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43D1" w:rsidRDefault="00CC43D1" w:rsidP="00CC43D1">
      <w:pPr>
        <w:jc w:val="center"/>
        <w:rPr>
          <w:b/>
          <w:sz w:val="28"/>
          <w:szCs w:val="28"/>
          <w:lang w:eastAsia="ar-SA"/>
        </w:rPr>
      </w:pPr>
      <w:r>
        <w:rPr>
          <w:b/>
          <w:sz w:val="28"/>
          <w:szCs w:val="28"/>
          <w:lang w:eastAsia="ar-SA"/>
        </w:rPr>
        <w:t>Л</w:t>
      </w:r>
      <w:r w:rsidR="003E12FF">
        <w:rPr>
          <w:b/>
          <w:sz w:val="28"/>
          <w:szCs w:val="28"/>
          <w:lang w:eastAsia="ar-SA"/>
        </w:rPr>
        <w:t>екция № 4</w:t>
      </w:r>
      <w:r>
        <w:rPr>
          <w:b/>
          <w:sz w:val="28"/>
          <w:szCs w:val="28"/>
          <w:lang w:eastAsia="ar-SA"/>
        </w:rPr>
        <w:t xml:space="preserve"> </w:t>
      </w:r>
    </w:p>
    <w:p w:rsidR="00CC43D1" w:rsidRDefault="00CC43D1" w:rsidP="00CC43D1">
      <w:pPr>
        <w:jc w:val="center"/>
        <w:rPr>
          <w:b/>
          <w:sz w:val="28"/>
          <w:szCs w:val="28"/>
          <w:lang w:eastAsia="ar-SA"/>
        </w:rPr>
      </w:pPr>
    </w:p>
    <w:p w:rsidR="00CC43D1" w:rsidRPr="00960F76" w:rsidRDefault="00CC43D1" w:rsidP="00CC43D1">
      <w:pPr>
        <w:jc w:val="center"/>
        <w:rPr>
          <w:b/>
          <w:sz w:val="28"/>
          <w:szCs w:val="28"/>
          <w:lang w:eastAsia="ar-SA"/>
        </w:rPr>
      </w:pPr>
      <w:r w:rsidRPr="00960F76">
        <w:rPr>
          <w:b/>
          <w:sz w:val="28"/>
          <w:szCs w:val="28"/>
        </w:rPr>
        <w:t xml:space="preserve">Предмет, цели, </w:t>
      </w:r>
      <w:proofErr w:type="gramStart"/>
      <w:r w:rsidRPr="00960F76">
        <w:rPr>
          <w:b/>
          <w:sz w:val="28"/>
          <w:szCs w:val="28"/>
        </w:rPr>
        <w:t>задачи,  принципы</w:t>
      </w:r>
      <w:proofErr w:type="gramEnd"/>
      <w:r w:rsidRPr="00960F76">
        <w:rPr>
          <w:b/>
          <w:sz w:val="28"/>
          <w:szCs w:val="28"/>
        </w:rPr>
        <w:t xml:space="preserve"> специальной психологии</w:t>
      </w:r>
      <w:r w:rsidRPr="00960F76">
        <w:rPr>
          <w:b/>
          <w:sz w:val="28"/>
          <w:szCs w:val="28"/>
          <w:lang w:eastAsia="ar-SA"/>
        </w:rPr>
        <w:t xml:space="preserve"> </w:t>
      </w:r>
    </w:p>
    <w:p w:rsidR="00CC43D1" w:rsidRDefault="00CC43D1" w:rsidP="00CC43D1">
      <w:pPr>
        <w:rPr>
          <w:sz w:val="28"/>
          <w:szCs w:val="28"/>
          <w:lang w:eastAsia="ar-SA"/>
        </w:rPr>
      </w:pPr>
    </w:p>
    <w:p w:rsidR="00AB3F1F" w:rsidRDefault="00AB3F1F" w:rsidP="00AB3F1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>
        <w:t xml:space="preserve">Специальная психология изучает психофизиологические особенности аномальных детей, закономерности их воспитания и обучения. </w:t>
      </w:r>
      <w:r>
        <w:t>Специальной</w:t>
      </w:r>
      <w:r>
        <w:t xml:space="preserve"> психологией называется раздел психологической науки о закономерностях развития, воспитания, обучения и подготовки к социальной адаптации и реабилитации различных категорий детей с проблемами в развитии. Предметом исследования специальной психологии как отрасли научного познания являются дети с проблемами в развитии и проблемы их обучения и воспитания. Цели и задачи воспитания аномального ребенка определяются общими принципами психологии и педагогики - подготовка к активной общественно-полезной жизни, формирование гражданских качеств, но реализуются они в доступном объеме методами и средствами, соответствующими степени и структуре дефекта.</w:t>
      </w:r>
    </w:p>
    <w:p w:rsidR="00AB3F1F" w:rsidRDefault="00AB3F1F" w:rsidP="00AB3F1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>
        <w:t xml:space="preserve">К аномальным (от греч. </w:t>
      </w:r>
      <w:proofErr w:type="spellStart"/>
      <w:r>
        <w:t>anomalos</w:t>
      </w:r>
      <w:proofErr w:type="spellEnd"/>
      <w:r>
        <w:t xml:space="preserve"> - неправильный) относятся дети, у которых физические или психические отклонения приводят к нарушению общего развития. Дефект (лат. </w:t>
      </w:r>
      <w:proofErr w:type="spellStart"/>
      <w:r>
        <w:t>defectus</w:t>
      </w:r>
      <w:proofErr w:type="spellEnd"/>
      <w:r>
        <w:t xml:space="preserve"> - недостаток) одной из функций нарушает развитие ребенка только при определенных обстоятельствах. Наличие того или иного дефекта еще не предопределяет аномального развития. Потеря слуха на</w:t>
      </w:r>
      <w:r w:rsidRPr="00AB3F1F">
        <w:t xml:space="preserve"> </w:t>
      </w:r>
      <w:r>
        <w:t xml:space="preserve">одно ухо или поражение зрения на один глаз не обязательно ведет к дефекту развития, поскольку в этих случаях сохраняется возможность воспринимать звуковые и зрительные сигналы. Дефекты такого рода не нарушают общения с окружающими, не мешают овладению учебным материалом и обучению в массовой школе. Следовательно, эти дефекты не являются причиной аномального развития. Дефект у взрослого человека, достигшего определенного уровня общего развития, не может привести к отклонениям, так как его психическое развитие проходило в нормальных условиях. Таким образом, аномальными считаются дети с нарушением психического развития вследствие дефекта и нуждающиеся в специальном обучении и воспитании. Основные категории специальной психологии К основным категориям аномальных детей относятся: дети с нарушением слуха (глухие, слабослышащие, позднооглохшие); с нарушением зрения (слепые, слабовидящие); с тяжелыми нарушениями речи (логопаты); с нарушениями интеллектуального развития (умственно отсталые, дети с задержкой психического развития); с комплексными нарушениями психофизического развития (слепоглухонемые, слепые умственно отсталые, глухие умственно отсталые и др.); с нарушениями опорно-двигательного аппарата. Существуют и другие группы детей с нарушениями и отклонениями в развитии, </w:t>
      </w:r>
      <w:proofErr w:type="gramStart"/>
      <w:r>
        <w:t>например</w:t>
      </w:r>
      <w:proofErr w:type="gramEnd"/>
      <w:r>
        <w:t xml:space="preserve"> дети с психопатическими формами поведения; дети, которые не могут адаптироваться</w:t>
      </w:r>
      <w:r>
        <w:t xml:space="preserve"> в</w:t>
      </w:r>
      <w:r w:rsidRPr="00AB3F1F">
        <w:t xml:space="preserve"> </w:t>
      </w:r>
      <w:r>
        <w:t xml:space="preserve">школе, страдающие школьными </w:t>
      </w:r>
      <w:r>
        <w:lastRenderedPageBreak/>
        <w:t>неврозами. Особую группу детей, требующую к себе особого внимания психологов и педагогов, составляют одаренные дети. Обучение и воспитание аномальных детей, включение их в общественную жизнь и производственную деятельность - сложная социальная и педагогическая</w:t>
      </w:r>
      <w:bookmarkStart w:id="0" w:name="_GoBack"/>
      <w:bookmarkEnd w:id="0"/>
      <w:r>
        <w:t xml:space="preserve"> проблема. Характер нарушения физического и умственного развития ребенка оказывает влияние на весь ход и конечный результат развития его познавательной деятельности. Образовательный уровень аномальных детей резко различен. Один из них могут овладеть лишь элементарными общеобразовательными знаниями, другие имеют в этом отношении неограниченные возможности</w:t>
      </w:r>
    </w:p>
    <w:p w:rsidR="00CC43D1" w:rsidRPr="003E12FF" w:rsidRDefault="003E12FF" w:rsidP="003E12F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СП в</w:t>
      </w:r>
      <w:r w:rsidR="00CC43D1" w:rsidRPr="003E12FF">
        <w:rPr>
          <w:sz w:val="28"/>
          <w:szCs w:val="28"/>
          <w:lang w:eastAsia="ar-SA"/>
        </w:rPr>
        <w:t xml:space="preserve">озникла в 60 е г. 20 столетия. До этого времени являлась частью </w:t>
      </w:r>
      <w:r w:rsidR="00CC43D1" w:rsidRPr="003E12FF">
        <w:rPr>
          <w:i/>
          <w:sz w:val="28"/>
          <w:szCs w:val="28"/>
          <w:lang w:eastAsia="ar-SA"/>
        </w:rPr>
        <w:t xml:space="preserve">дефектологии </w:t>
      </w:r>
      <w:r w:rsidR="00CC43D1" w:rsidRPr="003E12FF">
        <w:rPr>
          <w:sz w:val="28"/>
          <w:szCs w:val="28"/>
          <w:lang w:eastAsia="ar-SA"/>
        </w:rPr>
        <w:t xml:space="preserve">– комплексной науки, включающей как разносторонне изучение причин и механизмов отклоняющегося развития, так и разработку научно обоснованных МПП коррекционных воздействий </w:t>
      </w:r>
      <w:r w:rsidRPr="003E12FF">
        <w:rPr>
          <w:sz w:val="28"/>
          <w:szCs w:val="28"/>
          <w:lang w:eastAsia="ar-SA"/>
        </w:rPr>
        <w:t>применительно</w:t>
      </w:r>
      <w:r w:rsidR="00CC43D1" w:rsidRPr="003E12FF">
        <w:rPr>
          <w:sz w:val="28"/>
          <w:szCs w:val="28"/>
          <w:lang w:eastAsia="ar-SA"/>
        </w:rPr>
        <w:t xml:space="preserve"> к детям, имеющим недостатки в психофизическом и личностно-социальном развитии. </w:t>
      </w:r>
    </w:p>
    <w:p w:rsidR="00CC43D1" w:rsidRPr="003E12FF" w:rsidRDefault="00CC43D1" w:rsidP="003E12F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3E12FF">
        <w:rPr>
          <w:b/>
          <w:sz w:val="28"/>
          <w:szCs w:val="28"/>
          <w:lang w:eastAsia="ar-SA"/>
        </w:rPr>
        <w:t>Специальную психологию</w:t>
      </w:r>
      <w:r w:rsidRPr="003E12FF">
        <w:rPr>
          <w:sz w:val="28"/>
          <w:szCs w:val="28"/>
          <w:lang w:eastAsia="ar-SA"/>
        </w:rPr>
        <w:t xml:space="preserve"> можно </w:t>
      </w:r>
      <w:r w:rsidR="003E12FF" w:rsidRPr="003E12FF">
        <w:rPr>
          <w:b/>
          <w:sz w:val="28"/>
          <w:szCs w:val="28"/>
          <w:lang w:eastAsia="ar-SA"/>
        </w:rPr>
        <w:t>определить,</w:t>
      </w:r>
      <w:r w:rsidRPr="003E12FF">
        <w:rPr>
          <w:sz w:val="28"/>
          <w:szCs w:val="28"/>
          <w:lang w:eastAsia="ar-SA"/>
        </w:rPr>
        <w:t xml:space="preserve"> как психологию особых состояний, возникающих преимущественно в детском и </w:t>
      </w:r>
      <w:r w:rsidR="003E12FF" w:rsidRPr="003E12FF">
        <w:rPr>
          <w:sz w:val="28"/>
          <w:szCs w:val="28"/>
          <w:lang w:eastAsia="ar-SA"/>
        </w:rPr>
        <w:t>подростковом</w:t>
      </w:r>
      <w:r w:rsidRPr="003E12FF">
        <w:rPr>
          <w:sz w:val="28"/>
          <w:szCs w:val="28"/>
          <w:lang w:eastAsia="ar-SA"/>
        </w:rPr>
        <w:t xml:space="preserve"> возрасте под влиянием различных групп факторов и проявляющихся в замедлении или выраженном своеобразии психосоциального развития ребенка, затрудняющих его социально-психологическую адаптацию, включение в образовательное пространство и дальнейшее профессиональное самоопределение.</w:t>
      </w:r>
    </w:p>
    <w:p w:rsidR="00CC43D1" w:rsidRPr="003E12FF" w:rsidRDefault="00CC43D1" w:rsidP="003E12F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3E12FF">
        <w:rPr>
          <w:sz w:val="28"/>
          <w:szCs w:val="28"/>
          <w:lang w:eastAsia="ar-SA"/>
        </w:rPr>
        <w:t xml:space="preserve">Специальная психология является составной частью психологии, одной из ее ветвей </w:t>
      </w:r>
      <w:proofErr w:type="gramStart"/>
      <w:r w:rsidRPr="003E12FF">
        <w:rPr>
          <w:sz w:val="28"/>
          <w:szCs w:val="28"/>
          <w:lang w:eastAsia="ar-SA"/>
        </w:rPr>
        <w:t xml:space="preserve">( </w:t>
      </w:r>
      <w:r w:rsidRPr="003E12FF">
        <w:rPr>
          <w:b/>
          <w:sz w:val="28"/>
          <w:szCs w:val="28"/>
          <w:lang w:eastAsia="ar-SA"/>
        </w:rPr>
        <w:t>от</w:t>
      </w:r>
      <w:proofErr w:type="gramEnd"/>
      <w:r w:rsidRPr="003E12FF">
        <w:rPr>
          <w:b/>
          <w:sz w:val="28"/>
          <w:szCs w:val="28"/>
          <w:lang w:eastAsia="ar-SA"/>
        </w:rPr>
        <w:t xml:space="preserve"> лат. </w:t>
      </w:r>
      <w:proofErr w:type="spellStart"/>
      <w:proofErr w:type="gramStart"/>
      <w:r w:rsidRPr="003E12FF">
        <w:rPr>
          <w:b/>
          <w:sz w:val="28"/>
          <w:szCs w:val="28"/>
          <w:lang w:val="en-US" w:eastAsia="ar-SA"/>
        </w:rPr>
        <w:t>Specialis</w:t>
      </w:r>
      <w:proofErr w:type="spellEnd"/>
      <w:r w:rsidRPr="003E12FF">
        <w:rPr>
          <w:b/>
          <w:sz w:val="28"/>
          <w:szCs w:val="28"/>
          <w:lang w:eastAsia="ar-SA"/>
        </w:rPr>
        <w:t xml:space="preserve">  -</w:t>
      </w:r>
      <w:proofErr w:type="gramEnd"/>
      <w:r w:rsidRPr="003E12FF">
        <w:rPr>
          <w:b/>
          <w:sz w:val="28"/>
          <w:szCs w:val="28"/>
          <w:lang w:eastAsia="ar-SA"/>
        </w:rPr>
        <w:t xml:space="preserve"> род, вид и греч. особенный, своеобразный; англ. </w:t>
      </w:r>
      <w:proofErr w:type="gramStart"/>
      <w:r w:rsidRPr="003E12FF">
        <w:rPr>
          <w:b/>
          <w:sz w:val="28"/>
          <w:szCs w:val="28"/>
          <w:lang w:eastAsia="ar-SA"/>
        </w:rPr>
        <w:t>корень  особый</w:t>
      </w:r>
      <w:proofErr w:type="gramEnd"/>
      <w:r w:rsidRPr="003E12FF">
        <w:rPr>
          <w:b/>
          <w:sz w:val="28"/>
          <w:szCs w:val="28"/>
          <w:lang w:eastAsia="ar-SA"/>
        </w:rPr>
        <w:t>, индивидуальны</w:t>
      </w:r>
      <w:r w:rsidRPr="003E12FF">
        <w:rPr>
          <w:sz w:val="28"/>
          <w:szCs w:val="28"/>
          <w:lang w:eastAsia="ar-SA"/>
        </w:rPr>
        <w:t xml:space="preserve">й) – подчеркивает личностную ориентированность, необходимость решать сложные индивидуальные психологические проблемы конкретного человека. В отличие от европейских стран в США специальная педагогика и психология охватывает проблемы всех детей, отклоняющихся от общепринятой нормы, в том числе и одаренных. Однако, большинство специалистов к </w:t>
      </w:r>
      <w:r w:rsidRPr="003E12FF">
        <w:rPr>
          <w:b/>
          <w:sz w:val="28"/>
          <w:szCs w:val="28"/>
          <w:lang w:eastAsia="ar-SA"/>
        </w:rPr>
        <w:t xml:space="preserve">предмету </w:t>
      </w:r>
      <w:r w:rsidRPr="003E12FF">
        <w:rPr>
          <w:sz w:val="28"/>
          <w:szCs w:val="28"/>
          <w:lang w:eastAsia="ar-SA"/>
        </w:rPr>
        <w:t xml:space="preserve">изучения специальной психологии относят: детей и подростков с различными отклонениями в </w:t>
      </w:r>
      <w:r w:rsidRPr="003E12FF">
        <w:rPr>
          <w:b/>
          <w:sz w:val="28"/>
          <w:szCs w:val="28"/>
          <w:lang w:eastAsia="ar-SA"/>
        </w:rPr>
        <w:t>психическом, соматическом, сенсорном, интеллектуальном, личностно-</w:t>
      </w:r>
      <w:r w:rsidRPr="003E12FF">
        <w:rPr>
          <w:b/>
          <w:sz w:val="28"/>
          <w:szCs w:val="28"/>
          <w:lang w:eastAsia="ar-SA"/>
        </w:rPr>
        <w:lastRenderedPageBreak/>
        <w:t>социальном развитии</w:t>
      </w:r>
      <w:r w:rsidRPr="003E12FF">
        <w:rPr>
          <w:sz w:val="28"/>
          <w:szCs w:val="28"/>
          <w:lang w:eastAsia="ar-SA"/>
        </w:rPr>
        <w:t xml:space="preserve">, а </w:t>
      </w:r>
      <w:r w:rsidR="003E12FF" w:rsidRPr="003E12FF">
        <w:rPr>
          <w:sz w:val="28"/>
          <w:szCs w:val="28"/>
          <w:lang w:eastAsia="ar-SA"/>
        </w:rPr>
        <w:t>также</w:t>
      </w:r>
      <w:r w:rsidRPr="003E12FF">
        <w:rPr>
          <w:sz w:val="28"/>
          <w:szCs w:val="28"/>
          <w:lang w:eastAsia="ar-SA"/>
        </w:rPr>
        <w:t xml:space="preserve"> лица старшего возраста, имеющие особые потребности в образовании, обусловленные нарушениями здоровья. В настоящее время в специальной психологии выделено 8 направлений, которые оформились в самостоятельные науки, </w:t>
      </w:r>
      <w:r w:rsidR="003E12FF" w:rsidRPr="003E12FF">
        <w:rPr>
          <w:sz w:val="28"/>
          <w:szCs w:val="28"/>
          <w:lang w:eastAsia="ar-SA"/>
        </w:rPr>
        <w:t>следовательно, имеют</w:t>
      </w:r>
      <w:r w:rsidRPr="003E12FF">
        <w:rPr>
          <w:sz w:val="28"/>
          <w:szCs w:val="28"/>
          <w:lang w:eastAsia="ar-SA"/>
        </w:rPr>
        <w:t xml:space="preserve"> свой предмет исследования.</w:t>
      </w:r>
    </w:p>
    <w:p w:rsidR="00CC43D1" w:rsidRPr="003E12FF" w:rsidRDefault="00CC43D1" w:rsidP="003E12F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3E12FF">
        <w:rPr>
          <w:sz w:val="28"/>
          <w:szCs w:val="28"/>
          <w:lang w:eastAsia="ar-SA"/>
        </w:rPr>
        <w:t xml:space="preserve">Как вы думаете, какова причина возникновения данной области науки? </w:t>
      </w:r>
    </w:p>
    <w:p w:rsidR="00CC43D1" w:rsidRPr="003E12FF" w:rsidRDefault="00CC43D1" w:rsidP="003E12F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3E12FF">
        <w:rPr>
          <w:sz w:val="28"/>
          <w:szCs w:val="28"/>
          <w:lang w:eastAsia="ar-SA"/>
        </w:rPr>
        <w:t>1. Развитием общества (гуманное решение соц. проблем – показатель развитого общества раньше детей выбрасывали с обрыва в воду, затем не обращали на них внимания, высмеивали, считали посланниками дьявола, следующий этап запирали в спец. учреждениях, в наст. время – интеграция, создание индивидуальных условий).</w:t>
      </w:r>
    </w:p>
    <w:p w:rsidR="00CC43D1" w:rsidRPr="003E12FF" w:rsidRDefault="00CC43D1" w:rsidP="003E12F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3E12FF">
        <w:rPr>
          <w:sz w:val="28"/>
          <w:szCs w:val="28"/>
          <w:lang w:eastAsia="ar-SA"/>
        </w:rPr>
        <w:t>2. Многие дети не справляются с программой обучения в школе.</w:t>
      </w:r>
    </w:p>
    <w:p w:rsidR="00CC43D1" w:rsidRPr="003E12FF" w:rsidRDefault="00CC43D1" w:rsidP="003E12F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3E12FF">
        <w:rPr>
          <w:sz w:val="28"/>
          <w:szCs w:val="28"/>
          <w:lang w:eastAsia="ar-SA"/>
        </w:rPr>
        <w:t>3. Социальная адаптация, возможно ли сделать данных людей полноценными личностями и не считать их иждивенцами государства.</w:t>
      </w:r>
    </w:p>
    <w:p w:rsidR="00CC43D1" w:rsidRPr="003E12FF" w:rsidRDefault="00CC43D1" w:rsidP="003E12F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3E12FF">
        <w:rPr>
          <w:sz w:val="28"/>
          <w:szCs w:val="28"/>
          <w:lang w:eastAsia="ar-SA"/>
        </w:rPr>
        <w:t xml:space="preserve"> </w:t>
      </w:r>
      <w:r w:rsidRPr="003E12FF">
        <w:rPr>
          <w:b/>
          <w:sz w:val="28"/>
          <w:szCs w:val="28"/>
          <w:lang w:eastAsia="ar-SA"/>
        </w:rPr>
        <w:t>Задачи специальной психологии</w:t>
      </w:r>
      <w:r w:rsidRPr="003E12FF">
        <w:rPr>
          <w:sz w:val="28"/>
          <w:szCs w:val="28"/>
          <w:lang w:eastAsia="ar-SA"/>
        </w:rPr>
        <w:t>:</w:t>
      </w:r>
    </w:p>
    <w:p w:rsidR="00CC43D1" w:rsidRPr="003E12FF" w:rsidRDefault="00CC43D1" w:rsidP="003E12FF">
      <w:pPr>
        <w:widowControl/>
        <w:numPr>
          <w:ilvl w:val="0"/>
          <w:numId w:val="2"/>
        </w:numPr>
        <w:tabs>
          <w:tab w:val="left" w:pos="720"/>
        </w:tabs>
        <w:suppressAutoHyphens/>
        <w:autoSpaceDE/>
        <w:autoSpaceDN/>
        <w:adjustRightInd/>
        <w:spacing w:line="360" w:lineRule="auto"/>
        <w:ind w:left="0" w:firstLine="709"/>
        <w:jc w:val="both"/>
        <w:rPr>
          <w:sz w:val="28"/>
          <w:szCs w:val="28"/>
          <w:lang w:eastAsia="ar-SA"/>
        </w:rPr>
      </w:pPr>
      <w:r w:rsidRPr="003E12FF">
        <w:rPr>
          <w:sz w:val="28"/>
          <w:szCs w:val="28"/>
          <w:lang w:eastAsia="ar-SA"/>
        </w:rPr>
        <w:t>изучение закономерностей и особенностей психического развития детей и взрослых     с различными недостатками</w:t>
      </w:r>
      <w:r w:rsidR="003E12FF">
        <w:rPr>
          <w:sz w:val="28"/>
          <w:szCs w:val="28"/>
          <w:lang w:eastAsia="ar-SA"/>
        </w:rPr>
        <w:t>,</w:t>
      </w:r>
    </w:p>
    <w:p w:rsidR="00CC43D1" w:rsidRPr="003E12FF" w:rsidRDefault="00CC43D1" w:rsidP="003E12FF">
      <w:pPr>
        <w:widowControl/>
        <w:numPr>
          <w:ilvl w:val="0"/>
          <w:numId w:val="2"/>
        </w:numPr>
        <w:tabs>
          <w:tab w:val="left" w:pos="720"/>
        </w:tabs>
        <w:suppressAutoHyphens/>
        <w:autoSpaceDE/>
        <w:autoSpaceDN/>
        <w:adjustRightInd/>
        <w:spacing w:line="360" w:lineRule="auto"/>
        <w:ind w:left="0" w:firstLine="709"/>
        <w:jc w:val="both"/>
        <w:rPr>
          <w:sz w:val="28"/>
          <w:szCs w:val="28"/>
          <w:lang w:eastAsia="ar-SA"/>
        </w:rPr>
      </w:pPr>
      <w:r w:rsidRPr="003E12FF">
        <w:rPr>
          <w:sz w:val="28"/>
          <w:szCs w:val="28"/>
          <w:lang w:eastAsia="ar-SA"/>
        </w:rPr>
        <w:t>создание методов и средств психологической</w:t>
      </w:r>
      <w:r w:rsidR="003E12FF">
        <w:rPr>
          <w:sz w:val="28"/>
          <w:szCs w:val="28"/>
          <w:lang w:eastAsia="ar-SA"/>
        </w:rPr>
        <w:t xml:space="preserve"> диагностики нарушений развития,</w:t>
      </w:r>
    </w:p>
    <w:p w:rsidR="00CC43D1" w:rsidRPr="003E12FF" w:rsidRDefault="00CC43D1" w:rsidP="003E12FF">
      <w:pPr>
        <w:widowControl/>
        <w:numPr>
          <w:ilvl w:val="0"/>
          <w:numId w:val="2"/>
        </w:numPr>
        <w:tabs>
          <w:tab w:val="left" w:pos="720"/>
        </w:tabs>
        <w:suppressAutoHyphens/>
        <w:autoSpaceDE/>
        <w:autoSpaceDN/>
        <w:adjustRightInd/>
        <w:spacing w:line="360" w:lineRule="auto"/>
        <w:ind w:left="0" w:firstLine="709"/>
        <w:jc w:val="both"/>
        <w:rPr>
          <w:sz w:val="28"/>
          <w:szCs w:val="28"/>
          <w:lang w:eastAsia="ar-SA"/>
        </w:rPr>
      </w:pPr>
      <w:r w:rsidRPr="003E12FF">
        <w:rPr>
          <w:sz w:val="28"/>
          <w:szCs w:val="28"/>
          <w:lang w:eastAsia="ar-SA"/>
        </w:rPr>
        <w:t>разработка средств психологической</w:t>
      </w:r>
      <w:r w:rsidR="003E12FF">
        <w:rPr>
          <w:sz w:val="28"/>
          <w:szCs w:val="28"/>
          <w:lang w:eastAsia="ar-SA"/>
        </w:rPr>
        <w:t xml:space="preserve"> коррекции недостатков развития,</w:t>
      </w:r>
    </w:p>
    <w:p w:rsidR="00CC43D1" w:rsidRPr="003E12FF" w:rsidRDefault="00CC43D1" w:rsidP="003E12FF">
      <w:pPr>
        <w:widowControl/>
        <w:numPr>
          <w:ilvl w:val="0"/>
          <w:numId w:val="2"/>
        </w:numPr>
        <w:tabs>
          <w:tab w:val="left" w:pos="720"/>
        </w:tabs>
        <w:suppressAutoHyphens/>
        <w:autoSpaceDE/>
        <w:autoSpaceDN/>
        <w:adjustRightInd/>
        <w:spacing w:line="360" w:lineRule="auto"/>
        <w:ind w:left="0" w:firstLine="709"/>
        <w:jc w:val="both"/>
        <w:rPr>
          <w:sz w:val="28"/>
          <w:szCs w:val="28"/>
          <w:lang w:eastAsia="ar-SA"/>
        </w:rPr>
      </w:pPr>
      <w:r w:rsidRPr="003E12FF">
        <w:rPr>
          <w:sz w:val="28"/>
          <w:szCs w:val="28"/>
          <w:lang w:eastAsia="ar-SA"/>
        </w:rPr>
        <w:t>психологическое обоснование содержания и методов обучения и воспитания в системе специальных учреждений</w:t>
      </w:r>
      <w:r w:rsidR="003E12FF">
        <w:rPr>
          <w:sz w:val="28"/>
          <w:szCs w:val="28"/>
          <w:lang w:eastAsia="ar-SA"/>
        </w:rPr>
        <w:t>,</w:t>
      </w:r>
    </w:p>
    <w:p w:rsidR="00CC43D1" w:rsidRPr="003E12FF" w:rsidRDefault="00CC43D1" w:rsidP="003E12FF">
      <w:pPr>
        <w:widowControl/>
        <w:numPr>
          <w:ilvl w:val="0"/>
          <w:numId w:val="2"/>
        </w:numPr>
        <w:tabs>
          <w:tab w:val="left" w:pos="720"/>
        </w:tabs>
        <w:suppressAutoHyphens/>
        <w:autoSpaceDE/>
        <w:autoSpaceDN/>
        <w:adjustRightInd/>
        <w:spacing w:line="360" w:lineRule="auto"/>
        <w:ind w:left="0" w:firstLine="709"/>
        <w:jc w:val="both"/>
        <w:rPr>
          <w:sz w:val="28"/>
          <w:szCs w:val="28"/>
          <w:lang w:eastAsia="ar-SA"/>
        </w:rPr>
      </w:pPr>
      <w:r w:rsidRPr="003E12FF">
        <w:rPr>
          <w:sz w:val="28"/>
          <w:szCs w:val="28"/>
          <w:lang w:eastAsia="ar-SA"/>
        </w:rPr>
        <w:t>психологическая оценка эффективност</w:t>
      </w:r>
      <w:r w:rsidR="003E12FF">
        <w:rPr>
          <w:sz w:val="28"/>
          <w:szCs w:val="28"/>
          <w:lang w:eastAsia="ar-SA"/>
        </w:rPr>
        <w:t>и содержания и методов обучения,</w:t>
      </w:r>
    </w:p>
    <w:p w:rsidR="00CC43D1" w:rsidRPr="003E12FF" w:rsidRDefault="00CC43D1" w:rsidP="003E12FF">
      <w:pPr>
        <w:widowControl/>
        <w:numPr>
          <w:ilvl w:val="0"/>
          <w:numId w:val="2"/>
        </w:numPr>
        <w:tabs>
          <w:tab w:val="left" w:pos="720"/>
        </w:tabs>
        <w:suppressAutoHyphens/>
        <w:autoSpaceDE/>
        <w:autoSpaceDN/>
        <w:adjustRightInd/>
        <w:spacing w:line="360" w:lineRule="auto"/>
        <w:ind w:left="0" w:firstLine="709"/>
        <w:jc w:val="both"/>
        <w:rPr>
          <w:sz w:val="28"/>
          <w:szCs w:val="28"/>
          <w:lang w:eastAsia="ar-SA"/>
        </w:rPr>
      </w:pPr>
      <w:r w:rsidRPr="003E12FF">
        <w:rPr>
          <w:sz w:val="28"/>
          <w:szCs w:val="28"/>
          <w:lang w:eastAsia="ar-SA"/>
        </w:rPr>
        <w:t>психологическое изучение социальной адаптации лиц с недостатками</w:t>
      </w:r>
      <w:r w:rsidR="003E12FF">
        <w:rPr>
          <w:sz w:val="28"/>
          <w:szCs w:val="28"/>
          <w:lang w:eastAsia="ar-SA"/>
        </w:rPr>
        <w:t>,</w:t>
      </w:r>
    </w:p>
    <w:p w:rsidR="00CC43D1" w:rsidRPr="003E12FF" w:rsidRDefault="00CC43D1" w:rsidP="003E12FF">
      <w:pPr>
        <w:widowControl/>
        <w:numPr>
          <w:ilvl w:val="0"/>
          <w:numId w:val="2"/>
        </w:numPr>
        <w:tabs>
          <w:tab w:val="left" w:pos="720"/>
        </w:tabs>
        <w:suppressAutoHyphens/>
        <w:autoSpaceDE/>
        <w:autoSpaceDN/>
        <w:adjustRightInd/>
        <w:spacing w:line="360" w:lineRule="auto"/>
        <w:ind w:left="0" w:firstLine="709"/>
        <w:jc w:val="both"/>
        <w:rPr>
          <w:sz w:val="28"/>
          <w:szCs w:val="28"/>
          <w:lang w:eastAsia="ar-SA"/>
        </w:rPr>
      </w:pPr>
      <w:r w:rsidRPr="003E12FF">
        <w:rPr>
          <w:sz w:val="28"/>
          <w:szCs w:val="28"/>
          <w:lang w:eastAsia="ar-SA"/>
        </w:rPr>
        <w:t>психологическая коррекция дезадаптации</w:t>
      </w:r>
      <w:r w:rsidR="003E12FF">
        <w:rPr>
          <w:sz w:val="28"/>
          <w:szCs w:val="28"/>
          <w:lang w:eastAsia="ar-SA"/>
        </w:rPr>
        <w:t>.</w:t>
      </w:r>
    </w:p>
    <w:p w:rsidR="003E12FF" w:rsidRDefault="003E12FF" w:rsidP="003E12FF">
      <w:pPr>
        <w:spacing w:line="360" w:lineRule="auto"/>
        <w:ind w:firstLine="709"/>
        <w:jc w:val="both"/>
        <w:rPr>
          <w:b/>
          <w:sz w:val="28"/>
          <w:szCs w:val="28"/>
          <w:lang w:eastAsia="ar-SA"/>
        </w:rPr>
      </w:pPr>
    </w:p>
    <w:p w:rsidR="003E12FF" w:rsidRDefault="003E12FF" w:rsidP="003E12FF">
      <w:pPr>
        <w:spacing w:line="360" w:lineRule="auto"/>
        <w:ind w:firstLine="709"/>
        <w:jc w:val="both"/>
        <w:rPr>
          <w:b/>
          <w:sz w:val="28"/>
          <w:szCs w:val="28"/>
          <w:lang w:eastAsia="ar-SA"/>
        </w:rPr>
      </w:pPr>
    </w:p>
    <w:p w:rsidR="003E12FF" w:rsidRDefault="003E12FF" w:rsidP="003E12FF">
      <w:pPr>
        <w:spacing w:line="360" w:lineRule="auto"/>
        <w:ind w:firstLine="709"/>
        <w:jc w:val="both"/>
        <w:rPr>
          <w:b/>
          <w:sz w:val="28"/>
          <w:szCs w:val="28"/>
          <w:lang w:eastAsia="ar-SA"/>
        </w:rPr>
      </w:pPr>
    </w:p>
    <w:p w:rsidR="00CC43D1" w:rsidRPr="003E12FF" w:rsidRDefault="00CC43D1" w:rsidP="003E12FF">
      <w:pPr>
        <w:spacing w:line="360" w:lineRule="auto"/>
        <w:ind w:firstLine="709"/>
        <w:jc w:val="both"/>
        <w:rPr>
          <w:b/>
          <w:sz w:val="28"/>
          <w:szCs w:val="28"/>
          <w:lang w:eastAsia="ar-SA"/>
        </w:rPr>
      </w:pPr>
      <w:r w:rsidRPr="003E12FF">
        <w:rPr>
          <w:b/>
          <w:sz w:val="28"/>
          <w:szCs w:val="28"/>
          <w:lang w:eastAsia="ar-SA"/>
        </w:rPr>
        <w:t xml:space="preserve">2. Предметы отраслей специальной психологии: </w:t>
      </w:r>
    </w:p>
    <w:p w:rsidR="00CC43D1" w:rsidRPr="003E12FF" w:rsidRDefault="00CC43D1" w:rsidP="003E12F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3E12FF">
        <w:rPr>
          <w:b/>
          <w:sz w:val="28"/>
          <w:szCs w:val="28"/>
          <w:lang w:eastAsia="ar-SA"/>
        </w:rPr>
        <w:t>Предмет специальной психологии</w:t>
      </w:r>
      <w:r w:rsidRPr="003E12FF">
        <w:rPr>
          <w:sz w:val="28"/>
          <w:szCs w:val="28"/>
          <w:lang w:eastAsia="ar-SA"/>
        </w:rPr>
        <w:t xml:space="preserve"> - изучение детей и подростков с различными отклонениями в </w:t>
      </w:r>
      <w:r w:rsidRPr="003E12FF">
        <w:rPr>
          <w:b/>
          <w:sz w:val="28"/>
          <w:szCs w:val="28"/>
          <w:lang w:eastAsia="ar-SA"/>
        </w:rPr>
        <w:t>психическом, соматическом, сенсорном, интеллектуальном, личностно-социальном развитии</w:t>
      </w:r>
      <w:r w:rsidRPr="003E12FF">
        <w:rPr>
          <w:sz w:val="28"/>
          <w:szCs w:val="28"/>
          <w:lang w:eastAsia="ar-SA"/>
        </w:rPr>
        <w:t xml:space="preserve">, а </w:t>
      </w:r>
      <w:proofErr w:type="gramStart"/>
      <w:r w:rsidRPr="003E12FF">
        <w:rPr>
          <w:sz w:val="28"/>
          <w:szCs w:val="28"/>
          <w:lang w:eastAsia="ar-SA"/>
        </w:rPr>
        <w:t>так же</w:t>
      </w:r>
      <w:proofErr w:type="gramEnd"/>
      <w:r w:rsidRPr="003E12FF">
        <w:rPr>
          <w:sz w:val="28"/>
          <w:szCs w:val="28"/>
          <w:lang w:eastAsia="ar-SA"/>
        </w:rPr>
        <w:t xml:space="preserve"> лица старшего возраста, имеющие особые потребности в образовании, обусловленные нарушениями здоровья.</w:t>
      </w:r>
    </w:p>
    <w:p w:rsidR="00CC43D1" w:rsidRPr="003E12FF" w:rsidRDefault="00CC43D1" w:rsidP="003E12F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3E12FF">
        <w:rPr>
          <w:b/>
          <w:sz w:val="28"/>
          <w:szCs w:val="28"/>
          <w:lang w:eastAsia="ar-SA"/>
        </w:rPr>
        <w:t xml:space="preserve">Психология </w:t>
      </w:r>
      <w:r w:rsidR="003E12FF">
        <w:rPr>
          <w:b/>
          <w:sz w:val="28"/>
          <w:szCs w:val="28"/>
          <w:lang w:eastAsia="ar-SA"/>
        </w:rPr>
        <w:t>УО</w:t>
      </w:r>
      <w:r w:rsidRPr="003E12FF">
        <w:rPr>
          <w:sz w:val="28"/>
          <w:szCs w:val="28"/>
          <w:lang w:eastAsia="ar-SA"/>
        </w:rPr>
        <w:t xml:space="preserve"> – динамика познавательной деятельности и личности </w:t>
      </w:r>
      <w:r w:rsidR="003E12FF">
        <w:rPr>
          <w:sz w:val="28"/>
          <w:szCs w:val="28"/>
          <w:lang w:eastAsia="ar-SA"/>
        </w:rPr>
        <w:t>УО</w:t>
      </w:r>
      <w:r w:rsidRPr="003E12FF">
        <w:rPr>
          <w:sz w:val="28"/>
          <w:szCs w:val="28"/>
          <w:lang w:eastAsia="ar-SA"/>
        </w:rPr>
        <w:t xml:space="preserve"> детей дошкольного и школьного возрастов.</w:t>
      </w:r>
    </w:p>
    <w:p w:rsidR="00CC43D1" w:rsidRPr="003E12FF" w:rsidRDefault="00CC43D1" w:rsidP="003E12F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3E12FF">
        <w:rPr>
          <w:b/>
          <w:sz w:val="28"/>
          <w:szCs w:val="28"/>
          <w:lang w:eastAsia="ar-SA"/>
        </w:rPr>
        <w:t>Психология ЗПР</w:t>
      </w:r>
      <w:r w:rsidRPr="003E12FF">
        <w:rPr>
          <w:sz w:val="28"/>
          <w:szCs w:val="28"/>
          <w:lang w:eastAsia="ar-SA"/>
        </w:rPr>
        <w:t xml:space="preserve"> – изучение своеобразия психического развития детей с легкими нарушениями развития, имеющими характер дисфункций и легких повреждений.</w:t>
      </w:r>
    </w:p>
    <w:p w:rsidR="00CC43D1" w:rsidRPr="003E12FF" w:rsidRDefault="00CC43D1" w:rsidP="003E12F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proofErr w:type="spellStart"/>
      <w:r w:rsidRPr="003E12FF">
        <w:rPr>
          <w:b/>
          <w:sz w:val="28"/>
          <w:szCs w:val="28"/>
          <w:lang w:eastAsia="ar-SA"/>
        </w:rPr>
        <w:t>Сурдопсихология</w:t>
      </w:r>
      <w:proofErr w:type="spellEnd"/>
      <w:r w:rsidRPr="003E12FF">
        <w:rPr>
          <w:sz w:val="28"/>
          <w:szCs w:val="28"/>
          <w:lang w:eastAsia="ar-SA"/>
        </w:rPr>
        <w:t xml:space="preserve"> - изучение своеобразия психического развития детей с недостатками слуховой функции и установление возможности и путей компенсации нарушений слуха различной сложности.</w:t>
      </w:r>
    </w:p>
    <w:p w:rsidR="00CC43D1" w:rsidRPr="003E12FF" w:rsidRDefault="00CC43D1" w:rsidP="003E12F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proofErr w:type="spellStart"/>
      <w:r w:rsidRPr="003E12FF">
        <w:rPr>
          <w:b/>
          <w:sz w:val="28"/>
          <w:szCs w:val="28"/>
          <w:lang w:eastAsia="ar-SA"/>
        </w:rPr>
        <w:t>Тифлопсихология</w:t>
      </w:r>
      <w:proofErr w:type="spellEnd"/>
      <w:r w:rsidRPr="003E12FF">
        <w:rPr>
          <w:sz w:val="28"/>
          <w:szCs w:val="28"/>
          <w:lang w:eastAsia="ar-SA"/>
        </w:rPr>
        <w:t xml:space="preserve"> – закономерности и особенности развития лиц с нарушением зрения, формирование компенсаторных процессов, обеспечивающих возмещение недостатка информации, дефицит, который связан с нарушением деятельности зрительного анализатора, а </w:t>
      </w:r>
      <w:r w:rsidR="003E12FF" w:rsidRPr="003E12FF">
        <w:rPr>
          <w:sz w:val="28"/>
          <w:szCs w:val="28"/>
          <w:lang w:eastAsia="ar-SA"/>
        </w:rPr>
        <w:t>также</w:t>
      </w:r>
      <w:r w:rsidRPr="003E12FF">
        <w:rPr>
          <w:sz w:val="28"/>
          <w:szCs w:val="28"/>
          <w:lang w:eastAsia="ar-SA"/>
        </w:rPr>
        <w:t xml:space="preserve"> влияние этого дефекта на психическое развитие детей с нарушением зрения. </w:t>
      </w:r>
    </w:p>
    <w:p w:rsidR="00CC43D1" w:rsidRPr="003E12FF" w:rsidRDefault="00CC43D1" w:rsidP="003E12F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proofErr w:type="spellStart"/>
      <w:r w:rsidRPr="003E12FF">
        <w:rPr>
          <w:b/>
          <w:sz w:val="28"/>
          <w:szCs w:val="28"/>
          <w:lang w:eastAsia="ar-SA"/>
        </w:rPr>
        <w:t>Логопсихология</w:t>
      </w:r>
      <w:proofErr w:type="spellEnd"/>
      <w:r w:rsidRPr="003E12FF">
        <w:rPr>
          <w:sz w:val="28"/>
          <w:szCs w:val="28"/>
          <w:lang w:eastAsia="ar-SA"/>
        </w:rPr>
        <w:t xml:space="preserve"> –  изучение своеобразия психического развития людей с различными формами речевой патологии.</w:t>
      </w:r>
    </w:p>
    <w:p w:rsidR="00CC43D1" w:rsidRPr="003E12FF" w:rsidRDefault="00CC43D1" w:rsidP="003E12F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3E12FF">
        <w:rPr>
          <w:b/>
          <w:sz w:val="28"/>
          <w:szCs w:val="28"/>
          <w:lang w:eastAsia="ar-SA"/>
        </w:rPr>
        <w:t>ОДА</w:t>
      </w:r>
      <w:r w:rsidRPr="003E12FF">
        <w:rPr>
          <w:sz w:val="28"/>
          <w:szCs w:val="28"/>
          <w:lang w:eastAsia="ar-SA"/>
        </w:rPr>
        <w:t xml:space="preserve"> – особенности формирования и развития психики людей с нарушениями ОДА</w:t>
      </w:r>
    </w:p>
    <w:p w:rsidR="00CC43D1" w:rsidRPr="003E12FF" w:rsidRDefault="00CC43D1" w:rsidP="003E12F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3E12FF">
        <w:rPr>
          <w:b/>
          <w:sz w:val="28"/>
          <w:szCs w:val="28"/>
          <w:lang w:eastAsia="ar-SA"/>
        </w:rPr>
        <w:t>ЭВС</w:t>
      </w:r>
      <w:r w:rsidRPr="003E12FF">
        <w:rPr>
          <w:sz w:val="28"/>
          <w:szCs w:val="28"/>
          <w:lang w:eastAsia="ar-SA"/>
        </w:rPr>
        <w:t xml:space="preserve"> - разработка системы комплексного психологического сопровождения детей и подростков, испытывающих трудности адаптации и социализации вследствие нарушений в эмоционально-личностной сфере.</w:t>
      </w:r>
    </w:p>
    <w:p w:rsidR="00CC43D1" w:rsidRPr="003E12FF" w:rsidRDefault="00CC43D1" w:rsidP="003E12F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3E12FF">
        <w:rPr>
          <w:b/>
          <w:sz w:val="28"/>
          <w:szCs w:val="28"/>
          <w:lang w:eastAsia="ar-SA"/>
        </w:rPr>
        <w:t>Сложные или комплексные нарушения в развитии</w:t>
      </w:r>
      <w:r w:rsidRPr="003E12FF">
        <w:rPr>
          <w:sz w:val="28"/>
          <w:szCs w:val="28"/>
          <w:lang w:eastAsia="ar-SA"/>
        </w:rPr>
        <w:t xml:space="preserve"> - изучение своеобразия психического развития детей со сложными нарушениями и определение путей психолого-педагогической помощи детям и их семьям.</w:t>
      </w:r>
    </w:p>
    <w:p w:rsidR="00CC43D1" w:rsidRPr="003E12FF" w:rsidRDefault="00CC43D1" w:rsidP="003E12F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</w:p>
    <w:p w:rsidR="00CC43D1" w:rsidRPr="003E12FF" w:rsidRDefault="00CC43D1" w:rsidP="003E12F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3E12FF">
        <w:rPr>
          <w:sz w:val="28"/>
          <w:szCs w:val="28"/>
          <w:lang w:eastAsia="ar-SA"/>
        </w:rPr>
        <w:t xml:space="preserve">3.  </w:t>
      </w:r>
      <w:r w:rsidRPr="003E12FF">
        <w:rPr>
          <w:b/>
          <w:sz w:val="28"/>
          <w:szCs w:val="28"/>
          <w:lang w:eastAsia="ar-SA"/>
        </w:rPr>
        <w:t xml:space="preserve">Практическое </w:t>
      </w:r>
      <w:r w:rsidR="003E12FF" w:rsidRPr="003E12FF">
        <w:rPr>
          <w:b/>
          <w:sz w:val="28"/>
          <w:szCs w:val="28"/>
          <w:lang w:eastAsia="ar-SA"/>
        </w:rPr>
        <w:t>значение</w:t>
      </w:r>
      <w:r w:rsidR="003E12FF" w:rsidRPr="003E12FF">
        <w:rPr>
          <w:sz w:val="28"/>
          <w:szCs w:val="28"/>
          <w:lang w:eastAsia="ar-SA"/>
        </w:rPr>
        <w:t>: во</w:t>
      </w:r>
      <w:r w:rsidRPr="003E12FF">
        <w:rPr>
          <w:sz w:val="28"/>
          <w:szCs w:val="28"/>
          <w:lang w:eastAsia="ar-SA"/>
        </w:rPr>
        <w:t xml:space="preserve"> всем мире растет число детей, нуждающихся в </w:t>
      </w:r>
      <w:r w:rsidR="003E12FF" w:rsidRPr="003E12FF">
        <w:rPr>
          <w:sz w:val="28"/>
          <w:szCs w:val="28"/>
          <w:lang w:eastAsia="ar-SA"/>
        </w:rPr>
        <w:t>специальной помощи</w:t>
      </w:r>
      <w:r w:rsidRPr="003E12FF">
        <w:rPr>
          <w:sz w:val="28"/>
          <w:szCs w:val="28"/>
          <w:lang w:eastAsia="ar-SA"/>
        </w:rPr>
        <w:t xml:space="preserve"> со стороны медиков, педагогов, психологов. Потребности практики являются движущей силой развития теории. В настоящее время детским учреждениям необходимы специалисты широкого профиля, владеющие знаниями смежных наук.</w:t>
      </w:r>
    </w:p>
    <w:p w:rsidR="00CC43D1" w:rsidRPr="003E12FF" w:rsidRDefault="00CC43D1" w:rsidP="003E12F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3E12FF">
        <w:rPr>
          <w:b/>
          <w:sz w:val="28"/>
          <w:szCs w:val="28"/>
          <w:lang w:eastAsia="ar-SA"/>
        </w:rPr>
        <w:t xml:space="preserve">Теоретическое значение: </w:t>
      </w:r>
      <w:r w:rsidRPr="003E12FF">
        <w:rPr>
          <w:sz w:val="28"/>
          <w:szCs w:val="28"/>
          <w:lang w:eastAsia="ar-SA"/>
        </w:rPr>
        <w:t xml:space="preserve">К.Д. Ушинский: «Прежде чем воспитывать человека во всех отношениях, его нужно познать во всех отношениях». </w:t>
      </w:r>
    </w:p>
    <w:p w:rsidR="00CC43D1" w:rsidRPr="003E12FF" w:rsidRDefault="00CC43D1" w:rsidP="003E12FF">
      <w:pPr>
        <w:spacing w:line="360" w:lineRule="auto"/>
        <w:ind w:firstLine="709"/>
        <w:jc w:val="both"/>
        <w:rPr>
          <w:b/>
          <w:sz w:val="28"/>
          <w:szCs w:val="28"/>
          <w:lang w:eastAsia="ar-SA"/>
        </w:rPr>
      </w:pPr>
      <w:r w:rsidRPr="003E12FF">
        <w:rPr>
          <w:sz w:val="28"/>
          <w:szCs w:val="28"/>
          <w:lang w:eastAsia="ar-SA"/>
        </w:rPr>
        <w:t>Педагог не знающий теории, своеобразия психического развития детей с</w:t>
      </w:r>
      <w:r w:rsidRPr="003E12FF">
        <w:rPr>
          <w:b/>
          <w:sz w:val="28"/>
          <w:szCs w:val="28"/>
          <w:lang w:eastAsia="ar-SA"/>
        </w:rPr>
        <w:t xml:space="preserve"> </w:t>
      </w:r>
      <w:r w:rsidRPr="003E12FF">
        <w:rPr>
          <w:sz w:val="28"/>
          <w:szCs w:val="28"/>
          <w:lang w:eastAsia="ar-SA"/>
        </w:rPr>
        <w:t>отклонениями в развитии, не гарантирован от ошибочных действий, не может быть уверен в правильности выбора содержания, методических приемов работы с детьми. Научные исследования обогащают практику новым содержанием, новыми методами, приемами работы.</w:t>
      </w:r>
      <w:r w:rsidRPr="003E12FF">
        <w:rPr>
          <w:b/>
          <w:sz w:val="28"/>
          <w:szCs w:val="28"/>
          <w:lang w:eastAsia="ar-SA"/>
        </w:rPr>
        <w:t xml:space="preserve"> </w:t>
      </w:r>
    </w:p>
    <w:p w:rsidR="00CC43D1" w:rsidRPr="00686328" w:rsidRDefault="00CC43D1" w:rsidP="003E12FF">
      <w:pPr>
        <w:spacing w:line="360" w:lineRule="auto"/>
        <w:ind w:firstLine="709"/>
        <w:jc w:val="both"/>
        <w:rPr>
          <w:b/>
          <w:sz w:val="28"/>
          <w:szCs w:val="28"/>
          <w:lang w:eastAsia="ar-SA"/>
        </w:rPr>
      </w:pPr>
      <w:r w:rsidRPr="00686328">
        <w:rPr>
          <w:b/>
          <w:sz w:val="28"/>
          <w:szCs w:val="28"/>
          <w:lang w:eastAsia="ar-SA"/>
        </w:rPr>
        <w:t>4. Связь с науками:</w:t>
      </w:r>
    </w:p>
    <w:p w:rsidR="00CC43D1" w:rsidRPr="003E12FF" w:rsidRDefault="00CC43D1" w:rsidP="003E12F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3E12FF">
        <w:rPr>
          <w:sz w:val="28"/>
          <w:szCs w:val="28"/>
          <w:lang w:eastAsia="ar-SA"/>
        </w:rPr>
        <w:t>внутриотраслевые связи</w:t>
      </w:r>
    </w:p>
    <w:p w:rsidR="00CC43D1" w:rsidRPr="003E12FF" w:rsidRDefault="00CC43D1" w:rsidP="003E12F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3E12FF">
        <w:rPr>
          <w:sz w:val="28"/>
          <w:szCs w:val="28"/>
          <w:lang w:eastAsia="ar-SA"/>
        </w:rPr>
        <w:t>межотраслевые связи</w:t>
      </w:r>
    </w:p>
    <w:p w:rsidR="00872B39" w:rsidRPr="003E12FF" w:rsidRDefault="00872B39" w:rsidP="003E12FF">
      <w:pPr>
        <w:spacing w:line="360" w:lineRule="auto"/>
        <w:ind w:firstLine="709"/>
        <w:jc w:val="both"/>
        <w:rPr>
          <w:sz w:val="28"/>
          <w:szCs w:val="28"/>
        </w:rPr>
      </w:pPr>
    </w:p>
    <w:sectPr w:rsidR="00872B39" w:rsidRPr="003E12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14"/>
    <w:multiLevelType w:val="singleLevel"/>
    <w:tmpl w:val="00000014"/>
    <w:name w:val="WW8Num3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6300"/>
    <w:rsid w:val="0000710D"/>
    <w:rsid w:val="003E12FF"/>
    <w:rsid w:val="00686328"/>
    <w:rsid w:val="00872B39"/>
    <w:rsid w:val="00AB3F1F"/>
    <w:rsid w:val="00CC43D1"/>
    <w:rsid w:val="00F56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67B95B"/>
  <w15:chartTrackingRefBased/>
  <w15:docId w15:val="{070FF280-4D57-45FD-923B-56BDA3E414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43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5</Pages>
  <Words>1281</Words>
  <Characters>7304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ЕкатеринаЛ</dc:creator>
  <cp:keywords/>
  <dc:description/>
  <cp:lastModifiedBy>ЕкатеринаЛ</cp:lastModifiedBy>
  <cp:revision>5</cp:revision>
  <dcterms:created xsi:type="dcterms:W3CDTF">2020-05-12T05:30:00Z</dcterms:created>
  <dcterms:modified xsi:type="dcterms:W3CDTF">2020-05-12T07:27:00Z</dcterms:modified>
</cp:coreProperties>
</file>