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AF1" w:rsidRPr="00715AF1" w:rsidRDefault="00715AF1" w:rsidP="00715AF1">
      <w:pPr>
        <w:keepNext/>
        <w:spacing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0" w:name="bookmark5"/>
      <w:bookmarkStart w:id="1" w:name="_Toc287514507"/>
      <w:r w:rsidRPr="00715AF1">
        <w:rPr>
          <w:rFonts w:ascii="Times New Roman" w:hAnsi="Times New Roman" w:cs="Times New Roman"/>
          <w:b/>
          <w:sz w:val="28"/>
          <w:szCs w:val="28"/>
        </w:rPr>
        <w:t>МИНПРОСВЕЩЕНИЯ РОССИИ</w:t>
      </w:r>
    </w:p>
    <w:p w:rsidR="00715AF1" w:rsidRPr="00715AF1" w:rsidRDefault="00715AF1" w:rsidP="00715A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5AF1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</w:t>
      </w: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5AF1">
        <w:rPr>
          <w:rFonts w:ascii="Times New Roman" w:hAnsi="Times New Roman" w:cs="Times New Roman"/>
          <w:sz w:val="28"/>
          <w:szCs w:val="28"/>
        </w:rPr>
        <w:t>высшего образования</w:t>
      </w: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AF1">
        <w:rPr>
          <w:rFonts w:ascii="Times New Roman" w:hAnsi="Times New Roman" w:cs="Times New Roman"/>
          <w:b/>
          <w:sz w:val="28"/>
          <w:szCs w:val="28"/>
        </w:rPr>
        <w:t>«Волгоградский государственный социально-педагогический университет»</w:t>
      </w: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AF1">
        <w:rPr>
          <w:rFonts w:ascii="Times New Roman" w:hAnsi="Times New Roman" w:cs="Times New Roman"/>
          <w:b/>
          <w:sz w:val="28"/>
          <w:szCs w:val="28"/>
        </w:rPr>
        <w:t>Факультет психолого-педагогического и социального образования</w:t>
      </w: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AF1">
        <w:rPr>
          <w:rFonts w:ascii="Times New Roman" w:hAnsi="Times New Roman" w:cs="Times New Roman"/>
          <w:b/>
          <w:sz w:val="28"/>
          <w:szCs w:val="28"/>
        </w:rPr>
        <w:t>Кафедра социальной работы</w:t>
      </w: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tabs>
          <w:tab w:val="left" w:pos="9214"/>
        </w:tabs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tabs>
          <w:tab w:val="left" w:pos="9214"/>
        </w:tabs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15AF1" w:rsidRPr="00795D21" w:rsidRDefault="00715AF1" w:rsidP="00715AF1">
      <w:pPr>
        <w:tabs>
          <w:tab w:val="left" w:pos="9214"/>
        </w:tabs>
        <w:spacing w:line="240" w:lineRule="auto"/>
        <w:ind w:left="708" w:firstLine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95D21">
        <w:rPr>
          <w:rFonts w:ascii="Times New Roman" w:hAnsi="Times New Roman" w:cs="Times New Roman"/>
          <w:sz w:val="32"/>
          <w:szCs w:val="32"/>
        </w:rPr>
        <w:t>Дисциплина:  «Методы исследования в социальной работе»</w:t>
      </w: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5AF1" w:rsidRPr="00795D21" w:rsidRDefault="00715AF1" w:rsidP="00715AF1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en-US" w:bidi="en-US"/>
        </w:rPr>
      </w:pPr>
      <w:r w:rsidRPr="00795D21">
        <w:rPr>
          <w:rFonts w:ascii="Times New Roman" w:hAnsi="Times New Roman" w:cs="Times New Roman"/>
          <w:b/>
          <w:sz w:val="32"/>
          <w:szCs w:val="32"/>
        </w:rPr>
        <w:t xml:space="preserve">Тема: </w:t>
      </w:r>
      <w:r w:rsidRPr="00795D21">
        <w:rPr>
          <w:rFonts w:ascii="Times New Roman" w:hAnsi="Times New Roman" w:cs="Times New Roman"/>
          <w:sz w:val="32"/>
          <w:szCs w:val="32"/>
        </w:rPr>
        <w:t>«Социальная работа как область научного познания»</w:t>
      </w:r>
      <w:r w:rsidRPr="00795D2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Думов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Сергей Борисович</w:t>
      </w: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5AF1">
        <w:rPr>
          <w:rFonts w:ascii="Times New Roman" w:hAnsi="Times New Roman" w:cs="Times New Roman"/>
          <w:sz w:val="28"/>
          <w:szCs w:val="28"/>
        </w:rPr>
        <w:t>Кандидат  педагогических наук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5AF1">
        <w:rPr>
          <w:rFonts w:ascii="Times New Roman" w:hAnsi="Times New Roman" w:cs="Times New Roman"/>
          <w:sz w:val="28"/>
          <w:szCs w:val="28"/>
        </w:rPr>
        <w:t>доцент кафедры социальной работы</w:t>
      </w:r>
    </w:p>
    <w:p w:rsidR="00715AF1" w:rsidRPr="00715AF1" w:rsidRDefault="00715AF1" w:rsidP="00715A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5AF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15AF1" w:rsidRPr="00715AF1" w:rsidRDefault="00715AF1" w:rsidP="00715A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5AF1" w:rsidRPr="00715AF1" w:rsidRDefault="00715AF1" w:rsidP="00715A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193D" w:rsidRPr="00795D21" w:rsidRDefault="00715AF1" w:rsidP="00795D2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5AF1">
        <w:rPr>
          <w:rFonts w:ascii="Times New Roman" w:hAnsi="Times New Roman" w:cs="Times New Roman"/>
          <w:sz w:val="28"/>
          <w:szCs w:val="28"/>
        </w:rPr>
        <w:t xml:space="preserve">Волгоград, </w:t>
      </w:r>
      <w:smartTag w:uri="urn:schemas-microsoft-com:office:smarttags" w:element="metricconverter">
        <w:smartTagPr>
          <w:attr w:name="ProductID" w:val="2022 г"/>
        </w:smartTagPr>
        <w:r w:rsidRPr="00715AF1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715AF1">
        <w:rPr>
          <w:rFonts w:ascii="Times New Roman" w:hAnsi="Times New Roman" w:cs="Times New Roman"/>
          <w:sz w:val="28"/>
          <w:szCs w:val="28"/>
        </w:rPr>
        <w:t>.</w:t>
      </w:r>
    </w:p>
    <w:p w:rsidR="008172C5" w:rsidRPr="00227C9E" w:rsidRDefault="008172C5" w:rsidP="008172C5">
      <w:pPr>
        <w:pStyle w:val="1"/>
        <w:jc w:val="center"/>
        <w:rPr>
          <w:rFonts w:ascii="Times New Roman" w:hAnsi="Times New Roman" w:cs="Times New Roman"/>
          <w:b w:val="0"/>
          <w:color w:val="000000" w:themeColor="text1"/>
        </w:rPr>
      </w:pPr>
      <w:r w:rsidRPr="008172C5">
        <w:rPr>
          <w:rFonts w:ascii="Times New Roman" w:hAnsi="Times New Roman" w:cs="Times New Roman"/>
          <w:color w:val="000000" w:themeColor="text1"/>
        </w:rPr>
        <w:lastRenderedPageBreak/>
        <w:t>Тема</w:t>
      </w:r>
      <w:r w:rsidR="00227C9E">
        <w:rPr>
          <w:rFonts w:ascii="Times New Roman" w:hAnsi="Times New Roman" w:cs="Times New Roman"/>
          <w:color w:val="000000" w:themeColor="text1"/>
        </w:rPr>
        <w:t>:</w:t>
      </w:r>
      <w:r w:rsidRPr="008172C5">
        <w:rPr>
          <w:rFonts w:ascii="Times New Roman" w:hAnsi="Times New Roman" w:cs="Times New Roman"/>
          <w:color w:val="000000" w:themeColor="text1"/>
        </w:rPr>
        <w:t xml:space="preserve"> </w:t>
      </w:r>
      <w:r w:rsidRPr="00227C9E">
        <w:rPr>
          <w:rFonts w:ascii="Times New Roman" w:hAnsi="Times New Roman" w:cs="Times New Roman"/>
          <w:b w:val="0"/>
          <w:color w:val="000000" w:themeColor="text1"/>
        </w:rPr>
        <w:t>СОЦИАЛЬНАЯ РАБОТА КАК ОБЛАСТЬ НАУЧНОГО ПОЗНАНИЯ</w:t>
      </w:r>
      <w:bookmarkEnd w:id="0"/>
      <w:bookmarkEnd w:id="1"/>
      <w:r w:rsidRPr="00227C9E">
        <w:rPr>
          <w:rFonts w:ascii="Times New Roman" w:hAnsi="Times New Roman" w:cs="Times New Roman"/>
          <w:b w:val="0"/>
          <w:color w:val="000000" w:themeColor="text1"/>
        </w:rPr>
        <w:t>.</w:t>
      </w:r>
    </w:p>
    <w:p w:rsidR="008172C5" w:rsidRDefault="008172C5" w:rsidP="008172C5">
      <w:pPr>
        <w:pStyle w:val="Bodytext131"/>
        <w:shd w:val="clear" w:color="auto" w:fill="auto"/>
        <w:spacing w:before="0" w:after="0" w:line="360" w:lineRule="auto"/>
        <w:ind w:firstLine="0"/>
        <w:jc w:val="both"/>
        <w:rPr>
          <w:sz w:val="28"/>
          <w:szCs w:val="28"/>
        </w:rPr>
      </w:pPr>
      <w:bookmarkStart w:id="2" w:name="bookmark6"/>
    </w:p>
    <w:p w:rsidR="008172C5" w:rsidRDefault="008172C5" w:rsidP="008172C5">
      <w:pPr>
        <w:pStyle w:val="Bodytext131"/>
        <w:shd w:val="clear" w:color="auto" w:fill="auto"/>
        <w:spacing w:before="0" w:after="0" w:line="360" w:lineRule="auto"/>
        <w:ind w:firstLine="0"/>
        <w:jc w:val="both"/>
        <w:rPr>
          <w:sz w:val="28"/>
          <w:szCs w:val="28"/>
        </w:rPr>
      </w:pPr>
    </w:p>
    <w:bookmarkEnd w:id="2"/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rStyle w:val="Bodytext8Bold"/>
          <w:sz w:val="28"/>
          <w:szCs w:val="28"/>
        </w:rPr>
        <w:t>Понятие</w:t>
      </w:r>
      <w:r>
        <w:rPr>
          <w:rStyle w:val="Bodytext8Bold"/>
          <w:sz w:val="28"/>
          <w:szCs w:val="28"/>
        </w:rPr>
        <w:t xml:space="preserve"> </w:t>
      </w:r>
      <w:r w:rsidRPr="00835932">
        <w:rPr>
          <w:rStyle w:val="Bodytext8Bold"/>
          <w:sz w:val="28"/>
          <w:szCs w:val="28"/>
        </w:rPr>
        <w:t>и</w:t>
      </w:r>
      <w:r>
        <w:rPr>
          <w:rStyle w:val="Bodytext8Bold"/>
          <w:sz w:val="28"/>
          <w:szCs w:val="28"/>
        </w:rPr>
        <w:t xml:space="preserve"> </w:t>
      </w:r>
      <w:r w:rsidRPr="00835932">
        <w:rPr>
          <w:rStyle w:val="Bodytext8Bold"/>
          <w:sz w:val="28"/>
          <w:szCs w:val="28"/>
        </w:rPr>
        <w:t>структура</w:t>
      </w:r>
      <w:r>
        <w:rPr>
          <w:rStyle w:val="Bodytext8Bold"/>
          <w:sz w:val="28"/>
          <w:szCs w:val="28"/>
        </w:rPr>
        <w:t xml:space="preserve"> </w:t>
      </w:r>
      <w:r w:rsidRPr="00835932">
        <w:rPr>
          <w:rStyle w:val="Bodytext8Bold"/>
          <w:sz w:val="28"/>
          <w:szCs w:val="28"/>
        </w:rPr>
        <w:t>познания.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творческую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ориентированную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достоверных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исходную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структуру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образует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субъект-объектное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вопрос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возможности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адекватного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воспроизведения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сущностных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характеристик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зависимости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вопроса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гносеологии</w:t>
      </w:r>
      <w:r w:rsidRPr="00835932">
        <w:rPr>
          <w:sz w:val="28"/>
          <w:szCs w:val="28"/>
          <w:vertAlign w:val="superscript"/>
        </w:rPr>
        <w:footnoteReference w:id="1"/>
      </w:r>
      <w:r w:rsidRPr="00835932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выделяются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позиции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познавательного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оптимизма,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скептицизма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агностицизма.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Познавательный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оптимизм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позицию,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заключается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принципиальной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познаваемости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касается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скептицизма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сторонников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сомнение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возможности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однозначного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Корни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скептического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обнаружить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античной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представители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(Пиррон,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Секст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др.)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видели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относительность,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преувеличивали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Наконец,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агностицизм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философская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позиция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крайней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скептицизма.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сторонники,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представленные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прежде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Юмом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И</w:t>
      </w:r>
      <w:proofErr w:type="spellEnd"/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Кантом,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полностью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частично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отрицают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возможность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выявления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закономерностей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постижения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истины.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качестве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универсальной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выступает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истина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соответствующее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предмету.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путях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достижения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конкретизировались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истории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посредством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фундаментальных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мнением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(Античность),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разумом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(Средние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века),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незнанием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(Новое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время).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Различие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мнением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играет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важную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Платона,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усматривал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припоминании.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платоновскому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учению,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припоминание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того,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созерцала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душа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вселилась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тело.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диалоге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«</w:t>
      </w:r>
      <w:proofErr w:type="spellStart"/>
      <w:r w:rsidRPr="00835932">
        <w:rPr>
          <w:sz w:val="28"/>
          <w:szCs w:val="28"/>
        </w:rPr>
        <w:t>Менон</w:t>
      </w:r>
      <w:proofErr w:type="spellEnd"/>
      <w:r w:rsidRPr="0083593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Платон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обосновывает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припоминания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помощью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примера,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один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юноша,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никогда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изучавший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математику,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беседы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Сократом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приходит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формулировке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теоремы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Пифагора.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формулировка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оказывается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возможной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благодаря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тому,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душа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юноши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встречалась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прямоугольного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треугольника.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Платон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приходит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выводу,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относится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идеям,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образующим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особый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прообразов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вещей.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касается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мнения,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неистинным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чувственных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вещей,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побуждают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душу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припоминанию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известных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идей.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века,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прошедшие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знаком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господства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христианской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сферах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жизни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возникла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проблема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соотношения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веры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разума.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сводилась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вопросу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способствует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разум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поиску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божественной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наоборот,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отвлекает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него.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средневековой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сложились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ответа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вопрос,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представлен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прежде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Бернаром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Клервоским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Франциском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Ассизским,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Аквинским.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Бернар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Клервоский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полагал,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ограниченность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времени,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отводится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Земле,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заботиться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вере,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ведущей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спасению,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разуме.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вторил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Франциск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Ассизский,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мнению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разум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интересуется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деятельностью,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спасением.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Бернар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Клервоский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отказывался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рационального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хотя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отрицал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ценность.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разума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участвовать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вместе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поисках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спасительной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привело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возникновению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схоластики,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стремилась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теоретическое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обоснование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религиозного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мировоззрения.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мнению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схоластов,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призвана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исправить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разум,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поврежденный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грехопадения.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Аквинский,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систематизировавший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схоластическую</w:t>
      </w:r>
      <w:r>
        <w:rPr>
          <w:sz w:val="28"/>
          <w:szCs w:val="28"/>
        </w:rPr>
        <w:t xml:space="preserve"> фи</w:t>
      </w:r>
      <w:r w:rsidRPr="00835932">
        <w:rPr>
          <w:sz w:val="28"/>
          <w:szCs w:val="28"/>
        </w:rPr>
        <w:t>лософию,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полагал,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веры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разума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противоречить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другу.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Новое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отмеченное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становлением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буржуазных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число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важнейших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ценностей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западного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вошли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труд.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Хотя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придавали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Античности,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пренебрежительное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труду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зарабатывания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денег.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Противоположное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труду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проповедовал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протестантизм,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знаменем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прошли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буржуазные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революции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Нидерландах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Англии.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Жан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Кальвин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рассматривал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богатство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объективный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показатель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успехов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труде,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косвенно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свидетельствующих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его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богоизбранности</w:t>
      </w:r>
      <w:proofErr w:type="spellEnd"/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Освящение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труда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протестантизме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оказало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влияние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формирование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понятия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профессии,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содержанием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требующая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подготовки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являющаяся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обычно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источником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существования.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меньшее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влияние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формирование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понятия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оказало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отсутствовавшее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Античности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века.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предельно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лаконичной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выражено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афоризме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«Знание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сила»,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авторство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приписывают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Бэкону.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афоризме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содержится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фундаментальная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философская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сохраняющая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пор.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Могущество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Бэкон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видел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поскольку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причин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делает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беспомощным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силами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природы.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современной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унаследовавшей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многие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традиции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Нового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времени,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понятия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незнания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используются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обозначения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аспектов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познавательного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ни</w:t>
      </w:r>
      <w:r w:rsidRPr="00835932">
        <w:rPr>
          <w:sz w:val="28"/>
          <w:szCs w:val="28"/>
        </w:rPr>
        <w:t>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обозначает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окружающем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отсутствие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рассматривается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итог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познавательного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откладывающийся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культуре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создающий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людей.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выражается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символах,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образах,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суждениях,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понятиях,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формах.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касается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пассивная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предполагается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освоить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путем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перевода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задача,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вопрос,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проблема,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парадокс,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противоречие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единство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</w:t>
      </w:r>
      <w:r>
        <w:rPr>
          <w:sz w:val="28"/>
          <w:szCs w:val="28"/>
        </w:rPr>
        <w:t xml:space="preserve"> и </w:t>
      </w:r>
      <w:r w:rsidRPr="00835932">
        <w:rPr>
          <w:sz w:val="28"/>
          <w:szCs w:val="28"/>
        </w:rPr>
        <w:t>незнания,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служат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соответственно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статичной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динамической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характеристиками.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сначала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сталкивается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непониманием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какой-либо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воплощающимся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незнании,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затем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попытку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донять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переводится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актах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выделить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относительно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самостоятельных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непонимание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понимание.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выработку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выработку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Понимание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характера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субъект-объектных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обусловливает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взглядах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обнаруживается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традиционной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современной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</w:t>
      </w:r>
      <w:r>
        <w:rPr>
          <w:sz w:val="28"/>
          <w:szCs w:val="28"/>
        </w:rPr>
        <w:t xml:space="preserve">.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традиционной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созерцание,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предполагающее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пассивную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восприятии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законов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объективной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истолковываться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либо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припоминание,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восходит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Платону,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либо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отражение,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ассоциирующееся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прежде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школами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материализма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эмпиризма.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отмечалось,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Платон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сводил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воспоминанию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души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идеях,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созерцала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потустороннем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соединения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телом.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полагал,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сверхчувственные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подобиями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материального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путем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воспоминания.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Платона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классическим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примером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идеалистической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противостоят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материализма,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существовавшие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еще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времена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Античности,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получившие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наибольшее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распространение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Новое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XIX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материализм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утратил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доминирующее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представителей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европейской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мысли,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радикальным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благодаря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представителям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марксизма,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теоретического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обоснования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революционных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материализму,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сознании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окружающего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объективно.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Ленин,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причислявший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воинствующим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материалистам,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называл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фундаментальным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материи,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копируется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нашими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ощущениями,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существуя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независимо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них.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касается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эмпиризма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разновидность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материализма,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преувеличивающую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ущерб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теоретическим.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Отход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созерцательного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объективизма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гносеологии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начинается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немецкой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классической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подчеркивала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активную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познавательном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Начатый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Кантом,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продолжен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Фихте,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Шеллингом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Гегелем.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Кант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полагал,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возможности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определяются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прежде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особенностями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восприятия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внешнего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внешним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миром.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Поэтому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вещи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существуют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восприятия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непознаваемы.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Развивая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Канта,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Фихте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подчеркивал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зависимость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(«без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объекта»).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противоположность,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(«без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субъекта»).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Высшей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Шеллинг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считал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искусство,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поскольку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бессознательной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поэзией,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пробуждающейся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лишь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Тождество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выражается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понятии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абсолюта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охватывает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Канта,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Фихте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Шеллинга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обобщены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Гегелем,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вершиной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немецкой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классической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Центральное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занимает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абсолютная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представляющая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творческое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духовное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начало.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Реализуя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человеческом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мышлении,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имеет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конечной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самопознание,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достигается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Идея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активности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познающего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восходящая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Канту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представителям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немецкой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классики,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современной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выделяют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праксеологический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семантический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аналитический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подходы.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подходов,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акцентирующий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внимание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познания,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представлен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прежде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марксизмом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прагматизмом.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марксизме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опережающего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выступающей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важнейший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момент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</w:t>
      </w:r>
      <w:r w:rsidRPr="00835932">
        <w:rPr>
          <w:sz w:val="28"/>
          <w:szCs w:val="28"/>
        </w:rPr>
        <w:t>родопреобразующей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социально-исторической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понимается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целостная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органическая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активной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материальной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направленная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преобразование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осуществляющаяся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социокультурном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контексте.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выступает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трех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важнейших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формах: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материальное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производство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(труд),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преобразование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природы;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представляющее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преобразование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общественного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посредством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революций,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реформ,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войн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п.;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эксперимент.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выполняет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источника,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критерия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Прагматизм,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созданный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XIX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Чарльзом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Пирсом,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считается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типичным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выражением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американского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духа.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представителей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рассмотрение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мышления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приспособления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организма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окружающей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утверждения,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способствующего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достижению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успеха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жизни,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прояснения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мыслей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верований,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значимы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жизненных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проблем.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прагматизме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преодолевает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сомнения,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обеспечивает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психологическую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уверенность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силах,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позволяя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эффективно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практическую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деятельность.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Семантический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подход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современной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реализуется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двух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направлений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феноменологии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герменевтики.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Представители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направлений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рассматривают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смыслообразования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позволяющий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расширить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горизонты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понимания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внешней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сколько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феноменологии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заложены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Эдмундом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Гуссерлем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считал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истоком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окружающего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первоначальную,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непосредственную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интуицию,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представляющую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абсолютную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очевидность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сущности.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открывается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сознанию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взаимодействия,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конструирование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переживаний.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касается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герменевтики,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заложены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Гансом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Георгом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Гадамером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трактовал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понимание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истолкование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внеисторический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мыслительную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исторического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обусловленную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личным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духовным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жизненным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опытом,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эпохой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культурой.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понимание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истолкование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освоения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совокупности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опыта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традиций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искусства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истории.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Аналитический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подход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современной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течениями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не</w:t>
      </w:r>
      <w:proofErr w:type="gramStart"/>
      <w:r w:rsidRPr="00835932">
        <w:rPr>
          <w:sz w:val="28"/>
          <w:szCs w:val="28"/>
        </w:rPr>
        <w:t>о</w:t>
      </w:r>
      <w:proofErr w:type="spellEnd"/>
      <w:r w:rsidRPr="00835932"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постпозитивизма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структурализма.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течения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ориентированы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рассмотрение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анализа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знаковых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структур,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адекватно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описывает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сложившиеся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логические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семиотические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инварианты,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никоим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претендует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подлинное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понимание.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Неопозитивизм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</w:t>
      </w:r>
      <w:r>
        <w:rPr>
          <w:sz w:val="28"/>
          <w:szCs w:val="28"/>
        </w:rPr>
        <w:t>Л</w:t>
      </w:r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Витгенштейн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Рассел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др.)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возник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развивался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течение,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претендующее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анализ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актуальных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философско-методологических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проблем,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выдвинуты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ходе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революции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начала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XX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в.: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знаково-символических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мышления,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теоретического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аппарата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базиса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математизации,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формализации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Противопоставляя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представители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считали,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единственно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возможным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специальн</w:t>
      </w:r>
      <w:proofErr w:type="gramStart"/>
      <w:r w:rsidRPr="00835932"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критики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самокритики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неопозитивизма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половине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прошлого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столетия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возник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ряд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философских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концепций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Куна,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Лакатоса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др.),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получивших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название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постпозитивизма</w:t>
      </w:r>
      <w:proofErr w:type="spellEnd"/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концепциям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свойственны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следующие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черты: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постпозитивизм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отходит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ориентации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символическую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логику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обращается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истории</w:t>
      </w:r>
      <w:proofErr w:type="gramStart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науки;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главной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проблемой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постпозитивизм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делает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понимание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знания;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постпозитивизма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характерен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отказ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разграничительных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(между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теоретическим,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установлению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неопозитивизм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уделял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внимание;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4)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постпозитивизм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постепенно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отходит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идеологии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демаркации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исповедуемой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неопозитивизмом;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5)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распространенной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особенностью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постпозитивистских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концепций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стремление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опереться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историю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науки;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6)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особенностью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большинства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постпозитивистских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концепций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отказ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кумулятивизма</w:t>
      </w:r>
      <w:proofErr w:type="spellEnd"/>
      <w:r>
        <w:rPr>
          <w:sz w:val="28"/>
          <w:szCs w:val="28"/>
        </w:rPr>
        <w:t xml:space="preserve"> 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понимании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того,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истории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неизбежны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существенные,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революционные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преобразования,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происходит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пересмотр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значительной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обоснованного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фундаментальных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мировоззренческих</w:t>
      </w:r>
      <w:r>
        <w:rPr>
          <w:sz w:val="28"/>
          <w:szCs w:val="28"/>
        </w:rPr>
        <w:t xml:space="preserve"> представ</w:t>
      </w:r>
      <w:r w:rsidRPr="00835932">
        <w:rPr>
          <w:sz w:val="28"/>
          <w:szCs w:val="28"/>
        </w:rPr>
        <w:t>лений.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Представители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структурализма,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созданного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прежде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Леви-</w:t>
      </w:r>
      <w:proofErr w:type="spellStart"/>
      <w:r w:rsidRPr="00835932">
        <w:rPr>
          <w:sz w:val="28"/>
          <w:szCs w:val="28"/>
        </w:rPr>
        <w:t>Строссом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французскими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философами,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пришли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выводу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переходе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социально-гуманитарного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абстрактно-теоретический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уровень,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несостоятельности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противопоставления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наукам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духе.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Леви-</w:t>
      </w:r>
      <w:proofErr w:type="spellStart"/>
      <w:r w:rsidRPr="00835932">
        <w:rPr>
          <w:sz w:val="28"/>
          <w:szCs w:val="28"/>
        </w:rPr>
        <w:t>Стросс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говорил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гармонии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чувственного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рационального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начал,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утраченной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современной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европейской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цивилизацией,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правилах,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управляющих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бессознательном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уровне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познавательным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процессом.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специальными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науками: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когнитивной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психологией,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логикой,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методологией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историей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науки,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науковедением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социологией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опирается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Однако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сущность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познавательного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рассмотрения,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мировоззренческо-методологическую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осмысления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исследовательской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rStyle w:val="Bodytext8Bold"/>
          <w:sz w:val="28"/>
          <w:szCs w:val="28"/>
        </w:rPr>
        <w:t>Научное</w:t>
      </w:r>
      <w:r>
        <w:rPr>
          <w:rStyle w:val="Bodytext8Bold"/>
          <w:sz w:val="28"/>
          <w:szCs w:val="28"/>
        </w:rPr>
        <w:t xml:space="preserve"> </w:t>
      </w:r>
      <w:r w:rsidRPr="00835932">
        <w:rPr>
          <w:rStyle w:val="Bodytext8Bold"/>
          <w:sz w:val="28"/>
          <w:szCs w:val="28"/>
        </w:rPr>
        <w:t>и</w:t>
      </w:r>
      <w:r>
        <w:rPr>
          <w:rStyle w:val="Bodytext8Bold"/>
          <w:sz w:val="28"/>
          <w:szCs w:val="28"/>
        </w:rPr>
        <w:t xml:space="preserve"> </w:t>
      </w:r>
      <w:r w:rsidRPr="00835932">
        <w:rPr>
          <w:rStyle w:val="Bodytext8Bold"/>
          <w:sz w:val="28"/>
          <w:szCs w:val="28"/>
        </w:rPr>
        <w:t>ненаучное</w:t>
      </w:r>
      <w:r>
        <w:rPr>
          <w:rStyle w:val="Bodytext8Bold"/>
          <w:sz w:val="28"/>
          <w:szCs w:val="28"/>
        </w:rPr>
        <w:t xml:space="preserve"> </w:t>
      </w:r>
      <w:r w:rsidRPr="00835932">
        <w:rPr>
          <w:rStyle w:val="Bodytext8Bold"/>
          <w:sz w:val="28"/>
          <w:szCs w:val="28"/>
        </w:rPr>
        <w:t>познание.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Будучи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сущностной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характеристикой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культуры,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зависимости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функционального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предназначения,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соответствующих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следующих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формах: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обыденное,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мифологическое,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религиозное,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художественное,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древнейших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обыденное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познание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возникло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повседневной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людей.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объединяет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заключается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чтобы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окружающем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обыденное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опирается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принцип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реализма,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принимает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здравого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смысла.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здравому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смыслу,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окружающий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объективно,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независимо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здравый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смысл,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отвергающий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наличие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каких-либо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сверхъестественных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сил,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позволяет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отличать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иллюзорного</w:t>
      </w:r>
      <w:proofErr w:type="gram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кажущегося.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обыденное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обладает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чертами,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отличают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Во-первых,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носит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систематический,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фрагментарный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Обыденное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суждениями,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часто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получаемые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выводы,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обобщения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случайных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объединены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целостную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систему.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Во-вторых,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обыденное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выработкой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специальных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используемых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передается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поколения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другому,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случайных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рассуждений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поводу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происходящих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В-третьих,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обыденное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требует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специальной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подготовки,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норм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исследовательской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этики.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усвоения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происходит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передача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поколения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другому,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навыков,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необходимых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простейших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познавательных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действий.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древним,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обыденное,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мифологическое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познание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уходящее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корнями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первобытное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средством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координации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Будучи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рассказом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событиях,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определяли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древних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продукт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воображения,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чистой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фантазии.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носителем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раннем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этапе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истории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регуляцию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посредством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запретов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регламентации.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Сохраняя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воспроизводясь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становления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психического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индивида,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дальнейшем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приобрел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художественную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ценность.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вырабатывались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людях,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мифологическое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фантастическое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бессознательно-художественную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переработку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посредством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народной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фантазии.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Предпосылками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мифологического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служили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неспособность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выделить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окружающей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нерасчлененность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первобытного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мышления,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отделившегося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еще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эмоциональной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сферы.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предпосылок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метафорическое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сопоставление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культурных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очеловечивание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окружающей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одушевление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фрагментов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космоса.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Мифологическое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характеризуется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неотчетливым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разделением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знака,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вещи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имени,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пространственных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Объяснение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вещей,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сводилось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рассказу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происхождении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творении.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Содержание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представлялось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первобытному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высшей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степени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реальным,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поскольку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воплощало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коллективный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опыт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осмысления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множеством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поколений,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служил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веры,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критики.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мифологическим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генетически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связано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религиозное,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представляющее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эмоциональное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силам,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господствуют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ними.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Будучи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фантастическим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хотя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нередко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превратное.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Сокровищницей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религиозных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знаний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является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прежде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священное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писание,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имеющееся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каждой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вероучению,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религиозные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книги,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написанные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внушению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Бога.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христианстве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священным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писанием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считается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Библия,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содержание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формировалось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VIII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тысячи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лет.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включает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сотворении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исторические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повествования,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записи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норм,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любовную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лирику,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религиозную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поэзию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Библии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отражены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социальные,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политико-этические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воззрения.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Главной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священной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книгой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ислама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Коран,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включающий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религиозно-догматические,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мифологические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правовые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тексты.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собрание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проповедей;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заклинаний,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ежедневных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молитв,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назидательных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рассказов,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притч,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обрядовых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юридических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установлений,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произнесенных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пророком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Мухаммедом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Мекке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Медине,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которые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считаются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исламскими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святынями.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Будучи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выдающимся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памятником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мировой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культуры,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Коран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оказал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сильное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влияние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арабо-мусульманского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религиозным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ассоциируются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откровение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медитация.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Откровение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открытие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божеством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каких-либо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явлениями,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знамениями,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видениями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внушениями.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большинстве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рассматривается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приобщения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божественному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приобретено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путем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логических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рассуждений.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религиозным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представлениям,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откровению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причастны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немногие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избранные,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лишь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мгновения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(Моисей,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Христос,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Мухаммед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др.).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касается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медитации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погружение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умом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достигается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путем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сосредоточения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устранении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факторов,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рассеивающих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внимание.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факторы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внешними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(звук,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внутренними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(физическое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эмоциональное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напряжение).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религиозно-философских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учениях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Индии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Китая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медитация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понимается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мистическое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растворение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индивидуального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безличностном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океаноподобном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абсолюте</w:t>
      </w:r>
      <w:proofErr w:type="spellEnd"/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первоначальном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христианстве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трактовалась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слияние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двух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личностей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человеческой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божественной.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Интерес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медитации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характерен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Юнга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представителей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психоанализа,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обращали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внимание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психотерапевтический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эффект.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мифологии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возникает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религиозное,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художественное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познание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выражение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искусстве.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восприятие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предметно-чувственных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созданных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художником.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Поскольку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художественному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творчеству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относится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человечеству,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каждый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индивид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степени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художником,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воспринимать,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создавать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прекрасное</w:t>
      </w:r>
      <w:proofErr w:type="gramEnd"/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Однако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художник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собственном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смысле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должен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обладать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творческой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одаренностью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искусстве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(художественным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талантом),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профессиональным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образованием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выучкой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(мастерством),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совокупностью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политических,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этико-эстетических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взглядов,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получающих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мировоззрении.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воплощает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художественных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образах,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восприятие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сотворчества,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развоплощения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смысла,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читателя,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зрителя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слушателя.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искусство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выполняет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познавательную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функцию.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заключается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способствует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пониманию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эстетических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ценностей,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самосознания.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Накопленный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человечеством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опыт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обыденного,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мифологического,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религиозного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художественного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обобщается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возникла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середине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I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тысячелетия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Востоке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(Индия,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Китай),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Западе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(Греция).</w:t>
      </w:r>
      <w:r>
        <w:rPr>
          <w:rStyle w:val="Bodytext8Italic"/>
          <w:sz w:val="28"/>
          <w:szCs w:val="28"/>
        </w:rPr>
        <w:t xml:space="preserve"> </w:t>
      </w:r>
      <w:proofErr w:type="gramStart"/>
      <w:r w:rsidRPr="00835932">
        <w:rPr>
          <w:rStyle w:val="Bodytext8Italic"/>
          <w:sz w:val="28"/>
          <w:szCs w:val="28"/>
        </w:rPr>
        <w:t>Философское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целостное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спецификой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стремление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выйти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пределы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фрагментарной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найти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фундаментальные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принципы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обыденного,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мифологического,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религиозного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художественного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отличается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широким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базисом,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включающим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исторический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опыт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человечества,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тесной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наукой.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стремится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понять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показать,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должны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стремится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создать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идеал,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содержание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обусловлено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мировоззренческими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установками.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Средством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служат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категории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мышления,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относятся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материя,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сознание,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движение,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пространство,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противоречие,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качество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количество,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причина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следствие,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необходимость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случайность,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содержание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Будучи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сознании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категории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объективный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независимо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него.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один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качестве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выступает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категории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субъективны.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Будучи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мышления,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фиксируется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предметах,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ступени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Категории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образуют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целостную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элементы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неразрывно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другом.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Рассмотренным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противопоставляется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научное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понимается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направленной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разработку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объективных,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организованных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обоснованных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ставит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выявить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законы,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преобразовываться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встречающиеся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Поскольку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преобразовываться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любые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(фрагменты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подсистемы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состояния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функционирующие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развивающиеся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собственным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законам.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качестве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особого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характерен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прежде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объективный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рассмотрения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отличает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искусстве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соединение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объективного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субъективного,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поскольку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любое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воспроизведение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состояний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предполагает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эмоциональную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оценку.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Отдельные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объективные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обыденное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однако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ограничивается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встречаются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повседневной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практике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людей.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выходить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рамки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открывая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новые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освоения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лишь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будущих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этапах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объективности,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исчерпывает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культуры.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лишь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сфер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взаимодействует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моралью,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стремления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расширению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безотносительно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возможности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освоения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вытекают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остальные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отличают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Во-первых,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характеризуется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организацией,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обоснованностью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доказанностью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Поскольку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повседневной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жизни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рассматриваться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универсальный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критерий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обоснования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получаемых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утверждений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используются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логические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рассуждения.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Во-вторых,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предполагает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особых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средства,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включающие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язык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специальные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приборы,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обеспечивают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новых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придают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упорядоченный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В-третьих,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существуют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специфические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требования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требования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включают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умение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применять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существующие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усвоение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ценностей,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фундаментом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установка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постоянное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наращивание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rStyle w:val="Bodytext8Bold"/>
          <w:sz w:val="28"/>
          <w:szCs w:val="28"/>
        </w:rPr>
        <w:t>Уровни</w:t>
      </w:r>
      <w:r>
        <w:rPr>
          <w:rStyle w:val="Bodytext8Bold"/>
          <w:sz w:val="28"/>
          <w:szCs w:val="28"/>
        </w:rPr>
        <w:t xml:space="preserve"> </w:t>
      </w:r>
      <w:r w:rsidRPr="00835932">
        <w:rPr>
          <w:rStyle w:val="Bodytext8Bold"/>
          <w:sz w:val="28"/>
          <w:szCs w:val="28"/>
        </w:rPr>
        <w:t>и</w:t>
      </w:r>
      <w:r>
        <w:rPr>
          <w:rStyle w:val="Bodytext8Bold"/>
          <w:sz w:val="28"/>
          <w:szCs w:val="28"/>
        </w:rPr>
        <w:t xml:space="preserve"> </w:t>
      </w:r>
      <w:r w:rsidRPr="00835932">
        <w:rPr>
          <w:rStyle w:val="Bodytext8Bold"/>
          <w:sz w:val="28"/>
          <w:szCs w:val="28"/>
        </w:rPr>
        <w:t>методы</w:t>
      </w:r>
      <w:r>
        <w:rPr>
          <w:rStyle w:val="Bodytext8Bold"/>
          <w:sz w:val="28"/>
          <w:szCs w:val="28"/>
        </w:rPr>
        <w:t xml:space="preserve"> </w:t>
      </w:r>
      <w:r w:rsidRPr="00835932">
        <w:rPr>
          <w:rStyle w:val="Bodytext8Bold"/>
          <w:sz w:val="28"/>
          <w:szCs w:val="28"/>
        </w:rPr>
        <w:t>научного</w:t>
      </w:r>
      <w:r>
        <w:rPr>
          <w:rStyle w:val="Bodytext8Bold"/>
          <w:sz w:val="28"/>
          <w:szCs w:val="28"/>
        </w:rPr>
        <w:t xml:space="preserve"> </w:t>
      </w:r>
      <w:r w:rsidRPr="00835932">
        <w:rPr>
          <w:rStyle w:val="Bodytext8Bold"/>
          <w:sz w:val="28"/>
          <w:szCs w:val="28"/>
        </w:rPr>
        <w:t>познания</w:t>
      </w:r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развивающуюся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включает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уровня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теоретический.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уровней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лежит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выделение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теоретического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тесно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хотя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специфику.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Эмпирическое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исследование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направлено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непосредственно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опирается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касается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теоретического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исследования</w:t>
      </w:r>
      <w:proofErr w:type="gramStart"/>
      <w:r w:rsidRPr="00835932">
        <w:rPr>
          <w:rStyle w:val="Bodytext8Italic"/>
          <w:sz w:val="28"/>
          <w:szCs w:val="28"/>
        </w:rPr>
        <w:t>,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End"/>
      <w:r w:rsidRPr="00835932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понятийного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аппарата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направлено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всестороннее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закономерностей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объективной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реальности.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теоретическое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органически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взаимосвязаны,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предполагая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целостной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картине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Выявляя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вновь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обнаруженные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стимулирует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второго,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ставит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новые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задачи.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теоретическое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открывает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новые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перспективы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объяснения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предвидения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ориентиру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</w:t>
      </w:r>
      <w:proofErr w:type="gramStart"/>
      <w:r w:rsidRPr="00835932">
        <w:rPr>
          <w:sz w:val="28"/>
          <w:szCs w:val="28"/>
        </w:rPr>
        <w:t>кт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вкл</w:t>
      </w:r>
      <w:proofErr w:type="gramEnd"/>
      <w:r w:rsidRPr="00835932">
        <w:rPr>
          <w:sz w:val="28"/>
          <w:szCs w:val="28"/>
        </w:rPr>
        <w:t>ючается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теоретическую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обладает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двумя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фундаментальными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свойствами: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достоверностью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инвариантностью.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достоверность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воспроизводим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посредством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новых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проводимых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исследователями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время.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Инвариантность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заключается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сохраняет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достоверность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независимо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многообразных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интерпретаций.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lastRenderedPageBreak/>
        <w:t>Факты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становятся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основанием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благодаря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обобщению,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простейшими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систематизация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классификация.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Систематизация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процедуру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функциональных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однородных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определенному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иерархизированному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единству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существующих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внешним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миром.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касается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классификации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разбиение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множества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подмножества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признакам.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Классификация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искусственной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естественной,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называемой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систематикой.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основе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искусственной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классификации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лежат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несущественные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(алфавитные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указатели,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каталоги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библиотеках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естественная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классификация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основывается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признаках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(например,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периодическая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элементов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Менделеева).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переходом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дескриптивных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классификаций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упорядочивающих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удобной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накопленные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результаты,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к</w:t>
      </w:r>
      <w:proofErr w:type="gramEnd"/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структурным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позволяют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раскрыть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классифицируемых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сложными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обобщения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являются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эмпирические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гипотезы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эмпирические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законы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раскрывают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устойчивую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повторяемость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количественными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характеристиками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исследуемых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устанавливаемых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помощью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гипотезы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законы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лишь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протекают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отвечают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вопрос,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почему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протекают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объясняют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причины.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фиксируем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падение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жизненного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уровня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значительной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населения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России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проведением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ней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начале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1990-х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гг.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«шоковой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терапии»,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объясняем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Задача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заключается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чтобы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найти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причины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объяснить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лежащих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устанавливаемых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решается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высшей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теория.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lastRenderedPageBreak/>
        <w:t>Под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теорией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дающая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целостное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отображение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закономерных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Любая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органическую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развивающуюся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(включающую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заблуждения),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сложную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структуру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выполняет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ряд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современной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методологии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выделяют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следующие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элементы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теории:</w:t>
      </w:r>
    </w:p>
    <w:p w:rsidR="008172C5" w:rsidRPr="00835932" w:rsidRDefault="008172C5" w:rsidP="008172C5">
      <w:pPr>
        <w:pStyle w:val="Bodytext80"/>
        <w:numPr>
          <w:ilvl w:val="0"/>
          <w:numId w:val="1"/>
        </w:numPr>
        <w:shd w:val="clear" w:color="auto" w:fill="auto"/>
        <w:tabs>
          <w:tab w:val="left" w:pos="721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исходные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первичные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фундаментальные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понятия,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принципы,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законы,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постулаты,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аксиомы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д.;</w:t>
      </w:r>
    </w:p>
    <w:p w:rsidR="008172C5" w:rsidRPr="00835932" w:rsidRDefault="008172C5" w:rsidP="008172C5">
      <w:pPr>
        <w:pStyle w:val="Bodytext80"/>
        <w:numPr>
          <w:ilvl w:val="0"/>
          <w:numId w:val="1"/>
        </w:numPr>
        <w:shd w:val="clear" w:color="auto" w:fill="auto"/>
        <w:tabs>
          <w:tab w:val="left" w:pos="734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идеализированные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абстрактные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мысленные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модели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(например,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абсолютно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твердое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идеальный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газ);</w:t>
      </w:r>
    </w:p>
    <w:p w:rsidR="008172C5" w:rsidRPr="00835932" w:rsidRDefault="008172C5" w:rsidP="008172C5">
      <w:pPr>
        <w:pStyle w:val="Bodytext80"/>
        <w:numPr>
          <w:ilvl w:val="0"/>
          <w:numId w:val="1"/>
        </w:numPr>
        <w:shd w:val="clear" w:color="auto" w:fill="auto"/>
        <w:tabs>
          <w:tab w:val="left" w:pos="690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логика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содержащая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правила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вывода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доказательств,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нацеленные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прояснение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структуры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знания;</w:t>
      </w:r>
    </w:p>
    <w:p w:rsidR="008172C5" w:rsidRPr="00835932" w:rsidRDefault="008172C5" w:rsidP="008172C5">
      <w:pPr>
        <w:pStyle w:val="Bodytext80"/>
        <w:numPr>
          <w:ilvl w:val="0"/>
          <w:numId w:val="1"/>
        </w:numPr>
        <w:shd w:val="clear" w:color="auto" w:fill="auto"/>
        <w:tabs>
          <w:tab w:val="left" w:pos="715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совокупность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законов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утверждений,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выведенных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логически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положений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принципами;</w:t>
      </w:r>
    </w:p>
    <w:p w:rsidR="008172C5" w:rsidRPr="00835932" w:rsidRDefault="008172C5" w:rsidP="008172C5">
      <w:pPr>
        <w:pStyle w:val="Bodytext80"/>
        <w:numPr>
          <w:ilvl w:val="0"/>
          <w:numId w:val="1"/>
        </w:numPr>
        <w:shd w:val="clear" w:color="auto" w:fill="auto"/>
        <w:tabs>
          <w:tab w:val="left" w:pos="753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философско-методологические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установки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ценностные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факторы.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Научная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выполняет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ряд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функций,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основные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представлены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следующими:</w:t>
      </w:r>
    </w:p>
    <w:p w:rsidR="008172C5" w:rsidRPr="00835932" w:rsidRDefault="008172C5" w:rsidP="008172C5">
      <w:pPr>
        <w:pStyle w:val="Bodytext80"/>
        <w:numPr>
          <w:ilvl w:val="1"/>
          <w:numId w:val="1"/>
        </w:numPr>
        <w:shd w:val="clear" w:color="auto" w:fill="auto"/>
        <w:tabs>
          <w:tab w:val="left" w:pos="1560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синтетическая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объединение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достоверных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единую,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развивающуюся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целостную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систему;</w:t>
      </w:r>
    </w:p>
    <w:p w:rsidR="008172C5" w:rsidRPr="00835932" w:rsidRDefault="008172C5" w:rsidP="008172C5">
      <w:pPr>
        <w:pStyle w:val="Bodytext80"/>
        <w:numPr>
          <w:ilvl w:val="1"/>
          <w:numId w:val="1"/>
        </w:numPr>
        <w:shd w:val="clear" w:color="auto" w:fill="auto"/>
        <w:tabs>
          <w:tab w:val="left" w:pos="727"/>
          <w:tab w:val="left" w:pos="1560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объяснительная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выявление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причинных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зависимостей,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многообразия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характеристик,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законов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происхождения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развития;</w:t>
      </w:r>
    </w:p>
    <w:p w:rsidR="008172C5" w:rsidRPr="00835932" w:rsidRDefault="008172C5" w:rsidP="008172C5">
      <w:pPr>
        <w:pStyle w:val="Bodytext80"/>
        <w:numPr>
          <w:ilvl w:val="1"/>
          <w:numId w:val="1"/>
        </w:numPr>
        <w:shd w:val="clear" w:color="auto" w:fill="auto"/>
        <w:tabs>
          <w:tab w:val="left" w:pos="696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методологическая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разработка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базе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многообразных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приемов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исследовательской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деятельности;</w:t>
      </w:r>
    </w:p>
    <w:p w:rsidR="008172C5" w:rsidRPr="00835932" w:rsidRDefault="008172C5" w:rsidP="008172C5">
      <w:pPr>
        <w:pStyle w:val="Bodytext80"/>
        <w:numPr>
          <w:ilvl w:val="1"/>
          <w:numId w:val="1"/>
        </w:numPr>
        <w:shd w:val="clear" w:color="auto" w:fill="auto"/>
        <w:tabs>
          <w:tab w:val="left" w:pos="727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lastRenderedPageBreak/>
        <w:t>предсказательная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формулировка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наличии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неизвестных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известно,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еще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выявлено;</w:t>
      </w:r>
    </w:p>
    <w:p w:rsidR="008172C5" w:rsidRPr="00835932" w:rsidRDefault="008172C5" w:rsidP="008172C5">
      <w:pPr>
        <w:pStyle w:val="Bodytext80"/>
        <w:numPr>
          <w:ilvl w:val="1"/>
          <w:numId w:val="1"/>
        </w:numPr>
        <w:shd w:val="clear" w:color="auto" w:fill="auto"/>
        <w:tabs>
          <w:tab w:val="left" w:pos="727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практическая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воплощение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практику,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превращение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руководство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изменению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окружающей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Каждая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метод,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обусловленный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конечном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счете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спецификой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предписаний,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принципов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требований,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ориентируют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решении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конкретной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задачи,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достижении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дисциплинирует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поиск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позволяя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экономить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силы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движении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кратчайшим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путем.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заключается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чтобы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регулировать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познавательную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Оценивая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необходимо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избегать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двух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крайностей: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во-первых,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недооценивать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вовсе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отвергать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(«методологический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негативизм»);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во-вторых,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абсолютизировать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(«методологическая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эйфория»).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Многообразие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обусловливает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широкий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спектр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используемых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классифицировать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основаниям.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Принимая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внимание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сферы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жизни,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выделяют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материальной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духовной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научной)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rStyle w:val="Bodytext8Italic"/>
          <w:sz w:val="28"/>
          <w:szCs w:val="28"/>
        </w:rPr>
        <w:t>Метод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научного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приемов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правил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мышления,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применяемых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нового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Мыслители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прошлого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высоко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оценивали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значение,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современные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ученые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разделяют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точку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зрения.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Бэкон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сравнивал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светильником,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освещающим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путнику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дорогу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темноте.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писал,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хромой,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идущий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дороге,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опережает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того,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бежит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без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дороги.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Английский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ученый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Бернал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отмечал,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пор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гораздо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медленнее,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науки.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информационного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взрыва,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переживает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современная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цивилизация,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значительное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внимание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должно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уделяться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методам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ориентации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фактическом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материале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применению.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Каждый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аспекта: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объективно-содержательный,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операциональный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праксеологический</w:t>
      </w:r>
      <w:proofErr w:type="spellEnd"/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аспектов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выражает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зависимость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компетентности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третий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эффективности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точки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зрения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стоящих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проблем.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Методы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подразделяются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качественные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количественные,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содержательные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формальные,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исторические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логические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степени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подразделяются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пять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групп: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философские,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общенаучные,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частнонаучные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дисциплинарные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междисциплинарные.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философским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относятся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диалектический,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метафизический,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аналитический,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интуитивистский,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феноменологический,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герменевтический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Общенаучные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получившие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широкое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распространение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последние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десятилетия,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образуют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промежуточную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методологию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фундаментальными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принципами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специальных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числу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относятся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системный,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структурно-функциональный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методы.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Частнонаучные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включают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совокупность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исследовательских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процедур,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применяемых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отрасли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соответствует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движения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материи.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механики,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физики,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химии,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биологии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Дисциплинарные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приемов,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применяемых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дисциплине,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входит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какую-нибудь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отрасль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Наконец,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междисциплинарные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используются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проблем,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возникающих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стыке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дисциплин.</w:t>
      </w:r>
    </w:p>
    <w:p w:rsidR="008172C5" w:rsidRPr="00835932" w:rsidRDefault="008172C5" w:rsidP="008172C5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современной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широко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используется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еще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классификация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уровней.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подразделяются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теоретические.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Эмпирические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методы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научного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основанные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непосредственном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взаимодействии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исследуемыми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объектами.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относятся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опросы,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анкетирование,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интервьюирование,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анализ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документов,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контент-анализ,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касается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теоретических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методов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научного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познания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основываются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рассуждениях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используются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преобразования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имеющегося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знания.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Важнейшими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анализ,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синтез,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абстрагирование,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восхождение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абстрактного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конкретному,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сравнение,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идеализация,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индукция,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дедукция,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обобщение,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совпадение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исторического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логического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</w:t>
      </w:r>
      <w:proofErr w:type="gramEnd"/>
    </w:p>
    <w:p w:rsidR="008172C5" w:rsidRDefault="008172C5" w:rsidP="008172C5">
      <w:pPr>
        <w:pStyle w:val="Heading431"/>
        <w:keepNext/>
        <w:keepLines/>
        <w:shd w:val="clear" w:color="auto" w:fill="auto"/>
        <w:spacing w:before="0" w:after="0" w:line="360" w:lineRule="auto"/>
        <w:rPr>
          <w:sz w:val="28"/>
          <w:szCs w:val="28"/>
        </w:rPr>
      </w:pPr>
      <w:bookmarkStart w:id="3" w:name="bookmark7"/>
    </w:p>
    <w:p w:rsidR="00860E01" w:rsidRDefault="00860E01" w:rsidP="008172C5">
      <w:pPr>
        <w:pStyle w:val="Heading431"/>
        <w:keepNext/>
        <w:keepLines/>
        <w:shd w:val="clear" w:color="auto" w:fill="auto"/>
        <w:spacing w:before="0" w:after="0" w:line="360" w:lineRule="auto"/>
        <w:rPr>
          <w:sz w:val="28"/>
          <w:szCs w:val="28"/>
        </w:rPr>
      </w:pPr>
    </w:p>
    <w:p w:rsidR="00860E01" w:rsidRPr="00835932" w:rsidRDefault="00860E01" w:rsidP="00860E01">
      <w:pPr>
        <w:pStyle w:val="Heading431"/>
        <w:keepNext/>
        <w:keepLines/>
        <w:shd w:val="clear" w:color="auto" w:fill="auto"/>
        <w:spacing w:before="0" w:after="0" w:line="360" w:lineRule="auto"/>
        <w:rPr>
          <w:sz w:val="28"/>
          <w:szCs w:val="28"/>
        </w:rPr>
      </w:pPr>
      <w:bookmarkStart w:id="4" w:name="bookmark9"/>
      <w:r w:rsidRPr="00835932">
        <w:rPr>
          <w:sz w:val="28"/>
          <w:szCs w:val="28"/>
        </w:rPr>
        <w:t>Литература</w:t>
      </w:r>
      <w:bookmarkEnd w:id="4"/>
    </w:p>
    <w:p w:rsidR="00860E01" w:rsidRPr="00835932" w:rsidRDefault="00860E01" w:rsidP="00860E01">
      <w:pPr>
        <w:pStyle w:val="Bodytext80"/>
        <w:numPr>
          <w:ilvl w:val="4"/>
          <w:numId w:val="1"/>
        </w:numPr>
        <w:shd w:val="clear" w:color="auto" w:fill="auto"/>
        <w:tabs>
          <w:tab w:val="left" w:pos="710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"/>
          <w:sz w:val="28"/>
          <w:szCs w:val="28"/>
        </w:rPr>
        <w:t>Берков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В</w:t>
      </w:r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методология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2004.</w:t>
      </w:r>
    </w:p>
    <w:p w:rsidR="00860E01" w:rsidRPr="00835932" w:rsidRDefault="00860E01" w:rsidP="00860E01">
      <w:pPr>
        <w:pStyle w:val="Bodytext80"/>
        <w:numPr>
          <w:ilvl w:val="4"/>
          <w:numId w:val="1"/>
        </w:numPr>
        <w:shd w:val="clear" w:color="auto" w:fill="auto"/>
        <w:tabs>
          <w:tab w:val="left" w:pos="690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Всемирная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энциклопедия.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Философия</w:t>
      </w:r>
      <w:proofErr w:type="gramStart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</w:t>
      </w:r>
      <w:proofErr w:type="gramEnd"/>
      <w:r w:rsidRPr="00835932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сост.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Грицианов</w:t>
      </w:r>
      <w:proofErr w:type="spellEnd"/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М.;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Минск,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2001.</w:t>
      </w:r>
    </w:p>
    <w:p w:rsidR="00860E01" w:rsidRPr="00835932" w:rsidRDefault="00860E01" w:rsidP="00860E01">
      <w:pPr>
        <w:pStyle w:val="Bodytext80"/>
        <w:numPr>
          <w:ilvl w:val="4"/>
          <w:numId w:val="1"/>
        </w:numPr>
        <w:shd w:val="clear" w:color="auto" w:fill="auto"/>
        <w:tabs>
          <w:tab w:val="left" w:pos="671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Краткий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словарь</w:t>
      </w:r>
      <w:proofErr w:type="gramStart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</w:t>
      </w:r>
      <w:proofErr w:type="gramEnd"/>
      <w:r w:rsidRPr="00835932">
        <w:rPr>
          <w:sz w:val="28"/>
          <w:szCs w:val="28"/>
        </w:rPr>
        <w:t>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Алексеева.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2002.</w:t>
      </w:r>
    </w:p>
    <w:p w:rsidR="00860E01" w:rsidRPr="00835932" w:rsidRDefault="00860E01" w:rsidP="00860E01">
      <w:pPr>
        <w:pStyle w:val="Bodytext80"/>
        <w:numPr>
          <w:ilvl w:val="4"/>
          <w:numId w:val="1"/>
        </w:numPr>
        <w:shd w:val="clear" w:color="auto" w:fill="auto"/>
        <w:tabs>
          <w:tab w:val="left" w:pos="677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Современная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западная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Словарь</w:t>
      </w:r>
      <w:proofErr w:type="gramStart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proofErr w:type="gramEnd"/>
      <w:r w:rsidRPr="00835932">
        <w:rPr>
          <w:sz w:val="28"/>
          <w:szCs w:val="28"/>
        </w:rPr>
        <w:t>ост.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Малахов,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Филатов.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1991.</w:t>
      </w:r>
    </w:p>
    <w:p w:rsidR="00860E01" w:rsidRPr="00835932" w:rsidRDefault="00860E01" w:rsidP="00860E01">
      <w:pPr>
        <w:pStyle w:val="Bodytext80"/>
        <w:numPr>
          <w:ilvl w:val="4"/>
          <w:numId w:val="1"/>
        </w:numPr>
        <w:shd w:val="clear" w:color="auto" w:fill="auto"/>
        <w:tabs>
          <w:tab w:val="left" w:pos="665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Современный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словарь</w:t>
      </w:r>
      <w:proofErr w:type="gramStart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</w:t>
      </w:r>
      <w:proofErr w:type="gramEnd"/>
      <w:r w:rsidRPr="00835932">
        <w:rPr>
          <w:sz w:val="28"/>
          <w:szCs w:val="28"/>
        </w:rPr>
        <w:t>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Кемерова</w:t>
      </w:r>
      <w:proofErr w:type="spellEnd"/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М.;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Бишкек;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Екатеринбург,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1996.</w:t>
      </w:r>
    </w:p>
    <w:p w:rsidR="00860E01" w:rsidRPr="00835932" w:rsidRDefault="00860E01" w:rsidP="00860E01">
      <w:pPr>
        <w:pStyle w:val="Bodytext80"/>
        <w:numPr>
          <w:ilvl w:val="4"/>
          <w:numId w:val="1"/>
        </w:numPr>
        <w:shd w:val="clear" w:color="auto" w:fill="auto"/>
        <w:tabs>
          <w:tab w:val="left" w:pos="702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"/>
          <w:sz w:val="28"/>
          <w:szCs w:val="28"/>
        </w:rPr>
        <w:t>Степин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5.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С.,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Горохов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В.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Г.,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Розов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М.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техники.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1999.</w:t>
      </w:r>
    </w:p>
    <w:p w:rsidR="00860E01" w:rsidRPr="00835932" w:rsidRDefault="00860E01" w:rsidP="00860E01">
      <w:pPr>
        <w:pStyle w:val="Bodytext80"/>
        <w:numPr>
          <w:ilvl w:val="4"/>
          <w:numId w:val="1"/>
        </w:numPr>
        <w:shd w:val="clear" w:color="auto" w:fill="auto"/>
        <w:tabs>
          <w:tab w:val="left" w:pos="669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Философия</w:t>
      </w:r>
      <w:proofErr w:type="gramStart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proofErr w:type="gramEnd"/>
      <w:r w:rsidRPr="00835932">
        <w:rPr>
          <w:sz w:val="28"/>
          <w:szCs w:val="28"/>
        </w:rPr>
        <w:t>тв.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Кохановский</w:t>
      </w:r>
      <w:proofErr w:type="spellEnd"/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Ростов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</w:t>
      </w:r>
      <w:proofErr w:type="gramStart"/>
      <w:r w:rsidRPr="00835932">
        <w:rPr>
          <w:sz w:val="28"/>
          <w:szCs w:val="28"/>
        </w:rPr>
        <w:t>/Д</w:t>
      </w:r>
      <w:proofErr w:type="gram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2003.</w:t>
      </w:r>
    </w:p>
    <w:p w:rsidR="00860E01" w:rsidRPr="00835932" w:rsidRDefault="00860E01" w:rsidP="00860E01">
      <w:pPr>
        <w:pStyle w:val="Bodytext80"/>
        <w:numPr>
          <w:ilvl w:val="4"/>
          <w:numId w:val="1"/>
        </w:numPr>
        <w:shd w:val="clear" w:color="auto" w:fill="auto"/>
        <w:tabs>
          <w:tab w:val="left" w:pos="646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Философия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вопросах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ответах</w:t>
      </w:r>
      <w:proofErr w:type="gramStart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</w:t>
      </w:r>
      <w:proofErr w:type="gramEnd"/>
      <w:r w:rsidRPr="00835932">
        <w:rPr>
          <w:sz w:val="28"/>
          <w:szCs w:val="28"/>
        </w:rPr>
        <w:t>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Несмеянова.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1999.</w:t>
      </w:r>
    </w:p>
    <w:p w:rsidR="00860E01" w:rsidRPr="00835932" w:rsidRDefault="00860E01" w:rsidP="00860E01">
      <w:pPr>
        <w:pStyle w:val="Bodytext80"/>
        <w:numPr>
          <w:ilvl w:val="4"/>
          <w:numId w:val="1"/>
        </w:numPr>
        <w:shd w:val="clear" w:color="auto" w:fill="auto"/>
        <w:tabs>
          <w:tab w:val="left" w:pos="665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Философия.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Краткий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тематический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словарь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М</w:t>
      </w:r>
      <w:proofErr w:type="gramStart"/>
      <w:r w:rsidRPr="00835932">
        <w:rPr>
          <w:sz w:val="28"/>
          <w:szCs w:val="28"/>
        </w:rPr>
        <w:t>а</w:t>
      </w:r>
      <w:proofErr w:type="spellEnd"/>
      <w:r w:rsidRPr="00835932"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тяш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Яковлева.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Ростов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</w:t>
      </w:r>
      <w:proofErr w:type="gramStart"/>
      <w:r w:rsidRPr="00835932">
        <w:rPr>
          <w:sz w:val="28"/>
          <w:szCs w:val="28"/>
        </w:rPr>
        <w:t>/Д</w:t>
      </w:r>
      <w:proofErr w:type="gram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2001.</w:t>
      </w:r>
    </w:p>
    <w:p w:rsidR="00860E01" w:rsidRPr="00835932" w:rsidRDefault="00860E01" w:rsidP="00860E01">
      <w:pPr>
        <w:pStyle w:val="Bodytext80"/>
        <w:numPr>
          <w:ilvl w:val="4"/>
          <w:numId w:val="1"/>
        </w:numPr>
        <w:shd w:val="clear" w:color="auto" w:fill="auto"/>
        <w:tabs>
          <w:tab w:val="left" w:pos="790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lastRenderedPageBreak/>
        <w:t>Философский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энциклопедический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словарь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Ав</w:t>
      </w:r>
      <w:proofErr w:type="gramStart"/>
      <w:r w:rsidRPr="00835932"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ринцеваидр</w:t>
      </w:r>
      <w:proofErr w:type="spellEnd"/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1989.</w:t>
      </w:r>
    </w:p>
    <w:p w:rsidR="00860E01" w:rsidRPr="00835932" w:rsidRDefault="00860E01" w:rsidP="00860E01">
      <w:pPr>
        <w:pStyle w:val="Bodytext80"/>
        <w:numPr>
          <w:ilvl w:val="4"/>
          <w:numId w:val="1"/>
        </w:numPr>
        <w:shd w:val="clear" w:color="auto" w:fill="auto"/>
        <w:tabs>
          <w:tab w:val="left" w:pos="815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"/>
          <w:sz w:val="28"/>
          <w:szCs w:val="28"/>
        </w:rPr>
        <w:t>Хоруженко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К.</w:t>
      </w:r>
      <w:r>
        <w:rPr>
          <w:rStyle w:val="Bodytext8Italic"/>
          <w:sz w:val="28"/>
          <w:szCs w:val="28"/>
        </w:rPr>
        <w:t xml:space="preserve"> </w:t>
      </w:r>
      <w:r w:rsidRPr="00835932">
        <w:rPr>
          <w:rStyle w:val="Bodytext8Italic"/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Культурология.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Энциклопедический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словарь.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Ростов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</w:t>
      </w:r>
      <w:proofErr w:type="gramStart"/>
      <w:r w:rsidRPr="00835932">
        <w:rPr>
          <w:sz w:val="28"/>
          <w:szCs w:val="28"/>
        </w:rPr>
        <w:t>/Д</w:t>
      </w:r>
      <w:proofErr w:type="gram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1997.</w:t>
      </w:r>
    </w:p>
    <w:p w:rsidR="00860E01" w:rsidRDefault="00860E01" w:rsidP="00860E01">
      <w:pPr>
        <w:pStyle w:val="Bodytext80"/>
        <w:numPr>
          <w:ilvl w:val="4"/>
          <w:numId w:val="1"/>
        </w:numPr>
        <w:shd w:val="clear" w:color="auto" w:fill="auto"/>
        <w:tabs>
          <w:tab w:val="left" w:pos="790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Христианство.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Словарь</w:t>
      </w:r>
      <w:proofErr w:type="gramStart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</w:t>
      </w:r>
      <w:proofErr w:type="gramEnd"/>
      <w:r w:rsidRPr="00835932">
        <w:rPr>
          <w:sz w:val="28"/>
          <w:szCs w:val="28"/>
        </w:rPr>
        <w:t>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  <w:lang w:val="en-US"/>
        </w:rPr>
        <w:t>JI</w:t>
      </w:r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Митрохина.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1994.</w:t>
      </w:r>
    </w:p>
    <w:p w:rsidR="00860E01" w:rsidRDefault="00860E01" w:rsidP="008172C5">
      <w:pPr>
        <w:pStyle w:val="Heading431"/>
        <w:keepNext/>
        <w:keepLines/>
        <w:shd w:val="clear" w:color="auto" w:fill="auto"/>
        <w:spacing w:before="0" w:after="0" w:line="360" w:lineRule="auto"/>
        <w:rPr>
          <w:sz w:val="28"/>
          <w:szCs w:val="28"/>
        </w:rPr>
      </w:pPr>
      <w:bookmarkStart w:id="5" w:name="_GoBack"/>
      <w:bookmarkEnd w:id="5"/>
    </w:p>
    <w:p w:rsidR="008172C5" w:rsidRPr="00835932" w:rsidRDefault="008172C5" w:rsidP="008172C5">
      <w:pPr>
        <w:pStyle w:val="Heading431"/>
        <w:keepNext/>
        <w:keepLines/>
        <w:shd w:val="clear" w:color="auto" w:fill="auto"/>
        <w:spacing w:before="0" w:after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Контрольные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вопросы</w:t>
      </w:r>
      <w:bookmarkEnd w:id="3"/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737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40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познавательный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оптимизм?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скептицизм?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агностицизм?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755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истиной?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768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знание?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незнание?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755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эмпиризм?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755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обыденное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755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мифологическое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755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религиозное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768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откровение?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медитация?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81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художественное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81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74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категории?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74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познание?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40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исследование?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теоретическое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исследование?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81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81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81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достоверность?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инвариантность?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54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систематизация?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классификация?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46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Какая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классификация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называется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искусственной?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естественной?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65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Какая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классификация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называется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дескриптивной?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структурной?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86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гипотеза?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закон?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86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теорией?</w:t>
      </w:r>
    </w:p>
    <w:p w:rsidR="008172C5" w:rsidRPr="00835932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92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lastRenderedPageBreak/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познания?</w:t>
      </w:r>
    </w:p>
    <w:p w:rsidR="008172C5" w:rsidRDefault="008172C5" w:rsidP="008172C5">
      <w:pPr>
        <w:pStyle w:val="Bodytext80"/>
        <w:numPr>
          <w:ilvl w:val="2"/>
          <w:numId w:val="1"/>
        </w:numPr>
        <w:shd w:val="clear" w:color="auto" w:fill="auto"/>
        <w:tabs>
          <w:tab w:val="left" w:pos="809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познания?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теоретические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познания?</w:t>
      </w:r>
    </w:p>
    <w:p w:rsidR="00EC7169" w:rsidRDefault="00EC7169"/>
    <w:sectPr w:rsidR="00EC7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0DA" w:rsidRDefault="007500DA" w:rsidP="008172C5">
      <w:pPr>
        <w:spacing w:line="240" w:lineRule="auto"/>
      </w:pPr>
      <w:r>
        <w:separator/>
      </w:r>
    </w:p>
  </w:endnote>
  <w:endnote w:type="continuationSeparator" w:id="0">
    <w:p w:rsidR="007500DA" w:rsidRDefault="007500DA" w:rsidP="008172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0DA" w:rsidRDefault="007500DA" w:rsidP="008172C5">
      <w:pPr>
        <w:spacing w:line="240" w:lineRule="auto"/>
      </w:pPr>
      <w:r>
        <w:separator/>
      </w:r>
    </w:p>
  </w:footnote>
  <w:footnote w:type="continuationSeparator" w:id="0">
    <w:p w:rsidR="007500DA" w:rsidRDefault="007500DA" w:rsidP="008172C5">
      <w:pPr>
        <w:spacing w:line="240" w:lineRule="auto"/>
      </w:pPr>
      <w:r>
        <w:continuationSeparator/>
      </w:r>
    </w:p>
  </w:footnote>
  <w:footnote w:id="1">
    <w:p w:rsidR="008172C5" w:rsidRPr="007F65B6" w:rsidRDefault="008172C5" w:rsidP="008172C5">
      <w:pPr>
        <w:pStyle w:val="Footnote1"/>
        <w:shd w:val="clear" w:color="auto" w:fill="auto"/>
        <w:ind w:right="60" w:firstLine="400"/>
        <w:rPr>
          <w:rFonts w:ascii="Times New Roman CYR" w:hAnsi="Times New Roman CYR"/>
          <w:sz w:val="24"/>
          <w:szCs w:val="24"/>
        </w:rPr>
      </w:pPr>
      <w:r w:rsidRPr="007F65B6">
        <w:rPr>
          <w:rFonts w:ascii="Times New Roman CYR" w:hAnsi="Times New Roman CYR"/>
          <w:sz w:val="24"/>
          <w:szCs w:val="24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9CE7D6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4)"/>
      <w:lvlJc w:val="left"/>
    </w:lvl>
    <w:lvl w:ilvl="5">
      <w:start w:val="1"/>
      <w:numFmt w:val="decimal"/>
      <w:lvlText w:val="%4)"/>
      <w:lvlJc w:val="left"/>
    </w:lvl>
    <w:lvl w:ilvl="6">
      <w:start w:val="1"/>
      <w:numFmt w:val="decimal"/>
      <w:lvlText w:val="%4)"/>
      <w:lvlJc w:val="left"/>
    </w:lvl>
    <w:lvl w:ilvl="7">
      <w:start w:val="1"/>
      <w:numFmt w:val="decimal"/>
      <w:lvlText w:val="%4)"/>
      <w:lvlJc w:val="left"/>
    </w:lvl>
    <w:lvl w:ilvl="8">
      <w:start w:val="1"/>
      <w:numFmt w:val="decimal"/>
      <w:lvlText w:val="%4)"/>
      <w:lvlJc w:val="left"/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3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3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3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3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3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3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0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8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8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1">
    <w:nsid w:val="00000017"/>
    <w:multiLevelType w:val="multilevel"/>
    <w:tmpl w:val="0000001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2">
    <w:nsid w:val="00000019"/>
    <w:multiLevelType w:val="multilevel"/>
    <w:tmpl w:val="99BA22FA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2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2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2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2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2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3">
    <w:nsid w:val="0000001B"/>
    <w:multiLevelType w:val="multilevel"/>
    <w:tmpl w:val="0000001A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4">
    <w:nsid w:val="0000001D"/>
    <w:multiLevelType w:val="multilevel"/>
    <w:tmpl w:val="0000001C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2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2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2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2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2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5">
    <w:nsid w:val="0000001F"/>
    <w:multiLevelType w:val="multilevel"/>
    <w:tmpl w:val="0000001E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4)"/>
      <w:lvlJc w:val="left"/>
    </w:lvl>
    <w:lvl w:ilvl="5">
      <w:start w:val="1"/>
      <w:numFmt w:val="decimal"/>
      <w:lvlText w:val="%4)"/>
      <w:lvlJc w:val="left"/>
    </w:lvl>
    <w:lvl w:ilvl="6">
      <w:start w:val="1"/>
      <w:numFmt w:val="decimal"/>
      <w:lvlText w:val="%4)"/>
      <w:lvlJc w:val="left"/>
    </w:lvl>
    <w:lvl w:ilvl="7">
      <w:start w:val="1"/>
      <w:numFmt w:val="decimal"/>
      <w:lvlText w:val="%4)"/>
      <w:lvlJc w:val="left"/>
    </w:lvl>
    <w:lvl w:ilvl="8">
      <w:start w:val="1"/>
      <w:numFmt w:val="decimal"/>
      <w:lvlText w:val="%4)"/>
      <w:lvlJc w:val="left"/>
    </w:lvl>
  </w:abstractNum>
  <w:abstractNum w:abstractNumId="16">
    <w:nsid w:val="00000021"/>
    <w:multiLevelType w:val="multilevel"/>
    <w:tmpl w:val="00000020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7">
    <w:nsid w:val="00000023"/>
    <w:multiLevelType w:val="multilevel"/>
    <w:tmpl w:val="0000002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8">
    <w:nsid w:val="00000025"/>
    <w:multiLevelType w:val="multilevel"/>
    <w:tmpl w:val="0000002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9">
    <w:nsid w:val="00000027"/>
    <w:multiLevelType w:val="multilevel"/>
    <w:tmpl w:val="0000002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0">
    <w:nsid w:val="00000029"/>
    <w:multiLevelType w:val="multilevel"/>
    <w:tmpl w:val="0000002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1">
    <w:nsid w:val="0000002B"/>
    <w:multiLevelType w:val="multilevel"/>
    <w:tmpl w:val="0000002A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2">
    <w:nsid w:val="0000002D"/>
    <w:multiLevelType w:val="multilevel"/>
    <w:tmpl w:val="0000002C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3">
    <w:nsid w:val="0000002F"/>
    <w:multiLevelType w:val="multilevel"/>
    <w:tmpl w:val="0000002E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4">
    <w:nsid w:val="00000031"/>
    <w:multiLevelType w:val="multilevel"/>
    <w:tmpl w:val="00000030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5">
    <w:nsid w:val="00000033"/>
    <w:multiLevelType w:val="multilevel"/>
    <w:tmpl w:val="0000003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6">
    <w:nsid w:val="00000035"/>
    <w:multiLevelType w:val="multilevel"/>
    <w:tmpl w:val="00000034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7">
    <w:nsid w:val="00000037"/>
    <w:multiLevelType w:val="multilevel"/>
    <w:tmpl w:val="B33C961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8">
    <w:nsid w:val="00000039"/>
    <w:multiLevelType w:val="multilevel"/>
    <w:tmpl w:val="00000038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7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5.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5.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5.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5.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9">
    <w:nsid w:val="4BCA3ED2"/>
    <w:multiLevelType w:val="hybridMultilevel"/>
    <w:tmpl w:val="84E83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C04460"/>
    <w:multiLevelType w:val="multilevel"/>
    <w:tmpl w:val="0000000E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7F4"/>
    <w:rsid w:val="001904A8"/>
    <w:rsid w:val="00227C9E"/>
    <w:rsid w:val="00715AF1"/>
    <w:rsid w:val="0073193D"/>
    <w:rsid w:val="007500DA"/>
    <w:rsid w:val="00795D21"/>
    <w:rsid w:val="008172C5"/>
    <w:rsid w:val="00860E01"/>
    <w:rsid w:val="00B667F4"/>
    <w:rsid w:val="00EC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2C5"/>
    <w:pPr>
      <w:spacing w:after="0" w:line="360" w:lineRule="auto"/>
      <w:ind w:firstLine="720"/>
      <w:jc w:val="both"/>
    </w:pPr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172C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72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Hyperlink"/>
    <w:basedOn w:val="a0"/>
    <w:uiPriority w:val="99"/>
    <w:rsid w:val="008172C5"/>
    <w:rPr>
      <w:color w:val="000080"/>
      <w:u w:val="single"/>
    </w:rPr>
  </w:style>
  <w:style w:type="character" w:customStyle="1" w:styleId="Footnote">
    <w:name w:val="Footnote_"/>
    <w:basedOn w:val="a0"/>
    <w:link w:val="Footnote1"/>
    <w:uiPriority w:val="99"/>
    <w:rsid w:val="008172C5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FootnoteItalic">
    <w:name w:val="Footnote + Italic"/>
    <w:aliases w:val="Spacing 0 pt"/>
    <w:basedOn w:val="Footnote"/>
    <w:uiPriority w:val="99"/>
    <w:rsid w:val="008172C5"/>
    <w:rPr>
      <w:rFonts w:ascii="Times New Roman" w:hAnsi="Times New Roman" w:cs="Times New Roman"/>
      <w:i/>
      <w:iCs/>
      <w:spacing w:val="-10"/>
      <w:sz w:val="25"/>
      <w:szCs w:val="25"/>
      <w:shd w:val="clear" w:color="auto" w:fill="FFFFFF"/>
    </w:rPr>
  </w:style>
  <w:style w:type="character" w:customStyle="1" w:styleId="Footnote14">
    <w:name w:val="Footnote + 14"/>
    <w:aliases w:val="5 pt,Italic"/>
    <w:basedOn w:val="Footnote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  <w:lang w:val="en-US" w:eastAsia="en-US"/>
    </w:rPr>
  </w:style>
  <w:style w:type="character" w:customStyle="1" w:styleId="Footnote0">
    <w:name w:val="Footnote"/>
    <w:basedOn w:val="Footnote"/>
    <w:uiPriority w:val="99"/>
    <w:rsid w:val="008172C5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FootnoteItalic1">
    <w:name w:val="Footnote + Italic1"/>
    <w:basedOn w:val="Footnote"/>
    <w:uiPriority w:val="99"/>
    <w:rsid w:val="008172C5"/>
    <w:rPr>
      <w:rFonts w:ascii="Times New Roman" w:hAnsi="Times New Roman" w:cs="Times New Roman"/>
      <w:i/>
      <w:iCs/>
      <w:sz w:val="25"/>
      <w:szCs w:val="25"/>
      <w:shd w:val="clear" w:color="auto" w:fill="FFFFFF"/>
      <w:lang w:val="en-US" w:eastAsia="en-US"/>
    </w:rPr>
  </w:style>
  <w:style w:type="character" w:customStyle="1" w:styleId="FootnoteImpact">
    <w:name w:val="Footnote + Impact"/>
    <w:aliases w:val="10 pt"/>
    <w:basedOn w:val="Footnote"/>
    <w:uiPriority w:val="99"/>
    <w:rsid w:val="008172C5"/>
    <w:rPr>
      <w:rFonts w:ascii="Impact" w:hAnsi="Impact" w:cs="Impact"/>
      <w:w w:val="100"/>
      <w:sz w:val="20"/>
      <w:szCs w:val="20"/>
      <w:shd w:val="clear" w:color="auto" w:fill="FFFFFF"/>
    </w:rPr>
  </w:style>
  <w:style w:type="character" w:customStyle="1" w:styleId="Heading22">
    <w:name w:val="Heading #2 (2)_"/>
    <w:basedOn w:val="a0"/>
    <w:link w:val="Heading220"/>
    <w:uiPriority w:val="99"/>
    <w:rsid w:val="008172C5"/>
    <w:rPr>
      <w:rFonts w:ascii="Tahoma" w:hAnsi="Tahoma" w:cs="Tahoma"/>
      <w:b/>
      <w:bCs/>
      <w:spacing w:val="-20"/>
      <w:sz w:val="33"/>
      <w:szCs w:val="33"/>
      <w:shd w:val="clear" w:color="auto" w:fill="FFFFFF"/>
    </w:rPr>
  </w:style>
  <w:style w:type="character" w:customStyle="1" w:styleId="Heading1">
    <w:name w:val="Heading #1_"/>
    <w:basedOn w:val="a0"/>
    <w:link w:val="Heading10"/>
    <w:uiPriority w:val="99"/>
    <w:rsid w:val="008172C5"/>
    <w:rPr>
      <w:rFonts w:ascii="Times New Roman" w:hAnsi="Times New Roman" w:cs="Times New Roman"/>
      <w:b/>
      <w:bCs/>
      <w:spacing w:val="-30"/>
      <w:sz w:val="49"/>
      <w:szCs w:val="49"/>
      <w:shd w:val="clear" w:color="auto" w:fill="FFFFFF"/>
    </w:rPr>
  </w:style>
  <w:style w:type="character" w:customStyle="1" w:styleId="Bodytext3">
    <w:name w:val="Body text (3)_"/>
    <w:basedOn w:val="a0"/>
    <w:link w:val="Bodytext31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Bodytext4">
    <w:name w:val="Body text (4)_"/>
    <w:basedOn w:val="a0"/>
    <w:link w:val="Bodytext40"/>
    <w:uiPriority w:val="99"/>
    <w:rsid w:val="008172C5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Bodytext5">
    <w:name w:val="Body text (5)_"/>
    <w:basedOn w:val="a0"/>
    <w:link w:val="Bodytext51"/>
    <w:uiPriority w:val="99"/>
    <w:rsid w:val="008172C5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Bodytext6">
    <w:name w:val="Body text (6)_"/>
    <w:basedOn w:val="a0"/>
    <w:link w:val="Bodytext60"/>
    <w:uiPriority w:val="99"/>
    <w:rsid w:val="008172C5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7">
    <w:name w:val="Body text (7)_"/>
    <w:basedOn w:val="a0"/>
    <w:link w:val="Bodytext71"/>
    <w:uiPriority w:val="99"/>
    <w:rsid w:val="008172C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Heading32">
    <w:name w:val="Heading #3 (2)_"/>
    <w:basedOn w:val="a0"/>
    <w:link w:val="Heading320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5Bold">
    <w:name w:val="Body text (5) + Bold"/>
    <w:aliases w:val="Italic6"/>
    <w:basedOn w:val="Bodytext5"/>
    <w:uiPriority w:val="99"/>
    <w:rsid w:val="008172C5"/>
    <w:rPr>
      <w:rFonts w:ascii="Times New Roman" w:hAnsi="Times New Roman" w:cs="Times New Roman"/>
      <w:b/>
      <w:bCs/>
      <w:i/>
      <w:iCs/>
      <w:sz w:val="25"/>
      <w:szCs w:val="25"/>
      <w:shd w:val="clear" w:color="auto" w:fill="FFFFFF"/>
    </w:rPr>
  </w:style>
  <w:style w:type="character" w:customStyle="1" w:styleId="Bodytext8">
    <w:name w:val="Body text (8)_"/>
    <w:basedOn w:val="a0"/>
    <w:link w:val="Bodytext80"/>
    <w:uiPriority w:val="99"/>
    <w:rsid w:val="008172C5"/>
    <w:rPr>
      <w:rFonts w:ascii="Times New Roman" w:hAnsi="Times New Roman" w:cs="Times New Roman"/>
      <w:sz w:val="29"/>
      <w:szCs w:val="29"/>
      <w:shd w:val="clear" w:color="auto" w:fill="FFFFFF"/>
    </w:rPr>
  </w:style>
  <w:style w:type="character" w:customStyle="1" w:styleId="Heading2">
    <w:name w:val="Heading #2_"/>
    <w:basedOn w:val="a0"/>
    <w:link w:val="Heading21"/>
    <w:uiPriority w:val="99"/>
    <w:rsid w:val="008172C5"/>
    <w:rPr>
      <w:rFonts w:ascii="Times New Roman" w:hAnsi="Times New Roman" w:cs="Times New Roman"/>
      <w:b/>
      <w:bCs/>
      <w:spacing w:val="-10"/>
      <w:sz w:val="33"/>
      <w:szCs w:val="33"/>
      <w:shd w:val="clear" w:color="auto" w:fill="FFFFFF"/>
    </w:rPr>
  </w:style>
  <w:style w:type="character" w:customStyle="1" w:styleId="Bodytext13">
    <w:name w:val="Body text (13)_"/>
    <w:basedOn w:val="a0"/>
    <w:link w:val="Bodytext131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8Bold">
    <w:name w:val="Body text (8) + Bold"/>
    <w:aliases w:val="Italic5,Spacing 0 pt12"/>
    <w:basedOn w:val="Bodytext8"/>
    <w:uiPriority w:val="99"/>
    <w:rsid w:val="008172C5"/>
    <w:rPr>
      <w:rFonts w:ascii="Times New Roman" w:hAnsi="Times New Roman" w:cs="Times New Roman"/>
      <w:b/>
      <w:bCs/>
      <w:i/>
      <w:iCs/>
      <w:spacing w:val="-10"/>
      <w:sz w:val="29"/>
      <w:szCs w:val="29"/>
      <w:shd w:val="clear" w:color="auto" w:fill="FFFFFF"/>
    </w:rPr>
  </w:style>
  <w:style w:type="character" w:customStyle="1" w:styleId="Bodytext8Italic">
    <w:name w:val="Body text (8) + Italic"/>
    <w:basedOn w:val="Bodytext8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Heading43">
    <w:name w:val="Heading #4 (3)_"/>
    <w:basedOn w:val="a0"/>
    <w:link w:val="Heading431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34">
    <w:name w:val="Heading #3 (4)_"/>
    <w:basedOn w:val="a0"/>
    <w:link w:val="Heading341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erorfooter">
    <w:name w:val="Header or footer_"/>
    <w:basedOn w:val="a0"/>
    <w:link w:val="Headerorfooter0"/>
    <w:uiPriority w:val="99"/>
    <w:rsid w:val="008172C5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Headerorfooter13pt">
    <w:name w:val="Header or footer + 13 pt"/>
    <w:aliases w:val="Bold,Spacing 0 pt11"/>
    <w:basedOn w:val="Headerorfooter"/>
    <w:uiPriority w:val="99"/>
    <w:rsid w:val="008172C5"/>
    <w:rPr>
      <w:rFonts w:ascii="Times New Roman" w:hAnsi="Times New Roman" w:cs="Times New Roman"/>
      <w:b/>
      <w:bCs/>
      <w:spacing w:val="-10"/>
      <w:sz w:val="26"/>
      <w:szCs w:val="26"/>
      <w:shd w:val="clear" w:color="auto" w:fill="FFFFFF"/>
    </w:rPr>
  </w:style>
  <w:style w:type="character" w:customStyle="1" w:styleId="Bodytext8Italic6">
    <w:name w:val="Body text (8) + Italic6"/>
    <w:basedOn w:val="Bodytext8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Bodytext8Italic5">
    <w:name w:val="Body text (8) + Italic5"/>
    <w:aliases w:val="Spacing 1 pt"/>
    <w:basedOn w:val="Bodytext8"/>
    <w:uiPriority w:val="99"/>
    <w:rsid w:val="008172C5"/>
    <w:rPr>
      <w:rFonts w:ascii="Times New Roman" w:hAnsi="Times New Roman" w:cs="Times New Roman"/>
      <w:i/>
      <w:iCs/>
      <w:spacing w:val="20"/>
      <w:sz w:val="29"/>
      <w:szCs w:val="29"/>
      <w:shd w:val="clear" w:color="auto" w:fill="FFFFFF"/>
    </w:rPr>
  </w:style>
  <w:style w:type="character" w:customStyle="1" w:styleId="Heading20">
    <w:name w:val="Heading #2"/>
    <w:basedOn w:val="Heading2"/>
    <w:uiPriority w:val="99"/>
    <w:rsid w:val="008172C5"/>
    <w:rPr>
      <w:rFonts w:ascii="Times New Roman" w:hAnsi="Times New Roman" w:cs="Times New Roman"/>
      <w:b/>
      <w:bCs/>
      <w:spacing w:val="-10"/>
      <w:sz w:val="33"/>
      <w:szCs w:val="33"/>
      <w:shd w:val="clear" w:color="auto" w:fill="FFFFFF"/>
    </w:rPr>
  </w:style>
  <w:style w:type="character" w:customStyle="1" w:styleId="Heading340">
    <w:name w:val="Heading #3 (4)"/>
    <w:basedOn w:val="Heading34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8Italic4">
    <w:name w:val="Body text (8) + Italic4"/>
    <w:basedOn w:val="Bodytext8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Bodytext815pt">
    <w:name w:val="Body text (8) + 15 pt"/>
    <w:aliases w:val="Spacing 0 pt10"/>
    <w:basedOn w:val="Bodytext8"/>
    <w:uiPriority w:val="99"/>
    <w:rsid w:val="008172C5"/>
    <w:rPr>
      <w:rFonts w:ascii="Times New Roman" w:hAnsi="Times New Roman" w:cs="Times New Roman"/>
      <w:spacing w:val="-10"/>
      <w:sz w:val="30"/>
      <w:szCs w:val="30"/>
      <w:shd w:val="clear" w:color="auto" w:fill="FFFFFF"/>
    </w:rPr>
  </w:style>
  <w:style w:type="character" w:customStyle="1" w:styleId="Bodytext50">
    <w:name w:val="Body text (5)"/>
    <w:basedOn w:val="Bodytext5"/>
    <w:uiPriority w:val="99"/>
    <w:rsid w:val="008172C5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Bodytext8Bold2">
    <w:name w:val="Body text (8) + Bold2"/>
    <w:aliases w:val="Italic4,Spacing 0 pt9"/>
    <w:basedOn w:val="Bodytext8"/>
    <w:uiPriority w:val="99"/>
    <w:rsid w:val="008172C5"/>
    <w:rPr>
      <w:rFonts w:ascii="Times New Roman" w:hAnsi="Times New Roman" w:cs="Times New Roman"/>
      <w:b/>
      <w:bCs/>
      <w:i/>
      <w:iCs/>
      <w:spacing w:val="-10"/>
      <w:sz w:val="29"/>
      <w:szCs w:val="29"/>
      <w:shd w:val="clear" w:color="auto" w:fill="FFFFFF"/>
    </w:rPr>
  </w:style>
  <w:style w:type="character" w:customStyle="1" w:styleId="Bodytext5Italic">
    <w:name w:val="Body text (5) + Italic"/>
    <w:aliases w:val="Spacing 0 pt8"/>
    <w:basedOn w:val="Bodytext5"/>
    <w:uiPriority w:val="99"/>
    <w:rsid w:val="008172C5"/>
    <w:rPr>
      <w:rFonts w:ascii="Times New Roman" w:hAnsi="Times New Roman" w:cs="Times New Roman"/>
      <w:i/>
      <w:iCs/>
      <w:spacing w:val="-10"/>
      <w:sz w:val="25"/>
      <w:szCs w:val="25"/>
      <w:shd w:val="clear" w:color="auto" w:fill="FFFFFF"/>
      <w:lang w:val="en-US" w:eastAsia="en-US"/>
    </w:rPr>
  </w:style>
  <w:style w:type="character" w:customStyle="1" w:styleId="Bodytext812">
    <w:name w:val="Body text (8) + 12"/>
    <w:aliases w:val="5 pt12,Scaling 20%"/>
    <w:basedOn w:val="Bodytext8"/>
    <w:uiPriority w:val="99"/>
    <w:rsid w:val="008172C5"/>
    <w:rPr>
      <w:rFonts w:ascii="Times New Roman" w:hAnsi="Times New Roman" w:cs="Times New Roman"/>
      <w:noProof/>
      <w:w w:val="20"/>
      <w:sz w:val="25"/>
      <w:szCs w:val="25"/>
      <w:shd w:val="clear" w:color="auto" w:fill="FFFFFF"/>
    </w:rPr>
  </w:style>
  <w:style w:type="character" w:customStyle="1" w:styleId="Heading430">
    <w:name w:val="Heading #4 (3)"/>
    <w:basedOn w:val="Heading43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8121">
    <w:name w:val="Body text (8) + 121"/>
    <w:aliases w:val="5 pt11,Bold14"/>
    <w:basedOn w:val="Bodytext8"/>
    <w:uiPriority w:val="99"/>
    <w:rsid w:val="008172C5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Bodytext8Italic3">
    <w:name w:val="Body text (8) + Italic3"/>
    <w:aliases w:val="Spacing 1 pt3"/>
    <w:basedOn w:val="Bodytext8"/>
    <w:uiPriority w:val="99"/>
    <w:rsid w:val="008172C5"/>
    <w:rPr>
      <w:rFonts w:ascii="Times New Roman" w:hAnsi="Times New Roman" w:cs="Times New Roman"/>
      <w:i/>
      <w:iCs/>
      <w:spacing w:val="20"/>
      <w:sz w:val="29"/>
      <w:szCs w:val="29"/>
      <w:shd w:val="clear" w:color="auto" w:fill="FFFFFF"/>
    </w:rPr>
  </w:style>
  <w:style w:type="character" w:customStyle="1" w:styleId="Bodytext811">
    <w:name w:val="Body text (8) + 11"/>
    <w:aliases w:val="5 pt10,Bold13,Small Caps"/>
    <w:basedOn w:val="Bodytext8"/>
    <w:uiPriority w:val="99"/>
    <w:rsid w:val="008172C5"/>
    <w:rPr>
      <w:rFonts w:ascii="Times New Roman" w:hAnsi="Times New Roman" w:cs="Times New Roman"/>
      <w:b/>
      <w:bCs/>
      <w:smallCaps/>
      <w:sz w:val="23"/>
      <w:szCs w:val="23"/>
      <w:shd w:val="clear" w:color="auto" w:fill="FFFFFF"/>
      <w:lang w:val="en-US" w:eastAsia="en-US"/>
    </w:rPr>
  </w:style>
  <w:style w:type="character" w:customStyle="1" w:styleId="Bodytext816">
    <w:name w:val="Body text (8) + 16"/>
    <w:aliases w:val="5 pt9,Bold12,Spacing 0 pt7"/>
    <w:basedOn w:val="Bodytext8"/>
    <w:uiPriority w:val="99"/>
    <w:rsid w:val="008172C5"/>
    <w:rPr>
      <w:rFonts w:ascii="Times New Roman" w:hAnsi="Times New Roman" w:cs="Times New Roman"/>
      <w:b/>
      <w:bCs/>
      <w:spacing w:val="-10"/>
      <w:sz w:val="33"/>
      <w:szCs w:val="33"/>
      <w:shd w:val="clear" w:color="auto" w:fill="FFFFFF"/>
      <w:lang w:val="en-US" w:eastAsia="en-US"/>
    </w:rPr>
  </w:style>
  <w:style w:type="character" w:customStyle="1" w:styleId="Bodytext810">
    <w:name w:val="Body text (8) + 10"/>
    <w:aliases w:val="5 pt8,Bold11"/>
    <w:basedOn w:val="Bodytext8"/>
    <w:uiPriority w:val="99"/>
    <w:rsid w:val="008172C5"/>
    <w:rPr>
      <w:rFonts w:ascii="Times New Roman" w:hAnsi="Times New Roman" w:cs="Times New Roman"/>
      <w:b/>
      <w:bCs/>
      <w:sz w:val="21"/>
      <w:szCs w:val="21"/>
      <w:shd w:val="clear" w:color="auto" w:fill="FFFFFF"/>
      <w:lang w:val="en-US" w:eastAsia="en-US"/>
    </w:rPr>
  </w:style>
  <w:style w:type="character" w:customStyle="1" w:styleId="Bodytext130">
    <w:name w:val="Body text (13)"/>
    <w:basedOn w:val="Bodytext13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43Spacing-1pt">
    <w:name w:val="Heading #4 (3) + Spacing -1 pt"/>
    <w:basedOn w:val="Heading43"/>
    <w:uiPriority w:val="99"/>
    <w:rsid w:val="008172C5"/>
    <w:rPr>
      <w:rFonts w:ascii="Times New Roman" w:hAnsi="Times New Roman" w:cs="Times New Roman"/>
      <w:b/>
      <w:bCs/>
      <w:spacing w:val="-30"/>
      <w:sz w:val="30"/>
      <w:szCs w:val="30"/>
      <w:shd w:val="clear" w:color="auto" w:fill="FFFFFF"/>
      <w:lang w:val="en-US" w:eastAsia="en-US"/>
    </w:rPr>
  </w:style>
  <w:style w:type="character" w:customStyle="1" w:styleId="Bodytext815pt2">
    <w:name w:val="Body text (8) + 15 pt2"/>
    <w:aliases w:val="Bold10"/>
    <w:basedOn w:val="Bodytext8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813pt">
    <w:name w:val="Body text (8) + 13 pt"/>
    <w:aliases w:val="Bold9"/>
    <w:basedOn w:val="Bodytext8"/>
    <w:uiPriority w:val="99"/>
    <w:rsid w:val="008172C5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813">
    <w:name w:val="Body text (8) + 13"/>
    <w:aliases w:val="5 pt7,Bold8"/>
    <w:basedOn w:val="Bodytext8"/>
    <w:uiPriority w:val="99"/>
    <w:rsid w:val="008172C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Headerorfooter13pt2">
    <w:name w:val="Header or footer + 13 pt2"/>
    <w:aliases w:val="Bold7,Spacing 0 pt6"/>
    <w:basedOn w:val="Headerorfooter"/>
    <w:uiPriority w:val="99"/>
    <w:rsid w:val="008172C5"/>
    <w:rPr>
      <w:rFonts w:ascii="Times New Roman" w:hAnsi="Times New Roman" w:cs="Times New Roman"/>
      <w:b/>
      <w:bCs/>
      <w:spacing w:val="-10"/>
      <w:sz w:val="26"/>
      <w:szCs w:val="26"/>
      <w:shd w:val="clear" w:color="auto" w:fill="FFFFFF"/>
    </w:rPr>
  </w:style>
  <w:style w:type="character" w:customStyle="1" w:styleId="Heading14">
    <w:name w:val="Heading #1 (4)_"/>
    <w:basedOn w:val="a0"/>
    <w:link w:val="Heading141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140">
    <w:name w:val="Heading #1 (4)"/>
    <w:basedOn w:val="Heading14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8Spacing0pt">
    <w:name w:val="Body text (8) + Spacing 0 pt"/>
    <w:basedOn w:val="Bodytext8"/>
    <w:uiPriority w:val="99"/>
    <w:rsid w:val="008172C5"/>
    <w:rPr>
      <w:rFonts w:ascii="Times New Roman" w:hAnsi="Times New Roman" w:cs="Times New Roman"/>
      <w:spacing w:val="-10"/>
      <w:sz w:val="29"/>
      <w:szCs w:val="29"/>
      <w:shd w:val="clear" w:color="auto" w:fill="FFFFFF"/>
    </w:rPr>
  </w:style>
  <w:style w:type="character" w:customStyle="1" w:styleId="Bodytext133">
    <w:name w:val="Body text (13)3"/>
    <w:basedOn w:val="Bodytext13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8Bold1">
    <w:name w:val="Body text (8) + Bold1"/>
    <w:aliases w:val="Italic3,Spacing 0 pt5"/>
    <w:basedOn w:val="Bodytext8"/>
    <w:uiPriority w:val="99"/>
    <w:rsid w:val="008172C5"/>
    <w:rPr>
      <w:rFonts w:ascii="Times New Roman" w:hAnsi="Times New Roman" w:cs="Times New Roman"/>
      <w:b/>
      <w:bCs/>
      <w:i/>
      <w:iCs/>
      <w:spacing w:val="-10"/>
      <w:sz w:val="29"/>
      <w:szCs w:val="29"/>
      <w:shd w:val="clear" w:color="auto" w:fill="FFFFFF"/>
    </w:rPr>
  </w:style>
  <w:style w:type="character" w:customStyle="1" w:styleId="Heading63">
    <w:name w:val="Heading #6 (3)_"/>
    <w:basedOn w:val="a0"/>
    <w:link w:val="Heading630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63Spacing0pt">
    <w:name w:val="Heading #6 (3) + Spacing 0 pt"/>
    <w:basedOn w:val="Heading63"/>
    <w:uiPriority w:val="99"/>
    <w:rsid w:val="008172C5"/>
    <w:rPr>
      <w:rFonts w:ascii="Times New Roman" w:hAnsi="Times New Roman" w:cs="Times New Roman"/>
      <w:b/>
      <w:bCs/>
      <w:spacing w:val="-10"/>
      <w:sz w:val="30"/>
      <w:szCs w:val="30"/>
      <w:shd w:val="clear" w:color="auto" w:fill="FFFFFF"/>
    </w:rPr>
  </w:style>
  <w:style w:type="character" w:customStyle="1" w:styleId="Bodytext10">
    <w:name w:val="Body text (10)_"/>
    <w:basedOn w:val="a0"/>
    <w:link w:val="Bodytext100"/>
    <w:uiPriority w:val="99"/>
    <w:rsid w:val="008172C5"/>
    <w:rPr>
      <w:rFonts w:ascii="Times New Roman" w:hAnsi="Times New Roman" w:cs="Times New Roman"/>
      <w:b/>
      <w:bCs/>
      <w:spacing w:val="-10"/>
      <w:sz w:val="33"/>
      <w:szCs w:val="33"/>
      <w:shd w:val="clear" w:color="auto" w:fill="FFFFFF"/>
    </w:rPr>
  </w:style>
  <w:style w:type="character" w:customStyle="1" w:styleId="Bodytext10Spacing-1pt">
    <w:name w:val="Body text (10) + Spacing -1 pt"/>
    <w:basedOn w:val="Bodytext10"/>
    <w:uiPriority w:val="99"/>
    <w:rsid w:val="008172C5"/>
    <w:rPr>
      <w:rFonts w:ascii="Times New Roman" w:hAnsi="Times New Roman" w:cs="Times New Roman"/>
      <w:b/>
      <w:bCs/>
      <w:spacing w:val="-20"/>
      <w:sz w:val="33"/>
      <w:szCs w:val="33"/>
      <w:shd w:val="clear" w:color="auto" w:fill="FFFFFF"/>
    </w:rPr>
  </w:style>
  <w:style w:type="character" w:customStyle="1" w:styleId="Heading52">
    <w:name w:val="Heading #5 (2)_"/>
    <w:basedOn w:val="a0"/>
    <w:link w:val="Heading521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520">
    <w:name w:val="Heading #5 (2)"/>
    <w:basedOn w:val="Heading52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53">
    <w:name w:val="Body text (5)3"/>
    <w:basedOn w:val="Bodytext5"/>
    <w:uiPriority w:val="99"/>
    <w:rsid w:val="008172C5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Bodytext5Italic1">
    <w:name w:val="Body text (5) + Italic1"/>
    <w:basedOn w:val="Bodytext5"/>
    <w:uiPriority w:val="99"/>
    <w:rsid w:val="008172C5"/>
    <w:rPr>
      <w:rFonts w:ascii="Times New Roman" w:hAnsi="Times New Roman" w:cs="Times New Roman"/>
      <w:i/>
      <w:iCs/>
      <w:sz w:val="25"/>
      <w:szCs w:val="25"/>
      <w:shd w:val="clear" w:color="auto" w:fill="FFFFFF"/>
      <w:lang w:val="en-US" w:eastAsia="en-US"/>
    </w:rPr>
  </w:style>
  <w:style w:type="character" w:customStyle="1" w:styleId="Bodytext11">
    <w:name w:val="Body text (11)_"/>
    <w:basedOn w:val="a0"/>
    <w:link w:val="Bodytext111"/>
    <w:uiPriority w:val="99"/>
    <w:rsid w:val="008172C5"/>
    <w:rPr>
      <w:rFonts w:ascii="Times New Roman" w:hAnsi="Times New Roman" w:cs="Times New Roman"/>
      <w:sz w:val="14"/>
      <w:szCs w:val="14"/>
      <w:shd w:val="clear" w:color="auto" w:fill="FFFFFF"/>
    </w:rPr>
  </w:style>
  <w:style w:type="character" w:customStyle="1" w:styleId="Bodytext117">
    <w:name w:val="Body text (11) + 7"/>
    <w:aliases w:val="5 pt6,Italic2,Spacing 0 pt4"/>
    <w:basedOn w:val="Bodytext11"/>
    <w:uiPriority w:val="99"/>
    <w:rsid w:val="008172C5"/>
    <w:rPr>
      <w:rFonts w:ascii="Times New Roman" w:hAnsi="Times New Roman" w:cs="Times New Roman"/>
      <w:i/>
      <w:iCs/>
      <w:spacing w:val="-10"/>
      <w:sz w:val="15"/>
      <w:szCs w:val="15"/>
      <w:shd w:val="clear" w:color="auto" w:fill="FFFFFF"/>
    </w:rPr>
  </w:style>
  <w:style w:type="character" w:customStyle="1" w:styleId="Bodytext110">
    <w:name w:val="Body text (11)"/>
    <w:basedOn w:val="Bodytext11"/>
    <w:uiPriority w:val="99"/>
    <w:rsid w:val="008172C5"/>
    <w:rPr>
      <w:rFonts w:ascii="Times New Roman" w:hAnsi="Times New Roman" w:cs="Times New Roman"/>
      <w:sz w:val="14"/>
      <w:szCs w:val="14"/>
      <w:shd w:val="clear" w:color="auto" w:fill="FFFFFF"/>
    </w:rPr>
  </w:style>
  <w:style w:type="character" w:customStyle="1" w:styleId="Bodytext12">
    <w:name w:val="Body text (12)_"/>
    <w:basedOn w:val="a0"/>
    <w:link w:val="Bodytext120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12Spacing0pt">
    <w:name w:val="Body text (12) + Spacing 0 pt"/>
    <w:basedOn w:val="Bodytext12"/>
    <w:uiPriority w:val="99"/>
    <w:rsid w:val="008172C5"/>
    <w:rPr>
      <w:rFonts w:ascii="Times New Roman" w:hAnsi="Times New Roman" w:cs="Times New Roman"/>
      <w:b/>
      <w:bCs/>
      <w:spacing w:val="-10"/>
      <w:sz w:val="30"/>
      <w:szCs w:val="30"/>
      <w:shd w:val="clear" w:color="auto" w:fill="FFFFFF"/>
    </w:rPr>
  </w:style>
  <w:style w:type="character" w:customStyle="1" w:styleId="Bodytext132">
    <w:name w:val="Body text (13)2"/>
    <w:basedOn w:val="Bodytext13"/>
    <w:uiPriority w:val="99"/>
    <w:rsid w:val="008172C5"/>
    <w:rPr>
      <w:rFonts w:ascii="Times New Roman" w:hAnsi="Times New Roman" w:cs="Times New Roman"/>
      <w:b/>
      <w:bCs/>
      <w:noProof/>
      <w:sz w:val="30"/>
      <w:szCs w:val="30"/>
      <w:shd w:val="clear" w:color="auto" w:fill="FFFFFF"/>
    </w:rPr>
  </w:style>
  <w:style w:type="character" w:customStyle="1" w:styleId="Bodytext3NotItalic">
    <w:name w:val="Body text (3) + Not Italic"/>
    <w:basedOn w:val="Bodytext3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Bodytext30">
    <w:name w:val="Body text (3)"/>
    <w:basedOn w:val="Bodytext3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Bodytext3Spacing1pt">
    <w:name w:val="Body text (3) + Spacing 1 pt"/>
    <w:basedOn w:val="Bodytext3"/>
    <w:uiPriority w:val="99"/>
    <w:rsid w:val="008172C5"/>
    <w:rPr>
      <w:rFonts w:ascii="Times New Roman" w:hAnsi="Times New Roman" w:cs="Times New Roman"/>
      <w:i/>
      <w:iCs/>
      <w:spacing w:val="20"/>
      <w:sz w:val="29"/>
      <w:szCs w:val="29"/>
      <w:shd w:val="clear" w:color="auto" w:fill="FFFFFF"/>
    </w:rPr>
  </w:style>
  <w:style w:type="character" w:customStyle="1" w:styleId="Heading42">
    <w:name w:val="Heading #4 (2)_"/>
    <w:basedOn w:val="a0"/>
    <w:link w:val="Heading420"/>
    <w:uiPriority w:val="99"/>
    <w:rsid w:val="008172C5"/>
    <w:rPr>
      <w:rFonts w:ascii="Times New Roman" w:hAnsi="Times New Roman" w:cs="Times New Roman"/>
      <w:b/>
      <w:bCs/>
      <w:spacing w:val="-10"/>
      <w:sz w:val="33"/>
      <w:szCs w:val="33"/>
      <w:shd w:val="clear" w:color="auto" w:fill="FFFFFF"/>
    </w:rPr>
  </w:style>
  <w:style w:type="character" w:customStyle="1" w:styleId="Heading42Spacing-1pt">
    <w:name w:val="Heading #4 (2) + Spacing -1 pt"/>
    <w:basedOn w:val="Heading42"/>
    <w:uiPriority w:val="99"/>
    <w:rsid w:val="008172C5"/>
    <w:rPr>
      <w:rFonts w:ascii="Times New Roman" w:hAnsi="Times New Roman" w:cs="Times New Roman"/>
      <w:b/>
      <w:bCs/>
      <w:spacing w:val="-20"/>
      <w:sz w:val="33"/>
      <w:szCs w:val="33"/>
      <w:shd w:val="clear" w:color="auto" w:fill="FFFFFF"/>
    </w:rPr>
  </w:style>
  <w:style w:type="character" w:customStyle="1" w:styleId="Heading524">
    <w:name w:val="Heading #5 (2)4"/>
    <w:basedOn w:val="Heading52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523">
    <w:name w:val="Heading #5 (2)3"/>
    <w:basedOn w:val="Heading52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erorfooter13pt1">
    <w:name w:val="Header or footer + 13 pt1"/>
    <w:aliases w:val="Bold6,Spacing 0 pt3"/>
    <w:basedOn w:val="Headerorfooter"/>
    <w:uiPriority w:val="99"/>
    <w:rsid w:val="008172C5"/>
    <w:rPr>
      <w:rFonts w:ascii="Times New Roman" w:hAnsi="Times New Roman" w:cs="Times New Roman"/>
      <w:b/>
      <w:bCs/>
      <w:spacing w:val="-10"/>
      <w:sz w:val="26"/>
      <w:szCs w:val="26"/>
      <w:shd w:val="clear" w:color="auto" w:fill="FFFFFF"/>
    </w:rPr>
  </w:style>
  <w:style w:type="character" w:customStyle="1" w:styleId="Heading522">
    <w:name w:val="Heading #5 (2)2"/>
    <w:basedOn w:val="Heading52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815pt1">
    <w:name w:val="Body text (8) + 15 pt1"/>
    <w:aliases w:val="Bold5,Spacing 0 pt2"/>
    <w:basedOn w:val="Bodytext8"/>
    <w:uiPriority w:val="99"/>
    <w:rsid w:val="008172C5"/>
    <w:rPr>
      <w:rFonts w:ascii="Times New Roman" w:hAnsi="Times New Roman" w:cs="Times New Roman"/>
      <w:b/>
      <w:bCs/>
      <w:spacing w:val="-10"/>
      <w:sz w:val="30"/>
      <w:szCs w:val="30"/>
      <w:shd w:val="clear" w:color="auto" w:fill="FFFFFF"/>
    </w:rPr>
  </w:style>
  <w:style w:type="character" w:customStyle="1" w:styleId="Heading53">
    <w:name w:val="Heading #5 (3)_"/>
    <w:basedOn w:val="a0"/>
    <w:link w:val="Heading530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53Spacing0pt">
    <w:name w:val="Heading #5 (3) + Spacing 0 pt"/>
    <w:basedOn w:val="Heading53"/>
    <w:uiPriority w:val="99"/>
    <w:rsid w:val="008172C5"/>
    <w:rPr>
      <w:rFonts w:ascii="Times New Roman" w:hAnsi="Times New Roman" w:cs="Times New Roman"/>
      <w:b/>
      <w:bCs/>
      <w:spacing w:val="-10"/>
      <w:sz w:val="30"/>
      <w:szCs w:val="30"/>
      <w:shd w:val="clear" w:color="auto" w:fill="FFFFFF"/>
    </w:rPr>
  </w:style>
  <w:style w:type="character" w:customStyle="1" w:styleId="Bodytext8Italic2">
    <w:name w:val="Body text (8) + Italic2"/>
    <w:aliases w:val="Spacing 1 pt2"/>
    <w:basedOn w:val="Bodytext8"/>
    <w:uiPriority w:val="99"/>
    <w:rsid w:val="008172C5"/>
    <w:rPr>
      <w:rFonts w:ascii="Times New Roman" w:hAnsi="Times New Roman" w:cs="Times New Roman"/>
      <w:i/>
      <w:iCs/>
      <w:spacing w:val="20"/>
      <w:sz w:val="29"/>
      <w:szCs w:val="29"/>
      <w:shd w:val="clear" w:color="auto" w:fill="FFFFFF"/>
    </w:rPr>
  </w:style>
  <w:style w:type="character" w:customStyle="1" w:styleId="Bodytext8161">
    <w:name w:val="Body text (8) + 161"/>
    <w:aliases w:val="5 pt5,Bold4,Spacing -1 pt"/>
    <w:basedOn w:val="Bodytext8"/>
    <w:uiPriority w:val="99"/>
    <w:rsid w:val="008172C5"/>
    <w:rPr>
      <w:rFonts w:ascii="Times New Roman" w:hAnsi="Times New Roman" w:cs="Times New Roman"/>
      <w:b/>
      <w:bCs/>
      <w:noProof/>
      <w:spacing w:val="-20"/>
      <w:sz w:val="33"/>
      <w:szCs w:val="33"/>
      <w:shd w:val="clear" w:color="auto" w:fill="FFFFFF"/>
    </w:rPr>
  </w:style>
  <w:style w:type="character" w:customStyle="1" w:styleId="Heading13">
    <w:name w:val="Heading #1 (3)_"/>
    <w:basedOn w:val="a0"/>
    <w:link w:val="Heading130"/>
    <w:uiPriority w:val="99"/>
    <w:rsid w:val="008172C5"/>
    <w:rPr>
      <w:rFonts w:ascii="Impact" w:hAnsi="Impact" w:cs="Impact"/>
      <w:noProof/>
      <w:sz w:val="36"/>
      <w:szCs w:val="36"/>
      <w:shd w:val="clear" w:color="auto" w:fill="FFFFFF"/>
    </w:rPr>
  </w:style>
  <w:style w:type="character" w:customStyle="1" w:styleId="Heading35">
    <w:name w:val="Heading #3 (5)_"/>
    <w:basedOn w:val="a0"/>
    <w:link w:val="Heading350"/>
    <w:uiPriority w:val="99"/>
    <w:rsid w:val="008172C5"/>
    <w:rPr>
      <w:rFonts w:ascii="Tahoma" w:hAnsi="Tahoma" w:cs="Tahoma"/>
      <w:b/>
      <w:bCs/>
      <w:noProof/>
      <w:spacing w:val="-20"/>
      <w:sz w:val="33"/>
      <w:szCs w:val="33"/>
      <w:shd w:val="clear" w:color="auto" w:fill="FFFFFF"/>
    </w:rPr>
  </w:style>
  <w:style w:type="character" w:customStyle="1" w:styleId="Heading35Spacing0pt">
    <w:name w:val="Heading #3 (5) + Spacing 0 pt"/>
    <w:basedOn w:val="Heading35"/>
    <w:uiPriority w:val="99"/>
    <w:rsid w:val="008172C5"/>
    <w:rPr>
      <w:rFonts w:ascii="Tahoma" w:hAnsi="Tahoma" w:cs="Tahoma"/>
      <w:b/>
      <w:bCs/>
      <w:noProof/>
      <w:spacing w:val="0"/>
      <w:sz w:val="33"/>
      <w:szCs w:val="33"/>
      <w:shd w:val="clear" w:color="auto" w:fill="FFFFFF"/>
    </w:rPr>
  </w:style>
  <w:style w:type="character" w:customStyle="1" w:styleId="Bodytext1214">
    <w:name w:val="Body text (12) + 14"/>
    <w:aliases w:val="5 pt4,Not Bold"/>
    <w:basedOn w:val="Bodytext12"/>
    <w:uiPriority w:val="99"/>
    <w:rsid w:val="008172C5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Bodytext12Spacing1pt">
    <w:name w:val="Body text (12) + Spacing 1 pt"/>
    <w:basedOn w:val="Bodytext12"/>
    <w:uiPriority w:val="99"/>
    <w:rsid w:val="008172C5"/>
    <w:rPr>
      <w:rFonts w:ascii="Times New Roman" w:hAnsi="Times New Roman" w:cs="Times New Roman"/>
      <w:b/>
      <w:bCs/>
      <w:spacing w:val="20"/>
      <w:sz w:val="30"/>
      <w:szCs w:val="30"/>
      <w:shd w:val="clear" w:color="auto" w:fill="FFFFFF"/>
    </w:rPr>
  </w:style>
  <w:style w:type="character" w:customStyle="1" w:styleId="Bodytext8Italic1">
    <w:name w:val="Body text (8) + Italic1"/>
    <w:aliases w:val="Spacing 2 pt"/>
    <w:basedOn w:val="Bodytext8"/>
    <w:uiPriority w:val="99"/>
    <w:rsid w:val="008172C5"/>
    <w:rPr>
      <w:rFonts w:ascii="Times New Roman" w:hAnsi="Times New Roman" w:cs="Times New Roman"/>
      <w:i/>
      <w:iCs/>
      <w:spacing w:val="50"/>
      <w:sz w:val="29"/>
      <w:szCs w:val="29"/>
      <w:shd w:val="clear" w:color="auto" w:fill="FFFFFF"/>
    </w:rPr>
  </w:style>
  <w:style w:type="character" w:customStyle="1" w:styleId="Bodytext8131">
    <w:name w:val="Body text (8) + 131"/>
    <w:aliases w:val="5 pt3,Bold3"/>
    <w:basedOn w:val="Bodytext8"/>
    <w:uiPriority w:val="99"/>
    <w:rsid w:val="008172C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Heading2Spacing-1pt">
    <w:name w:val="Heading #2 + Spacing -1 pt"/>
    <w:basedOn w:val="Heading2"/>
    <w:uiPriority w:val="99"/>
    <w:rsid w:val="008172C5"/>
    <w:rPr>
      <w:rFonts w:ascii="Times New Roman" w:hAnsi="Times New Roman" w:cs="Times New Roman"/>
      <w:b/>
      <w:bCs/>
      <w:spacing w:val="-20"/>
      <w:sz w:val="33"/>
      <w:szCs w:val="33"/>
      <w:shd w:val="clear" w:color="auto" w:fill="FFFFFF"/>
    </w:rPr>
  </w:style>
  <w:style w:type="character" w:customStyle="1" w:styleId="3">
    <w:name w:val="Оглавление 3 Знак"/>
    <w:basedOn w:val="a0"/>
    <w:link w:val="30"/>
    <w:uiPriority w:val="99"/>
    <w:rsid w:val="008172C5"/>
    <w:rPr>
      <w:rFonts w:ascii="Times New Roman" w:hAnsi="Times New Roman" w:cs="Times New Roman"/>
      <w:sz w:val="29"/>
      <w:szCs w:val="29"/>
      <w:shd w:val="clear" w:color="auto" w:fill="FFFFFF"/>
    </w:rPr>
  </w:style>
  <w:style w:type="character" w:customStyle="1" w:styleId="2">
    <w:name w:val="Оглавление 2 Знак"/>
    <w:basedOn w:val="a0"/>
    <w:link w:val="20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Tableofcontents3Spacing0pt">
    <w:name w:val="Table of contents (3) + Spacing 0 pt"/>
    <w:basedOn w:val="2"/>
    <w:uiPriority w:val="99"/>
    <w:rsid w:val="008172C5"/>
    <w:rPr>
      <w:rFonts w:ascii="Times New Roman" w:hAnsi="Times New Roman" w:cs="Times New Roman"/>
      <w:b/>
      <w:bCs/>
      <w:spacing w:val="-10"/>
      <w:sz w:val="30"/>
      <w:szCs w:val="30"/>
      <w:shd w:val="clear" w:color="auto" w:fill="FFFFFF"/>
    </w:rPr>
  </w:style>
  <w:style w:type="character" w:customStyle="1" w:styleId="4">
    <w:name w:val="Оглавление 4 Знак"/>
    <w:basedOn w:val="a0"/>
    <w:link w:val="40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Tableofcontents1">
    <w:name w:val="Table of contents1"/>
    <w:basedOn w:val="4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TableofcontentsNotItalic">
    <w:name w:val="Table of contents + Not Italic"/>
    <w:basedOn w:val="4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Tableofcontents2Italic">
    <w:name w:val="Table of contents (2) + Italic"/>
    <w:basedOn w:val="3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Tableofcontents15pt">
    <w:name w:val="Table of contents + 15 pt"/>
    <w:aliases w:val="Bold2,Not Italic,Spacing 0 pt1"/>
    <w:basedOn w:val="4"/>
    <w:uiPriority w:val="99"/>
    <w:rsid w:val="008172C5"/>
    <w:rPr>
      <w:rFonts w:ascii="Times New Roman" w:hAnsi="Times New Roman" w:cs="Times New Roman"/>
      <w:b/>
      <w:bCs/>
      <w:i/>
      <w:iCs/>
      <w:spacing w:val="-10"/>
      <w:sz w:val="30"/>
      <w:szCs w:val="30"/>
      <w:shd w:val="clear" w:color="auto" w:fill="FFFFFF"/>
    </w:rPr>
  </w:style>
  <w:style w:type="character" w:customStyle="1" w:styleId="TableofcontentsNotItalic1">
    <w:name w:val="Table of contents + Not Italic1"/>
    <w:basedOn w:val="4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TableofcontentsSpacing1pt">
    <w:name w:val="Table of contents + Spacing 1 pt"/>
    <w:basedOn w:val="4"/>
    <w:uiPriority w:val="99"/>
    <w:rsid w:val="008172C5"/>
    <w:rPr>
      <w:rFonts w:ascii="Times New Roman" w:hAnsi="Times New Roman" w:cs="Times New Roman"/>
      <w:i/>
      <w:iCs/>
      <w:spacing w:val="20"/>
      <w:sz w:val="29"/>
      <w:szCs w:val="29"/>
      <w:shd w:val="clear" w:color="auto" w:fill="FFFFFF"/>
    </w:rPr>
  </w:style>
  <w:style w:type="character" w:customStyle="1" w:styleId="Tableofcontents3Spacing1pt">
    <w:name w:val="Table of contents (3) + Spacing 1 pt"/>
    <w:basedOn w:val="2"/>
    <w:uiPriority w:val="99"/>
    <w:rsid w:val="008172C5"/>
    <w:rPr>
      <w:rFonts w:ascii="Times New Roman" w:hAnsi="Times New Roman" w:cs="Times New Roman"/>
      <w:b/>
      <w:bCs/>
      <w:spacing w:val="20"/>
      <w:sz w:val="30"/>
      <w:szCs w:val="30"/>
      <w:shd w:val="clear" w:color="auto" w:fill="FFFFFF"/>
    </w:rPr>
  </w:style>
  <w:style w:type="character" w:customStyle="1" w:styleId="Tableofcontents15pt1">
    <w:name w:val="Table of contents + 15 pt1"/>
    <w:aliases w:val="Bold1,Not Italic1,Spacing 1 pt1"/>
    <w:basedOn w:val="4"/>
    <w:uiPriority w:val="99"/>
    <w:rsid w:val="008172C5"/>
    <w:rPr>
      <w:rFonts w:ascii="Times New Roman" w:hAnsi="Times New Roman" w:cs="Times New Roman"/>
      <w:b/>
      <w:bCs/>
      <w:i/>
      <w:iCs/>
      <w:spacing w:val="20"/>
      <w:sz w:val="30"/>
      <w:szCs w:val="30"/>
      <w:shd w:val="clear" w:color="auto" w:fill="FFFFFF"/>
    </w:rPr>
  </w:style>
  <w:style w:type="character" w:customStyle="1" w:styleId="Tableofcontents3Spacing2pt">
    <w:name w:val="Table of contents (3) + Spacing 2 pt"/>
    <w:basedOn w:val="2"/>
    <w:uiPriority w:val="99"/>
    <w:rsid w:val="008172C5"/>
    <w:rPr>
      <w:rFonts w:ascii="Times New Roman" w:hAnsi="Times New Roman" w:cs="Times New Roman"/>
      <w:b/>
      <w:bCs/>
      <w:spacing w:val="40"/>
      <w:sz w:val="30"/>
      <w:szCs w:val="30"/>
      <w:shd w:val="clear" w:color="auto" w:fill="FFFFFF"/>
    </w:rPr>
  </w:style>
  <w:style w:type="character" w:customStyle="1" w:styleId="Tableofcontents314">
    <w:name w:val="Table of contents (3) + 14"/>
    <w:aliases w:val="5 pt2,Not Bold1"/>
    <w:basedOn w:val="2"/>
    <w:uiPriority w:val="99"/>
    <w:rsid w:val="008172C5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Bodytext70">
    <w:name w:val="Body text (7)"/>
    <w:basedOn w:val="Bodytext7"/>
    <w:uiPriority w:val="99"/>
    <w:rsid w:val="008172C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Bodytext52">
    <w:name w:val="Body text (5)2"/>
    <w:basedOn w:val="Bodytext5"/>
    <w:uiPriority w:val="99"/>
    <w:rsid w:val="008172C5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Bodytext514">
    <w:name w:val="Body text (5) + 14"/>
    <w:aliases w:val="5 pt1,Italic1"/>
    <w:basedOn w:val="Bodytext5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paragraph" w:customStyle="1" w:styleId="Footnote1">
    <w:name w:val="Footnote1"/>
    <w:basedOn w:val="a"/>
    <w:link w:val="Footnote"/>
    <w:uiPriority w:val="99"/>
    <w:rsid w:val="008172C5"/>
    <w:pPr>
      <w:shd w:val="clear" w:color="auto" w:fill="FFFFFF"/>
      <w:spacing w:line="288" w:lineRule="exact"/>
    </w:pPr>
    <w:rPr>
      <w:rFonts w:ascii="Times New Roman" w:eastAsiaTheme="minorHAnsi" w:hAnsi="Times New Roman" w:cs="Times New Roman"/>
      <w:color w:val="auto"/>
      <w:sz w:val="25"/>
      <w:szCs w:val="25"/>
      <w:lang w:eastAsia="en-US"/>
    </w:rPr>
  </w:style>
  <w:style w:type="paragraph" w:customStyle="1" w:styleId="Heading220">
    <w:name w:val="Heading #2 (2)"/>
    <w:basedOn w:val="a"/>
    <w:link w:val="Heading22"/>
    <w:uiPriority w:val="99"/>
    <w:rsid w:val="008172C5"/>
    <w:pPr>
      <w:shd w:val="clear" w:color="auto" w:fill="FFFFFF"/>
      <w:spacing w:after="960" w:line="240" w:lineRule="atLeast"/>
      <w:jc w:val="center"/>
      <w:outlineLvl w:val="1"/>
    </w:pPr>
    <w:rPr>
      <w:rFonts w:ascii="Tahoma" w:eastAsiaTheme="minorHAnsi" w:hAnsi="Tahoma" w:cs="Tahoma"/>
      <w:b/>
      <w:bCs/>
      <w:color w:val="auto"/>
      <w:spacing w:val="-20"/>
      <w:sz w:val="33"/>
      <w:szCs w:val="33"/>
      <w:lang w:eastAsia="en-US"/>
    </w:rPr>
  </w:style>
  <w:style w:type="paragraph" w:customStyle="1" w:styleId="Heading10">
    <w:name w:val="Heading #1"/>
    <w:basedOn w:val="a"/>
    <w:link w:val="Heading1"/>
    <w:uiPriority w:val="99"/>
    <w:rsid w:val="008172C5"/>
    <w:pPr>
      <w:shd w:val="clear" w:color="auto" w:fill="FFFFFF"/>
      <w:spacing w:before="960" w:after="480" w:line="700" w:lineRule="exact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pacing w:val="-30"/>
      <w:sz w:val="49"/>
      <w:szCs w:val="49"/>
      <w:lang w:eastAsia="en-US"/>
    </w:rPr>
  </w:style>
  <w:style w:type="paragraph" w:customStyle="1" w:styleId="Bodytext31">
    <w:name w:val="Body text (3)1"/>
    <w:basedOn w:val="a"/>
    <w:link w:val="Bodytext3"/>
    <w:uiPriority w:val="99"/>
    <w:rsid w:val="008172C5"/>
    <w:pPr>
      <w:shd w:val="clear" w:color="auto" w:fill="FFFFFF"/>
      <w:spacing w:before="480" w:after="1740" w:line="240" w:lineRule="atLeast"/>
      <w:jc w:val="center"/>
    </w:pPr>
    <w:rPr>
      <w:rFonts w:ascii="Times New Roman" w:eastAsiaTheme="minorHAnsi" w:hAnsi="Times New Roman" w:cs="Times New Roman"/>
      <w:i/>
      <w:iCs/>
      <w:color w:val="auto"/>
      <w:sz w:val="29"/>
      <w:szCs w:val="29"/>
      <w:lang w:eastAsia="en-US"/>
    </w:rPr>
  </w:style>
  <w:style w:type="paragraph" w:customStyle="1" w:styleId="Bodytext40">
    <w:name w:val="Body text (4)"/>
    <w:basedOn w:val="a"/>
    <w:link w:val="Bodytext4"/>
    <w:uiPriority w:val="99"/>
    <w:rsid w:val="008172C5"/>
    <w:pPr>
      <w:shd w:val="clear" w:color="auto" w:fill="FFFFFF"/>
      <w:spacing w:line="283" w:lineRule="exact"/>
      <w:jc w:val="center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  <w:style w:type="paragraph" w:customStyle="1" w:styleId="Bodytext51">
    <w:name w:val="Body text (5)1"/>
    <w:basedOn w:val="a"/>
    <w:link w:val="Bodytext5"/>
    <w:uiPriority w:val="99"/>
    <w:rsid w:val="008172C5"/>
    <w:pPr>
      <w:shd w:val="clear" w:color="auto" w:fill="FFFFFF"/>
      <w:spacing w:line="283" w:lineRule="exact"/>
      <w:jc w:val="center"/>
    </w:pPr>
    <w:rPr>
      <w:rFonts w:ascii="Times New Roman" w:eastAsiaTheme="minorHAnsi" w:hAnsi="Times New Roman" w:cs="Times New Roman"/>
      <w:color w:val="auto"/>
      <w:sz w:val="25"/>
      <w:szCs w:val="25"/>
      <w:lang w:eastAsia="en-US"/>
    </w:rPr>
  </w:style>
  <w:style w:type="paragraph" w:customStyle="1" w:styleId="Bodytext60">
    <w:name w:val="Body text (6)"/>
    <w:basedOn w:val="a"/>
    <w:link w:val="Bodytext6"/>
    <w:uiPriority w:val="99"/>
    <w:rsid w:val="008172C5"/>
    <w:pPr>
      <w:shd w:val="clear" w:color="auto" w:fill="FFFFFF"/>
      <w:spacing w:line="283" w:lineRule="exact"/>
      <w:jc w:val="center"/>
    </w:pPr>
    <w:rPr>
      <w:rFonts w:ascii="Times New Roman" w:eastAsiaTheme="minorHAnsi" w:hAnsi="Times New Roman" w:cs="Times New Roman"/>
      <w:b/>
      <w:bCs/>
      <w:color w:val="auto"/>
      <w:sz w:val="21"/>
      <w:szCs w:val="21"/>
      <w:lang w:eastAsia="en-US"/>
    </w:rPr>
  </w:style>
  <w:style w:type="paragraph" w:customStyle="1" w:styleId="Bodytext71">
    <w:name w:val="Body text (7)1"/>
    <w:basedOn w:val="a"/>
    <w:link w:val="Bodytext7"/>
    <w:uiPriority w:val="99"/>
    <w:rsid w:val="008172C5"/>
    <w:pPr>
      <w:shd w:val="clear" w:color="auto" w:fill="FFFFFF"/>
      <w:spacing w:before="660" w:line="295" w:lineRule="exact"/>
      <w:ind w:hanging="3000"/>
    </w:pPr>
    <w:rPr>
      <w:rFonts w:ascii="Times New Roman" w:eastAsiaTheme="minorHAnsi" w:hAnsi="Times New Roman" w:cs="Times New Roman"/>
      <w:b/>
      <w:bCs/>
      <w:color w:val="auto"/>
      <w:sz w:val="27"/>
      <w:szCs w:val="27"/>
      <w:lang w:eastAsia="en-US"/>
    </w:rPr>
  </w:style>
  <w:style w:type="paragraph" w:customStyle="1" w:styleId="Heading320">
    <w:name w:val="Heading #3 (2)"/>
    <w:basedOn w:val="a"/>
    <w:link w:val="Heading32"/>
    <w:uiPriority w:val="99"/>
    <w:rsid w:val="008172C5"/>
    <w:pPr>
      <w:shd w:val="clear" w:color="auto" w:fill="FFFFFF"/>
      <w:spacing w:after="660" w:line="347" w:lineRule="exact"/>
      <w:jc w:val="center"/>
      <w:outlineLvl w:val="2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Bodytext80">
    <w:name w:val="Body text (8)"/>
    <w:basedOn w:val="a"/>
    <w:link w:val="Bodytext8"/>
    <w:uiPriority w:val="99"/>
    <w:rsid w:val="008172C5"/>
    <w:pPr>
      <w:shd w:val="clear" w:color="auto" w:fill="FFFFFF"/>
      <w:spacing w:before="120" w:line="347" w:lineRule="exact"/>
    </w:pPr>
    <w:rPr>
      <w:rFonts w:ascii="Times New Roman" w:eastAsiaTheme="minorHAnsi" w:hAnsi="Times New Roman" w:cs="Times New Roman"/>
      <w:color w:val="auto"/>
      <w:sz w:val="29"/>
      <w:szCs w:val="29"/>
      <w:lang w:eastAsia="en-US"/>
    </w:rPr>
  </w:style>
  <w:style w:type="paragraph" w:customStyle="1" w:styleId="Heading21">
    <w:name w:val="Heading #21"/>
    <w:basedOn w:val="a"/>
    <w:link w:val="Heading2"/>
    <w:uiPriority w:val="99"/>
    <w:rsid w:val="008172C5"/>
    <w:pPr>
      <w:shd w:val="clear" w:color="auto" w:fill="FFFFFF"/>
      <w:spacing w:after="480" w:line="240" w:lineRule="atLeast"/>
      <w:outlineLvl w:val="1"/>
    </w:pPr>
    <w:rPr>
      <w:rFonts w:ascii="Times New Roman" w:eastAsiaTheme="minorHAnsi" w:hAnsi="Times New Roman" w:cs="Times New Roman"/>
      <w:b/>
      <w:bCs/>
      <w:color w:val="auto"/>
      <w:spacing w:val="-10"/>
      <w:sz w:val="33"/>
      <w:szCs w:val="33"/>
      <w:lang w:eastAsia="en-US"/>
    </w:rPr>
  </w:style>
  <w:style w:type="paragraph" w:customStyle="1" w:styleId="Bodytext131">
    <w:name w:val="Body text (13)1"/>
    <w:basedOn w:val="a"/>
    <w:link w:val="Bodytext13"/>
    <w:uiPriority w:val="99"/>
    <w:rsid w:val="008172C5"/>
    <w:pPr>
      <w:shd w:val="clear" w:color="auto" w:fill="FFFFFF"/>
      <w:spacing w:before="480" w:after="48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Heading431">
    <w:name w:val="Heading #4 (3)1"/>
    <w:basedOn w:val="a"/>
    <w:link w:val="Heading43"/>
    <w:uiPriority w:val="99"/>
    <w:rsid w:val="008172C5"/>
    <w:pPr>
      <w:shd w:val="clear" w:color="auto" w:fill="FFFFFF"/>
      <w:spacing w:before="660" w:after="420" w:line="240" w:lineRule="atLeast"/>
      <w:outlineLvl w:val="3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Heading341">
    <w:name w:val="Heading #3 (4)1"/>
    <w:basedOn w:val="a"/>
    <w:link w:val="Heading34"/>
    <w:uiPriority w:val="99"/>
    <w:rsid w:val="008172C5"/>
    <w:pPr>
      <w:shd w:val="clear" w:color="auto" w:fill="FFFFFF"/>
      <w:spacing w:before="600" w:after="420" w:line="240" w:lineRule="atLeast"/>
      <w:outlineLvl w:val="2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Headerorfooter0">
    <w:name w:val="Header or footer"/>
    <w:basedOn w:val="a"/>
    <w:link w:val="Headerorfooter"/>
    <w:uiPriority w:val="99"/>
    <w:rsid w:val="008172C5"/>
    <w:pPr>
      <w:shd w:val="clear" w:color="auto" w:fill="FFFFFF"/>
    </w:pPr>
    <w:rPr>
      <w:rFonts w:ascii="Times New Roman" w:eastAsiaTheme="minorHAnsi" w:hAnsi="Times New Roman" w:cs="Times New Roman"/>
      <w:color w:val="auto"/>
      <w:lang w:eastAsia="en-US"/>
    </w:rPr>
  </w:style>
  <w:style w:type="paragraph" w:customStyle="1" w:styleId="Heading141">
    <w:name w:val="Heading #1 (4)1"/>
    <w:basedOn w:val="a"/>
    <w:link w:val="Heading14"/>
    <w:uiPriority w:val="99"/>
    <w:rsid w:val="008172C5"/>
    <w:pPr>
      <w:shd w:val="clear" w:color="auto" w:fill="FFFFFF"/>
      <w:spacing w:before="360" w:line="240" w:lineRule="atLeast"/>
      <w:outlineLvl w:val="0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Heading630">
    <w:name w:val="Heading #6 (3)"/>
    <w:basedOn w:val="a"/>
    <w:link w:val="Heading63"/>
    <w:uiPriority w:val="99"/>
    <w:rsid w:val="008172C5"/>
    <w:pPr>
      <w:shd w:val="clear" w:color="auto" w:fill="FFFFFF"/>
      <w:spacing w:before="300" w:after="420" w:line="240" w:lineRule="atLeast"/>
      <w:outlineLvl w:val="5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Bodytext100">
    <w:name w:val="Body text (10)"/>
    <w:basedOn w:val="a"/>
    <w:link w:val="Bodytext10"/>
    <w:uiPriority w:val="99"/>
    <w:rsid w:val="008172C5"/>
    <w:pPr>
      <w:shd w:val="clear" w:color="auto" w:fill="FFFFFF"/>
      <w:spacing w:after="420" w:line="432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10"/>
      <w:sz w:val="33"/>
      <w:szCs w:val="33"/>
      <w:lang w:eastAsia="en-US"/>
    </w:rPr>
  </w:style>
  <w:style w:type="paragraph" w:customStyle="1" w:styleId="Heading521">
    <w:name w:val="Heading #5 (2)1"/>
    <w:basedOn w:val="a"/>
    <w:link w:val="Heading52"/>
    <w:uiPriority w:val="99"/>
    <w:rsid w:val="008172C5"/>
    <w:pPr>
      <w:shd w:val="clear" w:color="auto" w:fill="FFFFFF"/>
      <w:spacing w:before="660" w:after="420" w:line="240" w:lineRule="atLeast"/>
      <w:outlineLvl w:val="4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Bodytext111">
    <w:name w:val="Body text (11)1"/>
    <w:basedOn w:val="a"/>
    <w:link w:val="Bodytext11"/>
    <w:uiPriority w:val="99"/>
    <w:rsid w:val="008172C5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14"/>
      <w:szCs w:val="14"/>
      <w:lang w:eastAsia="en-US"/>
    </w:rPr>
  </w:style>
  <w:style w:type="paragraph" w:customStyle="1" w:styleId="Bodytext120">
    <w:name w:val="Body text (12)"/>
    <w:basedOn w:val="a"/>
    <w:link w:val="Bodytext12"/>
    <w:uiPriority w:val="99"/>
    <w:rsid w:val="008172C5"/>
    <w:pPr>
      <w:shd w:val="clear" w:color="auto" w:fill="FFFFFF"/>
      <w:spacing w:before="300" w:after="420" w:line="240" w:lineRule="atLeast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Heading420">
    <w:name w:val="Heading #4 (2)"/>
    <w:basedOn w:val="a"/>
    <w:link w:val="Heading42"/>
    <w:uiPriority w:val="99"/>
    <w:rsid w:val="008172C5"/>
    <w:pPr>
      <w:shd w:val="clear" w:color="auto" w:fill="FFFFFF"/>
      <w:spacing w:after="420" w:line="438" w:lineRule="exact"/>
      <w:jc w:val="center"/>
      <w:outlineLvl w:val="3"/>
    </w:pPr>
    <w:rPr>
      <w:rFonts w:ascii="Times New Roman" w:eastAsiaTheme="minorHAnsi" w:hAnsi="Times New Roman" w:cs="Times New Roman"/>
      <w:b/>
      <w:bCs/>
      <w:color w:val="auto"/>
      <w:spacing w:val="-10"/>
      <w:sz w:val="33"/>
      <w:szCs w:val="33"/>
      <w:lang w:eastAsia="en-US"/>
    </w:rPr>
  </w:style>
  <w:style w:type="paragraph" w:customStyle="1" w:styleId="Heading530">
    <w:name w:val="Heading #5 (3)"/>
    <w:basedOn w:val="a"/>
    <w:link w:val="Heading53"/>
    <w:uiPriority w:val="99"/>
    <w:rsid w:val="008172C5"/>
    <w:pPr>
      <w:shd w:val="clear" w:color="auto" w:fill="FFFFFF"/>
      <w:spacing w:before="780" w:after="600" w:line="240" w:lineRule="atLeast"/>
      <w:outlineLvl w:val="4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Heading130">
    <w:name w:val="Heading #1 (3)"/>
    <w:basedOn w:val="a"/>
    <w:link w:val="Heading13"/>
    <w:uiPriority w:val="99"/>
    <w:rsid w:val="008172C5"/>
    <w:pPr>
      <w:shd w:val="clear" w:color="auto" w:fill="FFFFFF"/>
      <w:spacing w:before="360" w:after="360" w:line="240" w:lineRule="atLeast"/>
      <w:outlineLvl w:val="0"/>
    </w:pPr>
    <w:rPr>
      <w:rFonts w:ascii="Impact" w:eastAsiaTheme="minorHAnsi" w:hAnsi="Impact" w:cs="Impact"/>
      <w:noProof/>
      <w:color w:val="auto"/>
      <w:sz w:val="36"/>
      <w:szCs w:val="36"/>
      <w:lang w:eastAsia="en-US"/>
    </w:rPr>
  </w:style>
  <w:style w:type="paragraph" w:customStyle="1" w:styleId="Heading350">
    <w:name w:val="Heading #3 (5)"/>
    <w:basedOn w:val="a"/>
    <w:link w:val="Heading35"/>
    <w:uiPriority w:val="99"/>
    <w:rsid w:val="008172C5"/>
    <w:pPr>
      <w:shd w:val="clear" w:color="auto" w:fill="FFFFFF"/>
      <w:spacing w:before="360" w:after="420" w:line="240" w:lineRule="atLeast"/>
      <w:outlineLvl w:val="2"/>
    </w:pPr>
    <w:rPr>
      <w:rFonts w:ascii="Tahoma" w:eastAsiaTheme="minorHAnsi" w:hAnsi="Tahoma" w:cs="Tahoma"/>
      <w:b/>
      <w:bCs/>
      <w:noProof/>
      <w:color w:val="auto"/>
      <w:spacing w:val="-20"/>
      <w:sz w:val="33"/>
      <w:szCs w:val="33"/>
      <w:lang w:eastAsia="en-US"/>
    </w:rPr>
  </w:style>
  <w:style w:type="paragraph" w:styleId="30">
    <w:name w:val="toc 3"/>
    <w:basedOn w:val="a"/>
    <w:next w:val="a"/>
    <w:link w:val="3"/>
    <w:uiPriority w:val="99"/>
    <w:rsid w:val="008172C5"/>
    <w:pPr>
      <w:shd w:val="clear" w:color="auto" w:fill="FFFFFF"/>
      <w:spacing w:before="480" w:after="480" w:line="240" w:lineRule="atLeast"/>
    </w:pPr>
    <w:rPr>
      <w:rFonts w:ascii="Times New Roman" w:eastAsiaTheme="minorHAnsi" w:hAnsi="Times New Roman" w:cs="Times New Roman"/>
      <w:color w:val="auto"/>
      <w:sz w:val="29"/>
      <w:szCs w:val="29"/>
      <w:lang w:eastAsia="en-US"/>
    </w:rPr>
  </w:style>
  <w:style w:type="paragraph" w:styleId="20">
    <w:name w:val="toc 2"/>
    <w:basedOn w:val="a"/>
    <w:next w:val="a"/>
    <w:link w:val="2"/>
    <w:uiPriority w:val="99"/>
    <w:rsid w:val="008172C5"/>
    <w:pPr>
      <w:shd w:val="clear" w:color="auto" w:fill="FFFFFF"/>
      <w:spacing w:before="480" w:line="373" w:lineRule="exact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styleId="40">
    <w:name w:val="toc 4"/>
    <w:basedOn w:val="a"/>
    <w:next w:val="a"/>
    <w:link w:val="4"/>
    <w:uiPriority w:val="99"/>
    <w:rsid w:val="008172C5"/>
    <w:pPr>
      <w:shd w:val="clear" w:color="auto" w:fill="FFFFFF"/>
      <w:spacing w:line="373" w:lineRule="exact"/>
    </w:pPr>
    <w:rPr>
      <w:rFonts w:ascii="Times New Roman" w:eastAsiaTheme="minorHAnsi" w:hAnsi="Times New Roman" w:cs="Times New Roman"/>
      <w:i/>
      <w:iCs/>
      <w:color w:val="auto"/>
      <w:sz w:val="29"/>
      <w:szCs w:val="29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8172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72C5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8172C5"/>
  </w:style>
  <w:style w:type="character" w:customStyle="1" w:styleId="a7">
    <w:name w:val="Текст сноски Знак"/>
    <w:basedOn w:val="a0"/>
    <w:link w:val="a6"/>
    <w:uiPriority w:val="99"/>
    <w:semiHidden/>
    <w:rsid w:val="008172C5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8172C5"/>
    <w:rPr>
      <w:vertAlign w:val="superscript"/>
    </w:rPr>
  </w:style>
  <w:style w:type="paragraph" w:styleId="a9">
    <w:name w:val="footer"/>
    <w:basedOn w:val="a"/>
    <w:link w:val="aa"/>
    <w:uiPriority w:val="99"/>
    <w:unhideWhenUsed/>
    <w:rsid w:val="008172C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172C5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8172C5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172C5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172C5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2C5"/>
    <w:pPr>
      <w:spacing w:after="0" w:line="360" w:lineRule="auto"/>
      <w:ind w:firstLine="720"/>
      <w:jc w:val="both"/>
    </w:pPr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172C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72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Hyperlink"/>
    <w:basedOn w:val="a0"/>
    <w:uiPriority w:val="99"/>
    <w:rsid w:val="008172C5"/>
    <w:rPr>
      <w:color w:val="000080"/>
      <w:u w:val="single"/>
    </w:rPr>
  </w:style>
  <w:style w:type="character" w:customStyle="1" w:styleId="Footnote">
    <w:name w:val="Footnote_"/>
    <w:basedOn w:val="a0"/>
    <w:link w:val="Footnote1"/>
    <w:uiPriority w:val="99"/>
    <w:rsid w:val="008172C5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FootnoteItalic">
    <w:name w:val="Footnote + Italic"/>
    <w:aliases w:val="Spacing 0 pt"/>
    <w:basedOn w:val="Footnote"/>
    <w:uiPriority w:val="99"/>
    <w:rsid w:val="008172C5"/>
    <w:rPr>
      <w:rFonts w:ascii="Times New Roman" w:hAnsi="Times New Roman" w:cs="Times New Roman"/>
      <w:i/>
      <w:iCs/>
      <w:spacing w:val="-10"/>
      <w:sz w:val="25"/>
      <w:szCs w:val="25"/>
      <w:shd w:val="clear" w:color="auto" w:fill="FFFFFF"/>
    </w:rPr>
  </w:style>
  <w:style w:type="character" w:customStyle="1" w:styleId="Footnote14">
    <w:name w:val="Footnote + 14"/>
    <w:aliases w:val="5 pt,Italic"/>
    <w:basedOn w:val="Footnote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  <w:lang w:val="en-US" w:eastAsia="en-US"/>
    </w:rPr>
  </w:style>
  <w:style w:type="character" w:customStyle="1" w:styleId="Footnote0">
    <w:name w:val="Footnote"/>
    <w:basedOn w:val="Footnote"/>
    <w:uiPriority w:val="99"/>
    <w:rsid w:val="008172C5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FootnoteItalic1">
    <w:name w:val="Footnote + Italic1"/>
    <w:basedOn w:val="Footnote"/>
    <w:uiPriority w:val="99"/>
    <w:rsid w:val="008172C5"/>
    <w:rPr>
      <w:rFonts w:ascii="Times New Roman" w:hAnsi="Times New Roman" w:cs="Times New Roman"/>
      <w:i/>
      <w:iCs/>
      <w:sz w:val="25"/>
      <w:szCs w:val="25"/>
      <w:shd w:val="clear" w:color="auto" w:fill="FFFFFF"/>
      <w:lang w:val="en-US" w:eastAsia="en-US"/>
    </w:rPr>
  </w:style>
  <w:style w:type="character" w:customStyle="1" w:styleId="FootnoteImpact">
    <w:name w:val="Footnote + Impact"/>
    <w:aliases w:val="10 pt"/>
    <w:basedOn w:val="Footnote"/>
    <w:uiPriority w:val="99"/>
    <w:rsid w:val="008172C5"/>
    <w:rPr>
      <w:rFonts w:ascii="Impact" w:hAnsi="Impact" w:cs="Impact"/>
      <w:w w:val="100"/>
      <w:sz w:val="20"/>
      <w:szCs w:val="20"/>
      <w:shd w:val="clear" w:color="auto" w:fill="FFFFFF"/>
    </w:rPr>
  </w:style>
  <w:style w:type="character" w:customStyle="1" w:styleId="Heading22">
    <w:name w:val="Heading #2 (2)_"/>
    <w:basedOn w:val="a0"/>
    <w:link w:val="Heading220"/>
    <w:uiPriority w:val="99"/>
    <w:rsid w:val="008172C5"/>
    <w:rPr>
      <w:rFonts w:ascii="Tahoma" w:hAnsi="Tahoma" w:cs="Tahoma"/>
      <w:b/>
      <w:bCs/>
      <w:spacing w:val="-20"/>
      <w:sz w:val="33"/>
      <w:szCs w:val="33"/>
      <w:shd w:val="clear" w:color="auto" w:fill="FFFFFF"/>
    </w:rPr>
  </w:style>
  <w:style w:type="character" w:customStyle="1" w:styleId="Heading1">
    <w:name w:val="Heading #1_"/>
    <w:basedOn w:val="a0"/>
    <w:link w:val="Heading10"/>
    <w:uiPriority w:val="99"/>
    <w:rsid w:val="008172C5"/>
    <w:rPr>
      <w:rFonts w:ascii="Times New Roman" w:hAnsi="Times New Roman" w:cs="Times New Roman"/>
      <w:b/>
      <w:bCs/>
      <w:spacing w:val="-30"/>
      <w:sz w:val="49"/>
      <w:szCs w:val="49"/>
      <w:shd w:val="clear" w:color="auto" w:fill="FFFFFF"/>
    </w:rPr>
  </w:style>
  <w:style w:type="character" w:customStyle="1" w:styleId="Bodytext3">
    <w:name w:val="Body text (3)_"/>
    <w:basedOn w:val="a0"/>
    <w:link w:val="Bodytext31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Bodytext4">
    <w:name w:val="Body text (4)_"/>
    <w:basedOn w:val="a0"/>
    <w:link w:val="Bodytext40"/>
    <w:uiPriority w:val="99"/>
    <w:rsid w:val="008172C5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Bodytext5">
    <w:name w:val="Body text (5)_"/>
    <w:basedOn w:val="a0"/>
    <w:link w:val="Bodytext51"/>
    <w:uiPriority w:val="99"/>
    <w:rsid w:val="008172C5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Bodytext6">
    <w:name w:val="Body text (6)_"/>
    <w:basedOn w:val="a0"/>
    <w:link w:val="Bodytext60"/>
    <w:uiPriority w:val="99"/>
    <w:rsid w:val="008172C5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7">
    <w:name w:val="Body text (7)_"/>
    <w:basedOn w:val="a0"/>
    <w:link w:val="Bodytext71"/>
    <w:uiPriority w:val="99"/>
    <w:rsid w:val="008172C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Heading32">
    <w:name w:val="Heading #3 (2)_"/>
    <w:basedOn w:val="a0"/>
    <w:link w:val="Heading320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5Bold">
    <w:name w:val="Body text (5) + Bold"/>
    <w:aliases w:val="Italic6"/>
    <w:basedOn w:val="Bodytext5"/>
    <w:uiPriority w:val="99"/>
    <w:rsid w:val="008172C5"/>
    <w:rPr>
      <w:rFonts w:ascii="Times New Roman" w:hAnsi="Times New Roman" w:cs="Times New Roman"/>
      <w:b/>
      <w:bCs/>
      <w:i/>
      <w:iCs/>
      <w:sz w:val="25"/>
      <w:szCs w:val="25"/>
      <w:shd w:val="clear" w:color="auto" w:fill="FFFFFF"/>
    </w:rPr>
  </w:style>
  <w:style w:type="character" w:customStyle="1" w:styleId="Bodytext8">
    <w:name w:val="Body text (8)_"/>
    <w:basedOn w:val="a0"/>
    <w:link w:val="Bodytext80"/>
    <w:uiPriority w:val="99"/>
    <w:rsid w:val="008172C5"/>
    <w:rPr>
      <w:rFonts w:ascii="Times New Roman" w:hAnsi="Times New Roman" w:cs="Times New Roman"/>
      <w:sz w:val="29"/>
      <w:szCs w:val="29"/>
      <w:shd w:val="clear" w:color="auto" w:fill="FFFFFF"/>
    </w:rPr>
  </w:style>
  <w:style w:type="character" w:customStyle="1" w:styleId="Heading2">
    <w:name w:val="Heading #2_"/>
    <w:basedOn w:val="a0"/>
    <w:link w:val="Heading21"/>
    <w:uiPriority w:val="99"/>
    <w:rsid w:val="008172C5"/>
    <w:rPr>
      <w:rFonts w:ascii="Times New Roman" w:hAnsi="Times New Roman" w:cs="Times New Roman"/>
      <w:b/>
      <w:bCs/>
      <w:spacing w:val="-10"/>
      <w:sz w:val="33"/>
      <w:szCs w:val="33"/>
      <w:shd w:val="clear" w:color="auto" w:fill="FFFFFF"/>
    </w:rPr>
  </w:style>
  <w:style w:type="character" w:customStyle="1" w:styleId="Bodytext13">
    <w:name w:val="Body text (13)_"/>
    <w:basedOn w:val="a0"/>
    <w:link w:val="Bodytext131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8Bold">
    <w:name w:val="Body text (8) + Bold"/>
    <w:aliases w:val="Italic5,Spacing 0 pt12"/>
    <w:basedOn w:val="Bodytext8"/>
    <w:uiPriority w:val="99"/>
    <w:rsid w:val="008172C5"/>
    <w:rPr>
      <w:rFonts w:ascii="Times New Roman" w:hAnsi="Times New Roman" w:cs="Times New Roman"/>
      <w:b/>
      <w:bCs/>
      <w:i/>
      <w:iCs/>
      <w:spacing w:val="-10"/>
      <w:sz w:val="29"/>
      <w:szCs w:val="29"/>
      <w:shd w:val="clear" w:color="auto" w:fill="FFFFFF"/>
    </w:rPr>
  </w:style>
  <w:style w:type="character" w:customStyle="1" w:styleId="Bodytext8Italic">
    <w:name w:val="Body text (8) + Italic"/>
    <w:basedOn w:val="Bodytext8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Heading43">
    <w:name w:val="Heading #4 (3)_"/>
    <w:basedOn w:val="a0"/>
    <w:link w:val="Heading431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34">
    <w:name w:val="Heading #3 (4)_"/>
    <w:basedOn w:val="a0"/>
    <w:link w:val="Heading341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erorfooter">
    <w:name w:val="Header or footer_"/>
    <w:basedOn w:val="a0"/>
    <w:link w:val="Headerorfooter0"/>
    <w:uiPriority w:val="99"/>
    <w:rsid w:val="008172C5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Headerorfooter13pt">
    <w:name w:val="Header or footer + 13 pt"/>
    <w:aliases w:val="Bold,Spacing 0 pt11"/>
    <w:basedOn w:val="Headerorfooter"/>
    <w:uiPriority w:val="99"/>
    <w:rsid w:val="008172C5"/>
    <w:rPr>
      <w:rFonts w:ascii="Times New Roman" w:hAnsi="Times New Roman" w:cs="Times New Roman"/>
      <w:b/>
      <w:bCs/>
      <w:spacing w:val="-10"/>
      <w:sz w:val="26"/>
      <w:szCs w:val="26"/>
      <w:shd w:val="clear" w:color="auto" w:fill="FFFFFF"/>
    </w:rPr>
  </w:style>
  <w:style w:type="character" w:customStyle="1" w:styleId="Bodytext8Italic6">
    <w:name w:val="Body text (8) + Italic6"/>
    <w:basedOn w:val="Bodytext8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Bodytext8Italic5">
    <w:name w:val="Body text (8) + Italic5"/>
    <w:aliases w:val="Spacing 1 pt"/>
    <w:basedOn w:val="Bodytext8"/>
    <w:uiPriority w:val="99"/>
    <w:rsid w:val="008172C5"/>
    <w:rPr>
      <w:rFonts w:ascii="Times New Roman" w:hAnsi="Times New Roman" w:cs="Times New Roman"/>
      <w:i/>
      <w:iCs/>
      <w:spacing w:val="20"/>
      <w:sz w:val="29"/>
      <w:szCs w:val="29"/>
      <w:shd w:val="clear" w:color="auto" w:fill="FFFFFF"/>
    </w:rPr>
  </w:style>
  <w:style w:type="character" w:customStyle="1" w:styleId="Heading20">
    <w:name w:val="Heading #2"/>
    <w:basedOn w:val="Heading2"/>
    <w:uiPriority w:val="99"/>
    <w:rsid w:val="008172C5"/>
    <w:rPr>
      <w:rFonts w:ascii="Times New Roman" w:hAnsi="Times New Roman" w:cs="Times New Roman"/>
      <w:b/>
      <w:bCs/>
      <w:spacing w:val="-10"/>
      <w:sz w:val="33"/>
      <w:szCs w:val="33"/>
      <w:shd w:val="clear" w:color="auto" w:fill="FFFFFF"/>
    </w:rPr>
  </w:style>
  <w:style w:type="character" w:customStyle="1" w:styleId="Heading340">
    <w:name w:val="Heading #3 (4)"/>
    <w:basedOn w:val="Heading34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8Italic4">
    <w:name w:val="Body text (8) + Italic4"/>
    <w:basedOn w:val="Bodytext8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Bodytext815pt">
    <w:name w:val="Body text (8) + 15 pt"/>
    <w:aliases w:val="Spacing 0 pt10"/>
    <w:basedOn w:val="Bodytext8"/>
    <w:uiPriority w:val="99"/>
    <w:rsid w:val="008172C5"/>
    <w:rPr>
      <w:rFonts w:ascii="Times New Roman" w:hAnsi="Times New Roman" w:cs="Times New Roman"/>
      <w:spacing w:val="-10"/>
      <w:sz w:val="30"/>
      <w:szCs w:val="30"/>
      <w:shd w:val="clear" w:color="auto" w:fill="FFFFFF"/>
    </w:rPr>
  </w:style>
  <w:style w:type="character" w:customStyle="1" w:styleId="Bodytext50">
    <w:name w:val="Body text (5)"/>
    <w:basedOn w:val="Bodytext5"/>
    <w:uiPriority w:val="99"/>
    <w:rsid w:val="008172C5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Bodytext8Bold2">
    <w:name w:val="Body text (8) + Bold2"/>
    <w:aliases w:val="Italic4,Spacing 0 pt9"/>
    <w:basedOn w:val="Bodytext8"/>
    <w:uiPriority w:val="99"/>
    <w:rsid w:val="008172C5"/>
    <w:rPr>
      <w:rFonts w:ascii="Times New Roman" w:hAnsi="Times New Roman" w:cs="Times New Roman"/>
      <w:b/>
      <w:bCs/>
      <w:i/>
      <w:iCs/>
      <w:spacing w:val="-10"/>
      <w:sz w:val="29"/>
      <w:szCs w:val="29"/>
      <w:shd w:val="clear" w:color="auto" w:fill="FFFFFF"/>
    </w:rPr>
  </w:style>
  <w:style w:type="character" w:customStyle="1" w:styleId="Bodytext5Italic">
    <w:name w:val="Body text (5) + Italic"/>
    <w:aliases w:val="Spacing 0 pt8"/>
    <w:basedOn w:val="Bodytext5"/>
    <w:uiPriority w:val="99"/>
    <w:rsid w:val="008172C5"/>
    <w:rPr>
      <w:rFonts w:ascii="Times New Roman" w:hAnsi="Times New Roman" w:cs="Times New Roman"/>
      <w:i/>
      <w:iCs/>
      <w:spacing w:val="-10"/>
      <w:sz w:val="25"/>
      <w:szCs w:val="25"/>
      <w:shd w:val="clear" w:color="auto" w:fill="FFFFFF"/>
      <w:lang w:val="en-US" w:eastAsia="en-US"/>
    </w:rPr>
  </w:style>
  <w:style w:type="character" w:customStyle="1" w:styleId="Bodytext812">
    <w:name w:val="Body text (8) + 12"/>
    <w:aliases w:val="5 pt12,Scaling 20%"/>
    <w:basedOn w:val="Bodytext8"/>
    <w:uiPriority w:val="99"/>
    <w:rsid w:val="008172C5"/>
    <w:rPr>
      <w:rFonts w:ascii="Times New Roman" w:hAnsi="Times New Roman" w:cs="Times New Roman"/>
      <w:noProof/>
      <w:w w:val="20"/>
      <w:sz w:val="25"/>
      <w:szCs w:val="25"/>
      <w:shd w:val="clear" w:color="auto" w:fill="FFFFFF"/>
    </w:rPr>
  </w:style>
  <w:style w:type="character" w:customStyle="1" w:styleId="Heading430">
    <w:name w:val="Heading #4 (3)"/>
    <w:basedOn w:val="Heading43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8121">
    <w:name w:val="Body text (8) + 121"/>
    <w:aliases w:val="5 pt11,Bold14"/>
    <w:basedOn w:val="Bodytext8"/>
    <w:uiPriority w:val="99"/>
    <w:rsid w:val="008172C5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Bodytext8Italic3">
    <w:name w:val="Body text (8) + Italic3"/>
    <w:aliases w:val="Spacing 1 pt3"/>
    <w:basedOn w:val="Bodytext8"/>
    <w:uiPriority w:val="99"/>
    <w:rsid w:val="008172C5"/>
    <w:rPr>
      <w:rFonts w:ascii="Times New Roman" w:hAnsi="Times New Roman" w:cs="Times New Roman"/>
      <w:i/>
      <w:iCs/>
      <w:spacing w:val="20"/>
      <w:sz w:val="29"/>
      <w:szCs w:val="29"/>
      <w:shd w:val="clear" w:color="auto" w:fill="FFFFFF"/>
    </w:rPr>
  </w:style>
  <w:style w:type="character" w:customStyle="1" w:styleId="Bodytext811">
    <w:name w:val="Body text (8) + 11"/>
    <w:aliases w:val="5 pt10,Bold13,Small Caps"/>
    <w:basedOn w:val="Bodytext8"/>
    <w:uiPriority w:val="99"/>
    <w:rsid w:val="008172C5"/>
    <w:rPr>
      <w:rFonts w:ascii="Times New Roman" w:hAnsi="Times New Roman" w:cs="Times New Roman"/>
      <w:b/>
      <w:bCs/>
      <w:smallCaps/>
      <w:sz w:val="23"/>
      <w:szCs w:val="23"/>
      <w:shd w:val="clear" w:color="auto" w:fill="FFFFFF"/>
      <w:lang w:val="en-US" w:eastAsia="en-US"/>
    </w:rPr>
  </w:style>
  <w:style w:type="character" w:customStyle="1" w:styleId="Bodytext816">
    <w:name w:val="Body text (8) + 16"/>
    <w:aliases w:val="5 pt9,Bold12,Spacing 0 pt7"/>
    <w:basedOn w:val="Bodytext8"/>
    <w:uiPriority w:val="99"/>
    <w:rsid w:val="008172C5"/>
    <w:rPr>
      <w:rFonts w:ascii="Times New Roman" w:hAnsi="Times New Roman" w:cs="Times New Roman"/>
      <w:b/>
      <w:bCs/>
      <w:spacing w:val="-10"/>
      <w:sz w:val="33"/>
      <w:szCs w:val="33"/>
      <w:shd w:val="clear" w:color="auto" w:fill="FFFFFF"/>
      <w:lang w:val="en-US" w:eastAsia="en-US"/>
    </w:rPr>
  </w:style>
  <w:style w:type="character" w:customStyle="1" w:styleId="Bodytext810">
    <w:name w:val="Body text (8) + 10"/>
    <w:aliases w:val="5 pt8,Bold11"/>
    <w:basedOn w:val="Bodytext8"/>
    <w:uiPriority w:val="99"/>
    <w:rsid w:val="008172C5"/>
    <w:rPr>
      <w:rFonts w:ascii="Times New Roman" w:hAnsi="Times New Roman" w:cs="Times New Roman"/>
      <w:b/>
      <w:bCs/>
      <w:sz w:val="21"/>
      <w:szCs w:val="21"/>
      <w:shd w:val="clear" w:color="auto" w:fill="FFFFFF"/>
      <w:lang w:val="en-US" w:eastAsia="en-US"/>
    </w:rPr>
  </w:style>
  <w:style w:type="character" w:customStyle="1" w:styleId="Bodytext130">
    <w:name w:val="Body text (13)"/>
    <w:basedOn w:val="Bodytext13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43Spacing-1pt">
    <w:name w:val="Heading #4 (3) + Spacing -1 pt"/>
    <w:basedOn w:val="Heading43"/>
    <w:uiPriority w:val="99"/>
    <w:rsid w:val="008172C5"/>
    <w:rPr>
      <w:rFonts w:ascii="Times New Roman" w:hAnsi="Times New Roman" w:cs="Times New Roman"/>
      <w:b/>
      <w:bCs/>
      <w:spacing w:val="-30"/>
      <w:sz w:val="30"/>
      <w:szCs w:val="30"/>
      <w:shd w:val="clear" w:color="auto" w:fill="FFFFFF"/>
      <w:lang w:val="en-US" w:eastAsia="en-US"/>
    </w:rPr>
  </w:style>
  <w:style w:type="character" w:customStyle="1" w:styleId="Bodytext815pt2">
    <w:name w:val="Body text (8) + 15 pt2"/>
    <w:aliases w:val="Bold10"/>
    <w:basedOn w:val="Bodytext8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813pt">
    <w:name w:val="Body text (8) + 13 pt"/>
    <w:aliases w:val="Bold9"/>
    <w:basedOn w:val="Bodytext8"/>
    <w:uiPriority w:val="99"/>
    <w:rsid w:val="008172C5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813">
    <w:name w:val="Body text (8) + 13"/>
    <w:aliases w:val="5 pt7,Bold8"/>
    <w:basedOn w:val="Bodytext8"/>
    <w:uiPriority w:val="99"/>
    <w:rsid w:val="008172C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Headerorfooter13pt2">
    <w:name w:val="Header or footer + 13 pt2"/>
    <w:aliases w:val="Bold7,Spacing 0 pt6"/>
    <w:basedOn w:val="Headerorfooter"/>
    <w:uiPriority w:val="99"/>
    <w:rsid w:val="008172C5"/>
    <w:rPr>
      <w:rFonts w:ascii="Times New Roman" w:hAnsi="Times New Roman" w:cs="Times New Roman"/>
      <w:b/>
      <w:bCs/>
      <w:spacing w:val="-10"/>
      <w:sz w:val="26"/>
      <w:szCs w:val="26"/>
      <w:shd w:val="clear" w:color="auto" w:fill="FFFFFF"/>
    </w:rPr>
  </w:style>
  <w:style w:type="character" w:customStyle="1" w:styleId="Heading14">
    <w:name w:val="Heading #1 (4)_"/>
    <w:basedOn w:val="a0"/>
    <w:link w:val="Heading141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140">
    <w:name w:val="Heading #1 (4)"/>
    <w:basedOn w:val="Heading14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8Spacing0pt">
    <w:name w:val="Body text (8) + Spacing 0 pt"/>
    <w:basedOn w:val="Bodytext8"/>
    <w:uiPriority w:val="99"/>
    <w:rsid w:val="008172C5"/>
    <w:rPr>
      <w:rFonts w:ascii="Times New Roman" w:hAnsi="Times New Roman" w:cs="Times New Roman"/>
      <w:spacing w:val="-10"/>
      <w:sz w:val="29"/>
      <w:szCs w:val="29"/>
      <w:shd w:val="clear" w:color="auto" w:fill="FFFFFF"/>
    </w:rPr>
  </w:style>
  <w:style w:type="character" w:customStyle="1" w:styleId="Bodytext133">
    <w:name w:val="Body text (13)3"/>
    <w:basedOn w:val="Bodytext13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8Bold1">
    <w:name w:val="Body text (8) + Bold1"/>
    <w:aliases w:val="Italic3,Spacing 0 pt5"/>
    <w:basedOn w:val="Bodytext8"/>
    <w:uiPriority w:val="99"/>
    <w:rsid w:val="008172C5"/>
    <w:rPr>
      <w:rFonts w:ascii="Times New Roman" w:hAnsi="Times New Roman" w:cs="Times New Roman"/>
      <w:b/>
      <w:bCs/>
      <w:i/>
      <w:iCs/>
      <w:spacing w:val="-10"/>
      <w:sz w:val="29"/>
      <w:szCs w:val="29"/>
      <w:shd w:val="clear" w:color="auto" w:fill="FFFFFF"/>
    </w:rPr>
  </w:style>
  <w:style w:type="character" w:customStyle="1" w:styleId="Heading63">
    <w:name w:val="Heading #6 (3)_"/>
    <w:basedOn w:val="a0"/>
    <w:link w:val="Heading630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63Spacing0pt">
    <w:name w:val="Heading #6 (3) + Spacing 0 pt"/>
    <w:basedOn w:val="Heading63"/>
    <w:uiPriority w:val="99"/>
    <w:rsid w:val="008172C5"/>
    <w:rPr>
      <w:rFonts w:ascii="Times New Roman" w:hAnsi="Times New Roman" w:cs="Times New Roman"/>
      <w:b/>
      <w:bCs/>
      <w:spacing w:val="-10"/>
      <w:sz w:val="30"/>
      <w:szCs w:val="30"/>
      <w:shd w:val="clear" w:color="auto" w:fill="FFFFFF"/>
    </w:rPr>
  </w:style>
  <w:style w:type="character" w:customStyle="1" w:styleId="Bodytext10">
    <w:name w:val="Body text (10)_"/>
    <w:basedOn w:val="a0"/>
    <w:link w:val="Bodytext100"/>
    <w:uiPriority w:val="99"/>
    <w:rsid w:val="008172C5"/>
    <w:rPr>
      <w:rFonts w:ascii="Times New Roman" w:hAnsi="Times New Roman" w:cs="Times New Roman"/>
      <w:b/>
      <w:bCs/>
      <w:spacing w:val="-10"/>
      <w:sz w:val="33"/>
      <w:szCs w:val="33"/>
      <w:shd w:val="clear" w:color="auto" w:fill="FFFFFF"/>
    </w:rPr>
  </w:style>
  <w:style w:type="character" w:customStyle="1" w:styleId="Bodytext10Spacing-1pt">
    <w:name w:val="Body text (10) + Spacing -1 pt"/>
    <w:basedOn w:val="Bodytext10"/>
    <w:uiPriority w:val="99"/>
    <w:rsid w:val="008172C5"/>
    <w:rPr>
      <w:rFonts w:ascii="Times New Roman" w:hAnsi="Times New Roman" w:cs="Times New Roman"/>
      <w:b/>
      <w:bCs/>
      <w:spacing w:val="-20"/>
      <w:sz w:val="33"/>
      <w:szCs w:val="33"/>
      <w:shd w:val="clear" w:color="auto" w:fill="FFFFFF"/>
    </w:rPr>
  </w:style>
  <w:style w:type="character" w:customStyle="1" w:styleId="Heading52">
    <w:name w:val="Heading #5 (2)_"/>
    <w:basedOn w:val="a0"/>
    <w:link w:val="Heading521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520">
    <w:name w:val="Heading #5 (2)"/>
    <w:basedOn w:val="Heading52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53">
    <w:name w:val="Body text (5)3"/>
    <w:basedOn w:val="Bodytext5"/>
    <w:uiPriority w:val="99"/>
    <w:rsid w:val="008172C5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Bodytext5Italic1">
    <w:name w:val="Body text (5) + Italic1"/>
    <w:basedOn w:val="Bodytext5"/>
    <w:uiPriority w:val="99"/>
    <w:rsid w:val="008172C5"/>
    <w:rPr>
      <w:rFonts w:ascii="Times New Roman" w:hAnsi="Times New Roman" w:cs="Times New Roman"/>
      <w:i/>
      <w:iCs/>
      <w:sz w:val="25"/>
      <w:szCs w:val="25"/>
      <w:shd w:val="clear" w:color="auto" w:fill="FFFFFF"/>
      <w:lang w:val="en-US" w:eastAsia="en-US"/>
    </w:rPr>
  </w:style>
  <w:style w:type="character" w:customStyle="1" w:styleId="Bodytext11">
    <w:name w:val="Body text (11)_"/>
    <w:basedOn w:val="a0"/>
    <w:link w:val="Bodytext111"/>
    <w:uiPriority w:val="99"/>
    <w:rsid w:val="008172C5"/>
    <w:rPr>
      <w:rFonts w:ascii="Times New Roman" w:hAnsi="Times New Roman" w:cs="Times New Roman"/>
      <w:sz w:val="14"/>
      <w:szCs w:val="14"/>
      <w:shd w:val="clear" w:color="auto" w:fill="FFFFFF"/>
    </w:rPr>
  </w:style>
  <w:style w:type="character" w:customStyle="1" w:styleId="Bodytext117">
    <w:name w:val="Body text (11) + 7"/>
    <w:aliases w:val="5 pt6,Italic2,Spacing 0 pt4"/>
    <w:basedOn w:val="Bodytext11"/>
    <w:uiPriority w:val="99"/>
    <w:rsid w:val="008172C5"/>
    <w:rPr>
      <w:rFonts w:ascii="Times New Roman" w:hAnsi="Times New Roman" w:cs="Times New Roman"/>
      <w:i/>
      <w:iCs/>
      <w:spacing w:val="-10"/>
      <w:sz w:val="15"/>
      <w:szCs w:val="15"/>
      <w:shd w:val="clear" w:color="auto" w:fill="FFFFFF"/>
    </w:rPr>
  </w:style>
  <w:style w:type="character" w:customStyle="1" w:styleId="Bodytext110">
    <w:name w:val="Body text (11)"/>
    <w:basedOn w:val="Bodytext11"/>
    <w:uiPriority w:val="99"/>
    <w:rsid w:val="008172C5"/>
    <w:rPr>
      <w:rFonts w:ascii="Times New Roman" w:hAnsi="Times New Roman" w:cs="Times New Roman"/>
      <w:sz w:val="14"/>
      <w:szCs w:val="14"/>
      <w:shd w:val="clear" w:color="auto" w:fill="FFFFFF"/>
    </w:rPr>
  </w:style>
  <w:style w:type="character" w:customStyle="1" w:styleId="Bodytext12">
    <w:name w:val="Body text (12)_"/>
    <w:basedOn w:val="a0"/>
    <w:link w:val="Bodytext120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12Spacing0pt">
    <w:name w:val="Body text (12) + Spacing 0 pt"/>
    <w:basedOn w:val="Bodytext12"/>
    <w:uiPriority w:val="99"/>
    <w:rsid w:val="008172C5"/>
    <w:rPr>
      <w:rFonts w:ascii="Times New Roman" w:hAnsi="Times New Roman" w:cs="Times New Roman"/>
      <w:b/>
      <w:bCs/>
      <w:spacing w:val="-10"/>
      <w:sz w:val="30"/>
      <w:szCs w:val="30"/>
      <w:shd w:val="clear" w:color="auto" w:fill="FFFFFF"/>
    </w:rPr>
  </w:style>
  <w:style w:type="character" w:customStyle="1" w:styleId="Bodytext132">
    <w:name w:val="Body text (13)2"/>
    <w:basedOn w:val="Bodytext13"/>
    <w:uiPriority w:val="99"/>
    <w:rsid w:val="008172C5"/>
    <w:rPr>
      <w:rFonts w:ascii="Times New Roman" w:hAnsi="Times New Roman" w:cs="Times New Roman"/>
      <w:b/>
      <w:bCs/>
      <w:noProof/>
      <w:sz w:val="30"/>
      <w:szCs w:val="30"/>
      <w:shd w:val="clear" w:color="auto" w:fill="FFFFFF"/>
    </w:rPr>
  </w:style>
  <w:style w:type="character" w:customStyle="1" w:styleId="Bodytext3NotItalic">
    <w:name w:val="Body text (3) + Not Italic"/>
    <w:basedOn w:val="Bodytext3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Bodytext30">
    <w:name w:val="Body text (3)"/>
    <w:basedOn w:val="Bodytext3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Bodytext3Spacing1pt">
    <w:name w:val="Body text (3) + Spacing 1 pt"/>
    <w:basedOn w:val="Bodytext3"/>
    <w:uiPriority w:val="99"/>
    <w:rsid w:val="008172C5"/>
    <w:rPr>
      <w:rFonts w:ascii="Times New Roman" w:hAnsi="Times New Roman" w:cs="Times New Roman"/>
      <w:i/>
      <w:iCs/>
      <w:spacing w:val="20"/>
      <w:sz w:val="29"/>
      <w:szCs w:val="29"/>
      <w:shd w:val="clear" w:color="auto" w:fill="FFFFFF"/>
    </w:rPr>
  </w:style>
  <w:style w:type="character" w:customStyle="1" w:styleId="Heading42">
    <w:name w:val="Heading #4 (2)_"/>
    <w:basedOn w:val="a0"/>
    <w:link w:val="Heading420"/>
    <w:uiPriority w:val="99"/>
    <w:rsid w:val="008172C5"/>
    <w:rPr>
      <w:rFonts w:ascii="Times New Roman" w:hAnsi="Times New Roman" w:cs="Times New Roman"/>
      <w:b/>
      <w:bCs/>
      <w:spacing w:val="-10"/>
      <w:sz w:val="33"/>
      <w:szCs w:val="33"/>
      <w:shd w:val="clear" w:color="auto" w:fill="FFFFFF"/>
    </w:rPr>
  </w:style>
  <w:style w:type="character" w:customStyle="1" w:styleId="Heading42Spacing-1pt">
    <w:name w:val="Heading #4 (2) + Spacing -1 pt"/>
    <w:basedOn w:val="Heading42"/>
    <w:uiPriority w:val="99"/>
    <w:rsid w:val="008172C5"/>
    <w:rPr>
      <w:rFonts w:ascii="Times New Roman" w:hAnsi="Times New Roman" w:cs="Times New Roman"/>
      <w:b/>
      <w:bCs/>
      <w:spacing w:val="-20"/>
      <w:sz w:val="33"/>
      <w:szCs w:val="33"/>
      <w:shd w:val="clear" w:color="auto" w:fill="FFFFFF"/>
    </w:rPr>
  </w:style>
  <w:style w:type="character" w:customStyle="1" w:styleId="Heading524">
    <w:name w:val="Heading #5 (2)4"/>
    <w:basedOn w:val="Heading52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523">
    <w:name w:val="Heading #5 (2)3"/>
    <w:basedOn w:val="Heading52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erorfooter13pt1">
    <w:name w:val="Header or footer + 13 pt1"/>
    <w:aliases w:val="Bold6,Spacing 0 pt3"/>
    <w:basedOn w:val="Headerorfooter"/>
    <w:uiPriority w:val="99"/>
    <w:rsid w:val="008172C5"/>
    <w:rPr>
      <w:rFonts w:ascii="Times New Roman" w:hAnsi="Times New Roman" w:cs="Times New Roman"/>
      <w:b/>
      <w:bCs/>
      <w:spacing w:val="-10"/>
      <w:sz w:val="26"/>
      <w:szCs w:val="26"/>
      <w:shd w:val="clear" w:color="auto" w:fill="FFFFFF"/>
    </w:rPr>
  </w:style>
  <w:style w:type="character" w:customStyle="1" w:styleId="Heading522">
    <w:name w:val="Heading #5 (2)2"/>
    <w:basedOn w:val="Heading52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815pt1">
    <w:name w:val="Body text (8) + 15 pt1"/>
    <w:aliases w:val="Bold5,Spacing 0 pt2"/>
    <w:basedOn w:val="Bodytext8"/>
    <w:uiPriority w:val="99"/>
    <w:rsid w:val="008172C5"/>
    <w:rPr>
      <w:rFonts w:ascii="Times New Roman" w:hAnsi="Times New Roman" w:cs="Times New Roman"/>
      <w:b/>
      <w:bCs/>
      <w:spacing w:val="-10"/>
      <w:sz w:val="30"/>
      <w:szCs w:val="30"/>
      <w:shd w:val="clear" w:color="auto" w:fill="FFFFFF"/>
    </w:rPr>
  </w:style>
  <w:style w:type="character" w:customStyle="1" w:styleId="Heading53">
    <w:name w:val="Heading #5 (3)_"/>
    <w:basedOn w:val="a0"/>
    <w:link w:val="Heading530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53Spacing0pt">
    <w:name w:val="Heading #5 (3) + Spacing 0 pt"/>
    <w:basedOn w:val="Heading53"/>
    <w:uiPriority w:val="99"/>
    <w:rsid w:val="008172C5"/>
    <w:rPr>
      <w:rFonts w:ascii="Times New Roman" w:hAnsi="Times New Roman" w:cs="Times New Roman"/>
      <w:b/>
      <w:bCs/>
      <w:spacing w:val="-10"/>
      <w:sz w:val="30"/>
      <w:szCs w:val="30"/>
      <w:shd w:val="clear" w:color="auto" w:fill="FFFFFF"/>
    </w:rPr>
  </w:style>
  <w:style w:type="character" w:customStyle="1" w:styleId="Bodytext8Italic2">
    <w:name w:val="Body text (8) + Italic2"/>
    <w:aliases w:val="Spacing 1 pt2"/>
    <w:basedOn w:val="Bodytext8"/>
    <w:uiPriority w:val="99"/>
    <w:rsid w:val="008172C5"/>
    <w:rPr>
      <w:rFonts w:ascii="Times New Roman" w:hAnsi="Times New Roman" w:cs="Times New Roman"/>
      <w:i/>
      <w:iCs/>
      <w:spacing w:val="20"/>
      <w:sz w:val="29"/>
      <w:szCs w:val="29"/>
      <w:shd w:val="clear" w:color="auto" w:fill="FFFFFF"/>
    </w:rPr>
  </w:style>
  <w:style w:type="character" w:customStyle="1" w:styleId="Bodytext8161">
    <w:name w:val="Body text (8) + 161"/>
    <w:aliases w:val="5 pt5,Bold4,Spacing -1 pt"/>
    <w:basedOn w:val="Bodytext8"/>
    <w:uiPriority w:val="99"/>
    <w:rsid w:val="008172C5"/>
    <w:rPr>
      <w:rFonts w:ascii="Times New Roman" w:hAnsi="Times New Roman" w:cs="Times New Roman"/>
      <w:b/>
      <w:bCs/>
      <w:noProof/>
      <w:spacing w:val="-20"/>
      <w:sz w:val="33"/>
      <w:szCs w:val="33"/>
      <w:shd w:val="clear" w:color="auto" w:fill="FFFFFF"/>
    </w:rPr>
  </w:style>
  <w:style w:type="character" w:customStyle="1" w:styleId="Heading13">
    <w:name w:val="Heading #1 (3)_"/>
    <w:basedOn w:val="a0"/>
    <w:link w:val="Heading130"/>
    <w:uiPriority w:val="99"/>
    <w:rsid w:val="008172C5"/>
    <w:rPr>
      <w:rFonts w:ascii="Impact" w:hAnsi="Impact" w:cs="Impact"/>
      <w:noProof/>
      <w:sz w:val="36"/>
      <w:szCs w:val="36"/>
      <w:shd w:val="clear" w:color="auto" w:fill="FFFFFF"/>
    </w:rPr>
  </w:style>
  <w:style w:type="character" w:customStyle="1" w:styleId="Heading35">
    <w:name w:val="Heading #3 (5)_"/>
    <w:basedOn w:val="a0"/>
    <w:link w:val="Heading350"/>
    <w:uiPriority w:val="99"/>
    <w:rsid w:val="008172C5"/>
    <w:rPr>
      <w:rFonts w:ascii="Tahoma" w:hAnsi="Tahoma" w:cs="Tahoma"/>
      <w:b/>
      <w:bCs/>
      <w:noProof/>
      <w:spacing w:val="-20"/>
      <w:sz w:val="33"/>
      <w:szCs w:val="33"/>
      <w:shd w:val="clear" w:color="auto" w:fill="FFFFFF"/>
    </w:rPr>
  </w:style>
  <w:style w:type="character" w:customStyle="1" w:styleId="Heading35Spacing0pt">
    <w:name w:val="Heading #3 (5) + Spacing 0 pt"/>
    <w:basedOn w:val="Heading35"/>
    <w:uiPriority w:val="99"/>
    <w:rsid w:val="008172C5"/>
    <w:rPr>
      <w:rFonts w:ascii="Tahoma" w:hAnsi="Tahoma" w:cs="Tahoma"/>
      <w:b/>
      <w:bCs/>
      <w:noProof/>
      <w:spacing w:val="0"/>
      <w:sz w:val="33"/>
      <w:szCs w:val="33"/>
      <w:shd w:val="clear" w:color="auto" w:fill="FFFFFF"/>
    </w:rPr>
  </w:style>
  <w:style w:type="character" w:customStyle="1" w:styleId="Bodytext1214">
    <w:name w:val="Body text (12) + 14"/>
    <w:aliases w:val="5 pt4,Not Bold"/>
    <w:basedOn w:val="Bodytext12"/>
    <w:uiPriority w:val="99"/>
    <w:rsid w:val="008172C5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Bodytext12Spacing1pt">
    <w:name w:val="Body text (12) + Spacing 1 pt"/>
    <w:basedOn w:val="Bodytext12"/>
    <w:uiPriority w:val="99"/>
    <w:rsid w:val="008172C5"/>
    <w:rPr>
      <w:rFonts w:ascii="Times New Roman" w:hAnsi="Times New Roman" w:cs="Times New Roman"/>
      <w:b/>
      <w:bCs/>
      <w:spacing w:val="20"/>
      <w:sz w:val="30"/>
      <w:szCs w:val="30"/>
      <w:shd w:val="clear" w:color="auto" w:fill="FFFFFF"/>
    </w:rPr>
  </w:style>
  <w:style w:type="character" w:customStyle="1" w:styleId="Bodytext8Italic1">
    <w:name w:val="Body text (8) + Italic1"/>
    <w:aliases w:val="Spacing 2 pt"/>
    <w:basedOn w:val="Bodytext8"/>
    <w:uiPriority w:val="99"/>
    <w:rsid w:val="008172C5"/>
    <w:rPr>
      <w:rFonts w:ascii="Times New Roman" w:hAnsi="Times New Roman" w:cs="Times New Roman"/>
      <w:i/>
      <w:iCs/>
      <w:spacing w:val="50"/>
      <w:sz w:val="29"/>
      <w:szCs w:val="29"/>
      <w:shd w:val="clear" w:color="auto" w:fill="FFFFFF"/>
    </w:rPr>
  </w:style>
  <w:style w:type="character" w:customStyle="1" w:styleId="Bodytext8131">
    <w:name w:val="Body text (8) + 131"/>
    <w:aliases w:val="5 pt3,Bold3"/>
    <w:basedOn w:val="Bodytext8"/>
    <w:uiPriority w:val="99"/>
    <w:rsid w:val="008172C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Heading2Spacing-1pt">
    <w:name w:val="Heading #2 + Spacing -1 pt"/>
    <w:basedOn w:val="Heading2"/>
    <w:uiPriority w:val="99"/>
    <w:rsid w:val="008172C5"/>
    <w:rPr>
      <w:rFonts w:ascii="Times New Roman" w:hAnsi="Times New Roman" w:cs="Times New Roman"/>
      <w:b/>
      <w:bCs/>
      <w:spacing w:val="-20"/>
      <w:sz w:val="33"/>
      <w:szCs w:val="33"/>
      <w:shd w:val="clear" w:color="auto" w:fill="FFFFFF"/>
    </w:rPr>
  </w:style>
  <w:style w:type="character" w:customStyle="1" w:styleId="3">
    <w:name w:val="Оглавление 3 Знак"/>
    <w:basedOn w:val="a0"/>
    <w:link w:val="30"/>
    <w:uiPriority w:val="99"/>
    <w:rsid w:val="008172C5"/>
    <w:rPr>
      <w:rFonts w:ascii="Times New Roman" w:hAnsi="Times New Roman" w:cs="Times New Roman"/>
      <w:sz w:val="29"/>
      <w:szCs w:val="29"/>
      <w:shd w:val="clear" w:color="auto" w:fill="FFFFFF"/>
    </w:rPr>
  </w:style>
  <w:style w:type="character" w:customStyle="1" w:styleId="2">
    <w:name w:val="Оглавление 2 Знак"/>
    <w:basedOn w:val="a0"/>
    <w:link w:val="20"/>
    <w:uiPriority w:val="99"/>
    <w:rsid w:val="008172C5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Tableofcontents3Spacing0pt">
    <w:name w:val="Table of contents (3) + Spacing 0 pt"/>
    <w:basedOn w:val="2"/>
    <w:uiPriority w:val="99"/>
    <w:rsid w:val="008172C5"/>
    <w:rPr>
      <w:rFonts w:ascii="Times New Roman" w:hAnsi="Times New Roman" w:cs="Times New Roman"/>
      <w:b/>
      <w:bCs/>
      <w:spacing w:val="-10"/>
      <w:sz w:val="30"/>
      <w:szCs w:val="30"/>
      <w:shd w:val="clear" w:color="auto" w:fill="FFFFFF"/>
    </w:rPr>
  </w:style>
  <w:style w:type="character" w:customStyle="1" w:styleId="4">
    <w:name w:val="Оглавление 4 Знак"/>
    <w:basedOn w:val="a0"/>
    <w:link w:val="40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Tableofcontents1">
    <w:name w:val="Table of contents1"/>
    <w:basedOn w:val="4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TableofcontentsNotItalic">
    <w:name w:val="Table of contents + Not Italic"/>
    <w:basedOn w:val="4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Tableofcontents2Italic">
    <w:name w:val="Table of contents (2) + Italic"/>
    <w:basedOn w:val="3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Tableofcontents15pt">
    <w:name w:val="Table of contents + 15 pt"/>
    <w:aliases w:val="Bold2,Not Italic,Spacing 0 pt1"/>
    <w:basedOn w:val="4"/>
    <w:uiPriority w:val="99"/>
    <w:rsid w:val="008172C5"/>
    <w:rPr>
      <w:rFonts w:ascii="Times New Roman" w:hAnsi="Times New Roman" w:cs="Times New Roman"/>
      <w:b/>
      <w:bCs/>
      <w:i/>
      <w:iCs/>
      <w:spacing w:val="-10"/>
      <w:sz w:val="30"/>
      <w:szCs w:val="30"/>
      <w:shd w:val="clear" w:color="auto" w:fill="FFFFFF"/>
    </w:rPr>
  </w:style>
  <w:style w:type="character" w:customStyle="1" w:styleId="TableofcontentsNotItalic1">
    <w:name w:val="Table of contents + Not Italic1"/>
    <w:basedOn w:val="4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character" w:customStyle="1" w:styleId="TableofcontentsSpacing1pt">
    <w:name w:val="Table of contents + Spacing 1 pt"/>
    <w:basedOn w:val="4"/>
    <w:uiPriority w:val="99"/>
    <w:rsid w:val="008172C5"/>
    <w:rPr>
      <w:rFonts w:ascii="Times New Roman" w:hAnsi="Times New Roman" w:cs="Times New Roman"/>
      <w:i/>
      <w:iCs/>
      <w:spacing w:val="20"/>
      <w:sz w:val="29"/>
      <w:szCs w:val="29"/>
      <w:shd w:val="clear" w:color="auto" w:fill="FFFFFF"/>
    </w:rPr>
  </w:style>
  <w:style w:type="character" w:customStyle="1" w:styleId="Tableofcontents3Spacing1pt">
    <w:name w:val="Table of contents (3) + Spacing 1 pt"/>
    <w:basedOn w:val="2"/>
    <w:uiPriority w:val="99"/>
    <w:rsid w:val="008172C5"/>
    <w:rPr>
      <w:rFonts w:ascii="Times New Roman" w:hAnsi="Times New Roman" w:cs="Times New Roman"/>
      <w:b/>
      <w:bCs/>
      <w:spacing w:val="20"/>
      <w:sz w:val="30"/>
      <w:szCs w:val="30"/>
      <w:shd w:val="clear" w:color="auto" w:fill="FFFFFF"/>
    </w:rPr>
  </w:style>
  <w:style w:type="character" w:customStyle="1" w:styleId="Tableofcontents15pt1">
    <w:name w:val="Table of contents + 15 pt1"/>
    <w:aliases w:val="Bold1,Not Italic1,Spacing 1 pt1"/>
    <w:basedOn w:val="4"/>
    <w:uiPriority w:val="99"/>
    <w:rsid w:val="008172C5"/>
    <w:rPr>
      <w:rFonts w:ascii="Times New Roman" w:hAnsi="Times New Roman" w:cs="Times New Roman"/>
      <w:b/>
      <w:bCs/>
      <w:i/>
      <w:iCs/>
      <w:spacing w:val="20"/>
      <w:sz w:val="30"/>
      <w:szCs w:val="30"/>
      <w:shd w:val="clear" w:color="auto" w:fill="FFFFFF"/>
    </w:rPr>
  </w:style>
  <w:style w:type="character" w:customStyle="1" w:styleId="Tableofcontents3Spacing2pt">
    <w:name w:val="Table of contents (3) + Spacing 2 pt"/>
    <w:basedOn w:val="2"/>
    <w:uiPriority w:val="99"/>
    <w:rsid w:val="008172C5"/>
    <w:rPr>
      <w:rFonts w:ascii="Times New Roman" w:hAnsi="Times New Roman" w:cs="Times New Roman"/>
      <w:b/>
      <w:bCs/>
      <w:spacing w:val="40"/>
      <w:sz w:val="30"/>
      <w:szCs w:val="30"/>
      <w:shd w:val="clear" w:color="auto" w:fill="FFFFFF"/>
    </w:rPr>
  </w:style>
  <w:style w:type="character" w:customStyle="1" w:styleId="Tableofcontents314">
    <w:name w:val="Table of contents (3) + 14"/>
    <w:aliases w:val="5 pt2,Not Bold1"/>
    <w:basedOn w:val="2"/>
    <w:uiPriority w:val="99"/>
    <w:rsid w:val="008172C5"/>
    <w:rPr>
      <w:rFonts w:ascii="Times New Roman" w:hAnsi="Times New Roman" w:cs="Times New Roman"/>
      <w:b/>
      <w:bCs/>
      <w:sz w:val="29"/>
      <w:szCs w:val="29"/>
      <w:shd w:val="clear" w:color="auto" w:fill="FFFFFF"/>
    </w:rPr>
  </w:style>
  <w:style w:type="character" w:customStyle="1" w:styleId="Bodytext70">
    <w:name w:val="Body text (7)"/>
    <w:basedOn w:val="Bodytext7"/>
    <w:uiPriority w:val="99"/>
    <w:rsid w:val="008172C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Bodytext52">
    <w:name w:val="Body text (5)2"/>
    <w:basedOn w:val="Bodytext5"/>
    <w:uiPriority w:val="99"/>
    <w:rsid w:val="008172C5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Bodytext514">
    <w:name w:val="Body text (5) + 14"/>
    <w:aliases w:val="5 pt1,Italic1"/>
    <w:basedOn w:val="Bodytext5"/>
    <w:uiPriority w:val="99"/>
    <w:rsid w:val="008172C5"/>
    <w:rPr>
      <w:rFonts w:ascii="Times New Roman" w:hAnsi="Times New Roman" w:cs="Times New Roman"/>
      <w:i/>
      <w:iCs/>
      <w:sz w:val="29"/>
      <w:szCs w:val="29"/>
      <w:shd w:val="clear" w:color="auto" w:fill="FFFFFF"/>
    </w:rPr>
  </w:style>
  <w:style w:type="paragraph" w:customStyle="1" w:styleId="Footnote1">
    <w:name w:val="Footnote1"/>
    <w:basedOn w:val="a"/>
    <w:link w:val="Footnote"/>
    <w:uiPriority w:val="99"/>
    <w:rsid w:val="008172C5"/>
    <w:pPr>
      <w:shd w:val="clear" w:color="auto" w:fill="FFFFFF"/>
      <w:spacing w:line="288" w:lineRule="exact"/>
    </w:pPr>
    <w:rPr>
      <w:rFonts w:ascii="Times New Roman" w:eastAsiaTheme="minorHAnsi" w:hAnsi="Times New Roman" w:cs="Times New Roman"/>
      <w:color w:val="auto"/>
      <w:sz w:val="25"/>
      <w:szCs w:val="25"/>
      <w:lang w:eastAsia="en-US"/>
    </w:rPr>
  </w:style>
  <w:style w:type="paragraph" w:customStyle="1" w:styleId="Heading220">
    <w:name w:val="Heading #2 (2)"/>
    <w:basedOn w:val="a"/>
    <w:link w:val="Heading22"/>
    <w:uiPriority w:val="99"/>
    <w:rsid w:val="008172C5"/>
    <w:pPr>
      <w:shd w:val="clear" w:color="auto" w:fill="FFFFFF"/>
      <w:spacing w:after="960" w:line="240" w:lineRule="atLeast"/>
      <w:jc w:val="center"/>
      <w:outlineLvl w:val="1"/>
    </w:pPr>
    <w:rPr>
      <w:rFonts w:ascii="Tahoma" w:eastAsiaTheme="minorHAnsi" w:hAnsi="Tahoma" w:cs="Tahoma"/>
      <w:b/>
      <w:bCs/>
      <w:color w:val="auto"/>
      <w:spacing w:val="-20"/>
      <w:sz w:val="33"/>
      <w:szCs w:val="33"/>
      <w:lang w:eastAsia="en-US"/>
    </w:rPr>
  </w:style>
  <w:style w:type="paragraph" w:customStyle="1" w:styleId="Heading10">
    <w:name w:val="Heading #1"/>
    <w:basedOn w:val="a"/>
    <w:link w:val="Heading1"/>
    <w:uiPriority w:val="99"/>
    <w:rsid w:val="008172C5"/>
    <w:pPr>
      <w:shd w:val="clear" w:color="auto" w:fill="FFFFFF"/>
      <w:spacing w:before="960" w:after="480" w:line="700" w:lineRule="exact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pacing w:val="-30"/>
      <w:sz w:val="49"/>
      <w:szCs w:val="49"/>
      <w:lang w:eastAsia="en-US"/>
    </w:rPr>
  </w:style>
  <w:style w:type="paragraph" w:customStyle="1" w:styleId="Bodytext31">
    <w:name w:val="Body text (3)1"/>
    <w:basedOn w:val="a"/>
    <w:link w:val="Bodytext3"/>
    <w:uiPriority w:val="99"/>
    <w:rsid w:val="008172C5"/>
    <w:pPr>
      <w:shd w:val="clear" w:color="auto" w:fill="FFFFFF"/>
      <w:spacing w:before="480" w:after="1740" w:line="240" w:lineRule="atLeast"/>
      <w:jc w:val="center"/>
    </w:pPr>
    <w:rPr>
      <w:rFonts w:ascii="Times New Roman" w:eastAsiaTheme="minorHAnsi" w:hAnsi="Times New Roman" w:cs="Times New Roman"/>
      <w:i/>
      <w:iCs/>
      <w:color w:val="auto"/>
      <w:sz w:val="29"/>
      <w:szCs w:val="29"/>
      <w:lang w:eastAsia="en-US"/>
    </w:rPr>
  </w:style>
  <w:style w:type="paragraph" w:customStyle="1" w:styleId="Bodytext40">
    <w:name w:val="Body text (4)"/>
    <w:basedOn w:val="a"/>
    <w:link w:val="Bodytext4"/>
    <w:uiPriority w:val="99"/>
    <w:rsid w:val="008172C5"/>
    <w:pPr>
      <w:shd w:val="clear" w:color="auto" w:fill="FFFFFF"/>
      <w:spacing w:line="283" w:lineRule="exact"/>
      <w:jc w:val="center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  <w:style w:type="paragraph" w:customStyle="1" w:styleId="Bodytext51">
    <w:name w:val="Body text (5)1"/>
    <w:basedOn w:val="a"/>
    <w:link w:val="Bodytext5"/>
    <w:uiPriority w:val="99"/>
    <w:rsid w:val="008172C5"/>
    <w:pPr>
      <w:shd w:val="clear" w:color="auto" w:fill="FFFFFF"/>
      <w:spacing w:line="283" w:lineRule="exact"/>
      <w:jc w:val="center"/>
    </w:pPr>
    <w:rPr>
      <w:rFonts w:ascii="Times New Roman" w:eastAsiaTheme="minorHAnsi" w:hAnsi="Times New Roman" w:cs="Times New Roman"/>
      <w:color w:val="auto"/>
      <w:sz w:val="25"/>
      <w:szCs w:val="25"/>
      <w:lang w:eastAsia="en-US"/>
    </w:rPr>
  </w:style>
  <w:style w:type="paragraph" w:customStyle="1" w:styleId="Bodytext60">
    <w:name w:val="Body text (6)"/>
    <w:basedOn w:val="a"/>
    <w:link w:val="Bodytext6"/>
    <w:uiPriority w:val="99"/>
    <w:rsid w:val="008172C5"/>
    <w:pPr>
      <w:shd w:val="clear" w:color="auto" w:fill="FFFFFF"/>
      <w:spacing w:line="283" w:lineRule="exact"/>
      <w:jc w:val="center"/>
    </w:pPr>
    <w:rPr>
      <w:rFonts w:ascii="Times New Roman" w:eastAsiaTheme="minorHAnsi" w:hAnsi="Times New Roman" w:cs="Times New Roman"/>
      <w:b/>
      <w:bCs/>
      <w:color w:val="auto"/>
      <w:sz w:val="21"/>
      <w:szCs w:val="21"/>
      <w:lang w:eastAsia="en-US"/>
    </w:rPr>
  </w:style>
  <w:style w:type="paragraph" w:customStyle="1" w:styleId="Bodytext71">
    <w:name w:val="Body text (7)1"/>
    <w:basedOn w:val="a"/>
    <w:link w:val="Bodytext7"/>
    <w:uiPriority w:val="99"/>
    <w:rsid w:val="008172C5"/>
    <w:pPr>
      <w:shd w:val="clear" w:color="auto" w:fill="FFFFFF"/>
      <w:spacing w:before="660" w:line="295" w:lineRule="exact"/>
      <w:ind w:hanging="3000"/>
    </w:pPr>
    <w:rPr>
      <w:rFonts w:ascii="Times New Roman" w:eastAsiaTheme="minorHAnsi" w:hAnsi="Times New Roman" w:cs="Times New Roman"/>
      <w:b/>
      <w:bCs/>
      <w:color w:val="auto"/>
      <w:sz w:val="27"/>
      <w:szCs w:val="27"/>
      <w:lang w:eastAsia="en-US"/>
    </w:rPr>
  </w:style>
  <w:style w:type="paragraph" w:customStyle="1" w:styleId="Heading320">
    <w:name w:val="Heading #3 (2)"/>
    <w:basedOn w:val="a"/>
    <w:link w:val="Heading32"/>
    <w:uiPriority w:val="99"/>
    <w:rsid w:val="008172C5"/>
    <w:pPr>
      <w:shd w:val="clear" w:color="auto" w:fill="FFFFFF"/>
      <w:spacing w:after="660" w:line="347" w:lineRule="exact"/>
      <w:jc w:val="center"/>
      <w:outlineLvl w:val="2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Bodytext80">
    <w:name w:val="Body text (8)"/>
    <w:basedOn w:val="a"/>
    <w:link w:val="Bodytext8"/>
    <w:uiPriority w:val="99"/>
    <w:rsid w:val="008172C5"/>
    <w:pPr>
      <w:shd w:val="clear" w:color="auto" w:fill="FFFFFF"/>
      <w:spacing w:before="120" w:line="347" w:lineRule="exact"/>
    </w:pPr>
    <w:rPr>
      <w:rFonts w:ascii="Times New Roman" w:eastAsiaTheme="minorHAnsi" w:hAnsi="Times New Roman" w:cs="Times New Roman"/>
      <w:color w:val="auto"/>
      <w:sz w:val="29"/>
      <w:szCs w:val="29"/>
      <w:lang w:eastAsia="en-US"/>
    </w:rPr>
  </w:style>
  <w:style w:type="paragraph" w:customStyle="1" w:styleId="Heading21">
    <w:name w:val="Heading #21"/>
    <w:basedOn w:val="a"/>
    <w:link w:val="Heading2"/>
    <w:uiPriority w:val="99"/>
    <w:rsid w:val="008172C5"/>
    <w:pPr>
      <w:shd w:val="clear" w:color="auto" w:fill="FFFFFF"/>
      <w:spacing w:after="480" w:line="240" w:lineRule="atLeast"/>
      <w:outlineLvl w:val="1"/>
    </w:pPr>
    <w:rPr>
      <w:rFonts w:ascii="Times New Roman" w:eastAsiaTheme="minorHAnsi" w:hAnsi="Times New Roman" w:cs="Times New Roman"/>
      <w:b/>
      <w:bCs/>
      <w:color w:val="auto"/>
      <w:spacing w:val="-10"/>
      <w:sz w:val="33"/>
      <w:szCs w:val="33"/>
      <w:lang w:eastAsia="en-US"/>
    </w:rPr>
  </w:style>
  <w:style w:type="paragraph" w:customStyle="1" w:styleId="Bodytext131">
    <w:name w:val="Body text (13)1"/>
    <w:basedOn w:val="a"/>
    <w:link w:val="Bodytext13"/>
    <w:uiPriority w:val="99"/>
    <w:rsid w:val="008172C5"/>
    <w:pPr>
      <w:shd w:val="clear" w:color="auto" w:fill="FFFFFF"/>
      <w:spacing w:before="480" w:after="48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Heading431">
    <w:name w:val="Heading #4 (3)1"/>
    <w:basedOn w:val="a"/>
    <w:link w:val="Heading43"/>
    <w:uiPriority w:val="99"/>
    <w:rsid w:val="008172C5"/>
    <w:pPr>
      <w:shd w:val="clear" w:color="auto" w:fill="FFFFFF"/>
      <w:spacing w:before="660" w:after="420" w:line="240" w:lineRule="atLeast"/>
      <w:outlineLvl w:val="3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Heading341">
    <w:name w:val="Heading #3 (4)1"/>
    <w:basedOn w:val="a"/>
    <w:link w:val="Heading34"/>
    <w:uiPriority w:val="99"/>
    <w:rsid w:val="008172C5"/>
    <w:pPr>
      <w:shd w:val="clear" w:color="auto" w:fill="FFFFFF"/>
      <w:spacing w:before="600" w:after="420" w:line="240" w:lineRule="atLeast"/>
      <w:outlineLvl w:val="2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Headerorfooter0">
    <w:name w:val="Header or footer"/>
    <w:basedOn w:val="a"/>
    <w:link w:val="Headerorfooter"/>
    <w:uiPriority w:val="99"/>
    <w:rsid w:val="008172C5"/>
    <w:pPr>
      <w:shd w:val="clear" w:color="auto" w:fill="FFFFFF"/>
    </w:pPr>
    <w:rPr>
      <w:rFonts w:ascii="Times New Roman" w:eastAsiaTheme="minorHAnsi" w:hAnsi="Times New Roman" w:cs="Times New Roman"/>
      <w:color w:val="auto"/>
      <w:lang w:eastAsia="en-US"/>
    </w:rPr>
  </w:style>
  <w:style w:type="paragraph" w:customStyle="1" w:styleId="Heading141">
    <w:name w:val="Heading #1 (4)1"/>
    <w:basedOn w:val="a"/>
    <w:link w:val="Heading14"/>
    <w:uiPriority w:val="99"/>
    <w:rsid w:val="008172C5"/>
    <w:pPr>
      <w:shd w:val="clear" w:color="auto" w:fill="FFFFFF"/>
      <w:spacing w:before="360" w:line="240" w:lineRule="atLeast"/>
      <w:outlineLvl w:val="0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Heading630">
    <w:name w:val="Heading #6 (3)"/>
    <w:basedOn w:val="a"/>
    <w:link w:val="Heading63"/>
    <w:uiPriority w:val="99"/>
    <w:rsid w:val="008172C5"/>
    <w:pPr>
      <w:shd w:val="clear" w:color="auto" w:fill="FFFFFF"/>
      <w:spacing w:before="300" w:after="420" w:line="240" w:lineRule="atLeast"/>
      <w:outlineLvl w:val="5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Bodytext100">
    <w:name w:val="Body text (10)"/>
    <w:basedOn w:val="a"/>
    <w:link w:val="Bodytext10"/>
    <w:uiPriority w:val="99"/>
    <w:rsid w:val="008172C5"/>
    <w:pPr>
      <w:shd w:val="clear" w:color="auto" w:fill="FFFFFF"/>
      <w:spacing w:after="420" w:line="432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10"/>
      <w:sz w:val="33"/>
      <w:szCs w:val="33"/>
      <w:lang w:eastAsia="en-US"/>
    </w:rPr>
  </w:style>
  <w:style w:type="paragraph" w:customStyle="1" w:styleId="Heading521">
    <w:name w:val="Heading #5 (2)1"/>
    <w:basedOn w:val="a"/>
    <w:link w:val="Heading52"/>
    <w:uiPriority w:val="99"/>
    <w:rsid w:val="008172C5"/>
    <w:pPr>
      <w:shd w:val="clear" w:color="auto" w:fill="FFFFFF"/>
      <w:spacing w:before="660" w:after="420" w:line="240" w:lineRule="atLeast"/>
      <w:outlineLvl w:val="4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Bodytext111">
    <w:name w:val="Body text (11)1"/>
    <w:basedOn w:val="a"/>
    <w:link w:val="Bodytext11"/>
    <w:uiPriority w:val="99"/>
    <w:rsid w:val="008172C5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14"/>
      <w:szCs w:val="14"/>
      <w:lang w:eastAsia="en-US"/>
    </w:rPr>
  </w:style>
  <w:style w:type="paragraph" w:customStyle="1" w:styleId="Bodytext120">
    <w:name w:val="Body text (12)"/>
    <w:basedOn w:val="a"/>
    <w:link w:val="Bodytext12"/>
    <w:uiPriority w:val="99"/>
    <w:rsid w:val="008172C5"/>
    <w:pPr>
      <w:shd w:val="clear" w:color="auto" w:fill="FFFFFF"/>
      <w:spacing w:before="300" w:after="420" w:line="240" w:lineRule="atLeast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Heading420">
    <w:name w:val="Heading #4 (2)"/>
    <w:basedOn w:val="a"/>
    <w:link w:val="Heading42"/>
    <w:uiPriority w:val="99"/>
    <w:rsid w:val="008172C5"/>
    <w:pPr>
      <w:shd w:val="clear" w:color="auto" w:fill="FFFFFF"/>
      <w:spacing w:after="420" w:line="438" w:lineRule="exact"/>
      <w:jc w:val="center"/>
      <w:outlineLvl w:val="3"/>
    </w:pPr>
    <w:rPr>
      <w:rFonts w:ascii="Times New Roman" w:eastAsiaTheme="minorHAnsi" w:hAnsi="Times New Roman" w:cs="Times New Roman"/>
      <w:b/>
      <w:bCs/>
      <w:color w:val="auto"/>
      <w:spacing w:val="-10"/>
      <w:sz w:val="33"/>
      <w:szCs w:val="33"/>
      <w:lang w:eastAsia="en-US"/>
    </w:rPr>
  </w:style>
  <w:style w:type="paragraph" w:customStyle="1" w:styleId="Heading530">
    <w:name w:val="Heading #5 (3)"/>
    <w:basedOn w:val="a"/>
    <w:link w:val="Heading53"/>
    <w:uiPriority w:val="99"/>
    <w:rsid w:val="008172C5"/>
    <w:pPr>
      <w:shd w:val="clear" w:color="auto" w:fill="FFFFFF"/>
      <w:spacing w:before="780" w:after="600" w:line="240" w:lineRule="atLeast"/>
      <w:outlineLvl w:val="4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customStyle="1" w:styleId="Heading130">
    <w:name w:val="Heading #1 (3)"/>
    <w:basedOn w:val="a"/>
    <w:link w:val="Heading13"/>
    <w:uiPriority w:val="99"/>
    <w:rsid w:val="008172C5"/>
    <w:pPr>
      <w:shd w:val="clear" w:color="auto" w:fill="FFFFFF"/>
      <w:spacing w:before="360" w:after="360" w:line="240" w:lineRule="atLeast"/>
      <w:outlineLvl w:val="0"/>
    </w:pPr>
    <w:rPr>
      <w:rFonts w:ascii="Impact" w:eastAsiaTheme="minorHAnsi" w:hAnsi="Impact" w:cs="Impact"/>
      <w:noProof/>
      <w:color w:val="auto"/>
      <w:sz w:val="36"/>
      <w:szCs w:val="36"/>
      <w:lang w:eastAsia="en-US"/>
    </w:rPr>
  </w:style>
  <w:style w:type="paragraph" w:customStyle="1" w:styleId="Heading350">
    <w:name w:val="Heading #3 (5)"/>
    <w:basedOn w:val="a"/>
    <w:link w:val="Heading35"/>
    <w:uiPriority w:val="99"/>
    <w:rsid w:val="008172C5"/>
    <w:pPr>
      <w:shd w:val="clear" w:color="auto" w:fill="FFFFFF"/>
      <w:spacing w:before="360" w:after="420" w:line="240" w:lineRule="atLeast"/>
      <w:outlineLvl w:val="2"/>
    </w:pPr>
    <w:rPr>
      <w:rFonts w:ascii="Tahoma" w:eastAsiaTheme="minorHAnsi" w:hAnsi="Tahoma" w:cs="Tahoma"/>
      <w:b/>
      <w:bCs/>
      <w:noProof/>
      <w:color w:val="auto"/>
      <w:spacing w:val="-20"/>
      <w:sz w:val="33"/>
      <w:szCs w:val="33"/>
      <w:lang w:eastAsia="en-US"/>
    </w:rPr>
  </w:style>
  <w:style w:type="paragraph" w:styleId="30">
    <w:name w:val="toc 3"/>
    <w:basedOn w:val="a"/>
    <w:next w:val="a"/>
    <w:link w:val="3"/>
    <w:uiPriority w:val="99"/>
    <w:rsid w:val="008172C5"/>
    <w:pPr>
      <w:shd w:val="clear" w:color="auto" w:fill="FFFFFF"/>
      <w:spacing w:before="480" w:after="480" w:line="240" w:lineRule="atLeast"/>
    </w:pPr>
    <w:rPr>
      <w:rFonts w:ascii="Times New Roman" w:eastAsiaTheme="minorHAnsi" w:hAnsi="Times New Roman" w:cs="Times New Roman"/>
      <w:color w:val="auto"/>
      <w:sz w:val="29"/>
      <w:szCs w:val="29"/>
      <w:lang w:eastAsia="en-US"/>
    </w:rPr>
  </w:style>
  <w:style w:type="paragraph" w:styleId="20">
    <w:name w:val="toc 2"/>
    <w:basedOn w:val="a"/>
    <w:next w:val="a"/>
    <w:link w:val="2"/>
    <w:uiPriority w:val="99"/>
    <w:rsid w:val="008172C5"/>
    <w:pPr>
      <w:shd w:val="clear" w:color="auto" w:fill="FFFFFF"/>
      <w:spacing w:before="480" w:line="373" w:lineRule="exact"/>
    </w:pPr>
    <w:rPr>
      <w:rFonts w:ascii="Times New Roman" w:eastAsiaTheme="minorHAnsi" w:hAnsi="Times New Roman" w:cs="Times New Roman"/>
      <w:b/>
      <w:bCs/>
      <w:color w:val="auto"/>
      <w:sz w:val="30"/>
      <w:szCs w:val="30"/>
      <w:lang w:eastAsia="en-US"/>
    </w:rPr>
  </w:style>
  <w:style w:type="paragraph" w:styleId="40">
    <w:name w:val="toc 4"/>
    <w:basedOn w:val="a"/>
    <w:next w:val="a"/>
    <w:link w:val="4"/>
    <w:uiPriority w:val="99"/>
    <w:rsid w:val="008172C5"/>
    <w:pPr>
      <w:shd w:val="clear" w:color="auto" w:fill="FFFFFF"/>
      <w:spacing w:line="373" w:lineRule="exact"/>
    </w:pPr>
    <w:rPr>
      <w:rFonts w:ascii="Times New Roman" w:eastAsiaTheme="minorHAnsi" w:hAnsi="Times New Roman" w:cs="Times New Roman"/>
      <w:i/>
      <w:iCs/>
      <w:color w:val="auto"/>
      <w:sz w:val="29"/>
      <w:szCs w:val="29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8172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72C5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8172C5"/>
  </w:style>
  <w:style w:type="character" w:customStyle="1" w:styleId="a7">
    <w:name w:val="Текст сноски Знак"/>
    <w:basedOn w:val="a0"/>
    <w:link w:val="a6"/>
    <w:uiPriority w:val="99"/>
    <w:semiHidden/>
    <w:rsid w:val="008172C5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8172C5"/>
    <w:rPr>
      <w:vertAlign w:val="superscript"/>
    </w:rPr>
  </w:style>
  <w:style w:type="paragraph" w:styleId="a9">
    <w:name w:val="footer"/>
    <w:basedOn w:val="a"/>
    <w:link w:val="aa"/>
    <w:uiPriority w:val="99"/>
    <w:unhideWhenUsed/>
    <w:rsid w:val="008172C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172C5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8172C5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172C5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172C5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23</Pages>
  <Words>5868</Words>
  <Characters>33454</Characters>
  <Application>Microsoft Office Word</Application>
  <DocSecurity>0</DocSecurity>
  <Lines>278</Lines>
  <Paragraphs>78</Paragraphs>
  <ScaleCrop>false</ScaleCrop>
  <Company/>
  <LinksUpToDate>false</LinksUpToDate>
  <CharactersWithSpaces>39244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7</cp:revision>
  <dcterms:created xsi:type="dcterms:W3CDTF">2022-03-30T14:29:00Z</dcterms:created>
  <dcterms:modified xsi:type="dcterms:W3CDTF">2022-03-30T14:50:00Z</dcterms:modified>
</cp:coreProperties>
</file>