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1BAD" w:rsidRPr="00715AF1" w:rsidRDefault="001F1BAD" w:rsidP="001F1BAD">
      <w:pPr>
        <w:keepNext/>
        <w:spacing w:line="240" w:lineRule="auto"/>
        <w:jc w:val="center"/>
        <w:outlineLvl w:val="1"/>
        <w:rPr>
          <w:rFonts w:ascii="Times New Roman" w:hAnsi="Times New Roman" w:cs="Times New Roman"/>
          <w:b/>
          <w:sz w:val="28"/>
          <w:szCs w:val="28"/>
        </w:rPr>
      </w:pPr>
      <w:r w:rsidRPr="00715AF1">
        <w:rPr>
          <w:rFonts w:ascii="Times New Roman" w:hAnsi="Times New Roman" w:cs="Times New Roman"/>
          <w:b/>
          <w:sz w:val="28"/>
          <w:szCs w:val="28"/>
        </w:rPr>
        <w:t>МИНПРОСВЕЩЕНИЯ РОССИИ</w:t>
      </w:r>
    </w:p>
    <w:p w:rsidR="001F1BAD" w:rsidRPr="00715AF1" w:rsidRDefault="001F1BAD" w:rsidP="001F1BAD">
      <w:pPr>
        <w:spacing w:line="240" w:lineRule="auto"/>
        <w:rPr>
          <w:rFonts w:ascii="Times New Roman" w:hAnsi="Times New Roman" w:cs="Times New Roman"/>
          <w:sz w:val="28"/>
          <w:szCs w:val="28"/>
        </w:rPr>
      </w:pPr>
    </w:p>
    <w:p w:rsidR="001F1BAD" w:rsidRPr="00715AF1" w:rsidRDefault="001F1BAD" w:rsidP="001F1BAD">
      <w:pPr>
        <w:spacing w:line="240" w:lineRule="auto"/>
        <w:jc w:val="center"/>
        <w:rPr>
          <w:rFonts w:ascii="Times New Roman" w:hAnsi="Times New Roman" w:cs="Times New Roman"/>
          <w:sz w:val="28"/>
          <w:szCs w:val="28"/>
        </w:rPr>
      </w:pPr>
      <w:r w:rsidRPr="00715AF1">
        <w:rPr>
          <w:rFonts w:ascii="Times New Roman" w:hAnsi="Times New Roman" w:cs="Times New Roman"/>
          <w:sz w:val="28"/>
          <w:szCs w:val="28"/>
        </w:rPr>
        <w:t>Федеральное государственное бюджетное образовательное учреждение</w:t>
      </w:r>
    </w:p>
    <w:p w:rsidR="001F1BAD" w:rsidRPr="00715AF1" w:rsidRDefault="001F1BAD" w:rsidP="001F1BAD">
      <w:pPr>
        <w:spacing w:line="240" w:lineRule="auto"/>
        <w:jc w:val="center"/>
        <w:rPr>
          <w:rFonts w:ascii="Times New Roman" w:hAnsi="Times New Roman" w:cs="Times New Roman"/>
          <w:sz w:val="28"/>
          <w:szCs w:val="28"/>
        </w:rPr>
      </w:pPr>
      <w:r w:rsidRPr="00715AF1">
        <w:rPr>
          <w:rFonts w:ascii="Times New Roman" w:hAnsi="Times New Roman" w:cs="Times New Roman"/>
          <w:sz w:val="28"/>
          <w:szCs w:val="28"/>
        </w:rPr>
        <w:t>высшего образования</w:t>
      </w:r>
    </w:p>
    <w:p w:rsidR="001F1BAD" w:rsidRPr="00715AF1" w:rsidRDefault="001F1BAD" w:rsidP="001F1BAD">
      <w:pPr>
        <w:spacing w:line="240" w:lineRule="auto"/>
        <w:jc w:val="center"/>
        <w:rPr>
          <w:rFonts w:ascii="Times New Roman" w:hAnsi="Times New Roman" w:cs="Times New Roman"/>
          <w:b/>
          <w:sz w:val="28"/>
          <w:szCs w:val="28"/>
        </w:rPr>
      </w:pPr>
      <w:r w:rsidRPr="00715AF1">
        <w:rPr>
          <w:rFonts w:ascii="Times New Roman" w:hAnsi="Times New Roman" w:cs="Times New Roman"/>
          <w:b/>
          <w:sz w:val="28"/>
          <w:szCs w:val="28"/>
        </w:rPr>
        <w:t>«Волгоградский государственный социально-педагогический университет»</w:t>
      </w:r>
    </w:p>
    <w:p w:rsidR="001F1BAD" w:rsidRPr="00715AF1" w:rsidRDefault="001F1BAD" w:rsidP="001F1BAD">
      <w:pPr>
        <w:spacing w:line="240" w:lineRule="auto"/>
        <w:jc w:val="center"/>
        <w:rPr>
          <w:rFonts w:ascii="Times New Roman" w:hAnsi="Times New Roman" w:cs="Times New Roman"/>
          <w:b/>
          <w:sz w:val="28"/>
          <w:szCs w:val="28"/>
        </w:rPr>
      </w:pPr>
    </w:p>
    <w:p w:rsidR="001F1BAD" w:rsidRPr="00715AF1" w:rsidRDefault="001F1BAD" w:rsidP="001F1BAD">
      <w:pPr>
        <w:spacing w:line="240" w:lineRule="auto"/>
        <w:jc w:val="center"/>
        <w:rPr>
          <w:rFonts w:ascii="Times New Roman" w:hAnsi="Times New Roman" w:cs="Times New Roman"/>
          <w:b/>
          <w:sz w:val="28"/>
          <w:szCs w:val="28"/>
        </w:rPr>
      </w:pPr>
      <w:r w:rsidRPr="00715AF1">
        <w:rPr>
          <w:rFonts w:ascii="Times New Roman" w:hAnsi="Times New Roman" w:cs="Times New Roman"/>
          <w:b/>
          <w:sz w:val="28"/>
          <w:szCs w:val="28"/>
        </w:rPr>
        <w:t>Факультет психолого-педагогического и социального образования</w:t>
      </w:r>
    </w:p>
    <w:p w:rsidR="001F1BAD" w:rsidRPr="00715AF1" w:rsidRDefault="001F1BAD" w:rsidP="001F1BAD">
      <w:pPr>
        <w:spacing w:line="240" w:lineRule="auto"/>
        <w:jc w:val="center"/>
        <w:rPr>
          <w:rFonts w:ascii="Times New Roman" w:hAnsi="Times New Roman" w:cs="Times New Roman"/>
          <w:b/>
          <w:sz w:val="28"/>
          <w:szCs w:val="28"/>
        </w:rPr>
      </w:pPr>
      <w:r w:rsidRPr="00715AF1">
        <w:rPr>
          <w:rFonts w:ascii="Times New Roman" w:hAnsi="Times New Roman" w:cs="Times New Roman"/>
          <w:b/>
          <w:sz w:val="28"/>
          <w:szCs w:val="28"/>
        </w:rPr>
        <w:t>Кафедра социальной работы</w:t>
      </w:r>
    </w:p>
    <w:p w:rsidR="001F1BAD" w:rsidRPr="00715AF1" w:rsidRDefault="001F1BAD" w:rsidP="001F1BAD">
      <w:pPr>
        <w:spacing w:line="240" w:lineRule="auto"/>
        <w:jc w:val="center"/>
        <w:rPr>
          <w:rFonts w:ascii="Times New Roman" w:hAnsi="Times New Roman" w:cs="Times New Roman"/>
          <w:b/>
          <w:sz w:val="28"/>
          <w:szCs w:val="28"/>
        </w:rPr>
      </w:pPr>
    </w:p>
    <w:p w:rsidR="001F1BAD" w:rsidRPr="00715AF1" w:rsidRDefault="001F1BAD" w:rsidP="001F1BAD">
      <w:pPr>
        <w:spacing w:line="240" w:lineRule="auto"/>
        <w:jc w:val="center"/>
        <w:rPr>
          <w:rFonts w:ascii="Times New Roman" w:hAnsi="Times New Roman" w:cs="Times New Roman"/>
          <w:b/>
          <w:sz w:val="28"/>
          <w:szCs w:val="28"/>
        </w:rPr>
      </w:pPr>
    </w:p>
    <w:p w:rsidR="001F1BAD" w:rsidRPr="00715AF1" w:rsidRDefault="001F1BAD" w:rsidP="001F1BAD">
      <w:pPr>
        <w:spacing w:line="240" w:lineRule="auto"/>
        <w:jc w:val="center"/>
        <w:rPr>
          <w:rFonts w:ascii="Times New Roman" w:hAnsi="Times New Roman" w:cs="Times New Roman"/>
          <w:sz w:val="28"/>
          <w:szCs w:val="28"/>
        </w:rPr>
      </w:pPr>
    </w:p>
    <w:p w:rsidR="001F1BAD" w:rsidRPr="00715AF1" w:rsidRDefault="001F1BAD" w:rsidP="001F1BAD">
      <w:pPr>
        <w:tabs>
          <w:tab w:val="left" w:pos="9214"/>
        </w:tabs>
        <w:spacing w:line="240" w:lineRule="auto"/>
        <w:ind w:firstLine="708"/>
        <w:rPr>
          <w:rFonts w:ascii="Times New Roman" w:hAnsi="Times New Roman" w:cs="Times New Roman"/>
          <w:sz w:val="28"/>
          <w:szCs w:val="28"/>
        </w:rPr>
      </w:pPr>
    </w:p>
    <w:p w:rsidR="001F1BAD" w:rsidRPr="00715AF1" w:rsidRDefault="001F1BAD" w:rsidP="001F1BAD">
      <w:pPr>
        <w:tabs>
          <w:tab w:val="left" w:pos="9214"/>
        </w:tabs>
        <w:spacing w:line="240" w:lineRule="auto"/>
        <w:ind w:firstLine="708"/>
        <w:rPr>
          <w:rFonts w:ascii="Times New Roman" w:hAnsi="Times New Roman" w:cs="Times New Roman"/>
          <w:sz w:val="28"/>
          <w:szCs w:val="28"/>
        </w:rPr>
      </w:pPr>
    </w:p>
    <w:p w:rsidR="001F1BAD" w:rsidRPr="00795D21" w:rsidRDefault="001F1BAD" w:rsidP="001F1BAD">
      <w:pPr>
        <w:tabs>
          <w:tab w:val="left" w:pos="9214"/>
        </w:tabs>
        <w:spacing w:line="240" w:lineRule="auto"/>
        <w:ind w:left="708" w:firstLine="0"/>
        <w:rPr>
          <w:rFonts w:ascii="Times New Roman" w:hAnsi="Times New Roman" w:cs="Times New Roman"/>
          <w:b/>
          <w:sz w:val="32"/>
          <w:szCs w:val="32"/>
        </w:rPr>
      </w:pPr>
      <w:r>
        <w:rPr>
          <w:rFonts w:ascii="Times New Roman" w:hAnsi="Times New Roman" w:cs="Times New Roman"/>
          <w:sz w:val="28"/>
          <w:szCs w:val="28"/>
        </w:rPr>
        <w:tab/>
      </w:r>
      <w:r w:rsidRPr="00795D21">
        <w:rPr>
          <w:rFonts w:ascii="Times New Roman" w:hAnsi="Times New Roman" w:cs="Times New Roman"/>
          <w:sz w:val="32"/>
          <w:szCs w:val="32"/>
        </w:rPr>
        <w:t>Дисциплина:  «Методы исследования в социальной работе»</w:t>
      </w:r>
    </w:p>
    <w:p w:rsidR="001F1BAD" w:rsidRPr="00715AF1" w:rsidRDefault="001F1BAD" w:rsidP="001F1BAD">
      <w:pPr>
        <w:spacing w:line="240" w:lineRule="auto"/>
        <w:jc w:val="center"/>
        <w:rPr>
          <w:rFonts w:ascii="Times New Roman" w:hAnsi="Times New Roman" w:cs="Times New Roman"/>
          <w:sz w:val="28"/>
          <w:szCs w:val="28"/>
        </w:rPr>
      </w:pPr>
    </w:p>
    <w:p w:rsidR="001F1BAD" w:rsidRPr="00715AF1" w:rsidRDefault="001F1BAD" w:rsidP="001F1BAD">
      <w:pPr>
        <w:spacing w:line="240" w:lineRule="auto"/>
        <w:jc w:val="center"/>
        <w:rPr>
          <w:rFonts w:ascii="Times New Roman" w:hAnsi="Times New Roman" w:cs="Times New Roman"/>
          <w:b/>
          <w:sz w:val="28"/>
          <w:szCs w:val="28"/>
        </w:rPr>
      </w:pPr>
    </w:p>
    <w:p w:rsidR="001F1BAD" w:rsidRPr="00715AF1" w:rsidRDefault="001F1BAD" w:rsidP="001F1BAD">
      <w:pPr>
        <w:spacing w:line="240" w:lineRule="auto"/>
        <w:jc w:val="center"/>
        <w:rPr>
          <w:rFonts w:ascii="Times New Roman" w:hAnsi="Times New Roman" w:cs="Times New Roman"/>
          <w:b/>
          <w:sz w:val="28"/>
          <w:szCs w:val="28"/>
        </w:rPr>
      </w:pPr>
    </w:p>
    <w:p w:rsidR="001F1BAD" w:rsidRPr="00715AF1" w:rsidRDefault="001F1BAD" w:rsidP="001F1BAD">
      <w:pPr>
        <w:spacing w:line="240" w:lineRule="auto"/>
        <w:jc w:val="center"/>
        <w:rPr>
          <w:rFonts w:ascii="Times New Roman" w:hAnsi="Times New Roman" w:cs="Times New Roman"/>
          <w:b/>
          <w:sz w:val="28"/>
          <w:szCs w:val="28"/>
        </w:rPr>
      </w:pPr>
    </w:p>
    <w:p w:rsidR="001F1BAD" w:rsidRPr="00795D21" w:rsidRDefault="001F1BAD" w:rsidP="001F1BAD">
      <w:pPr>
        <w:spacing w:line="240" w:lineRule="auto"/>
        <w:jc w:val="center"/>
        <w:rPr>
          <w:rFonts w:ascii="Times New Roman" w:hAnsi="Times New Roman" w:cs="Times New Roman"/>
          <w:b/>
          <w:sz w:val="32"/>
          <w:szCs w:val="32"/>
          <w:lang w:eastAsia="en-US" w:bidi="en-US"/>
        </w:rPr>
      </w:pPr>
      <w:r w:rsidRPr="00795D21">
        <w:rPr>
          <w:rFonts w:ascii="Times New Roman" w:hAnsi="Times New Roman" w:cs="Times New Roman"/>
          <w:b/>
          <w:sz w:val="32"/>
          <w:szCs w:val="32"/>
        </w:rPr>
        <w:t xml:space="preserve">Тема: </w:t>
      </w:r>
      <w:r>
        <w:rPr>
          <w:rFonts w:ascii="Times New Roman" w:hAnsi="Times New Roman" w:cs="Times New Roman"/>
          <w:sz w:val="32"/>
          <w:szCs w:val="32"/>
        </w:rPr>
        <w:t>«Формы научного познания</w:t>
      </w:r>
      <w:r w:rsidRPr="00795D21">
        <w:rPr>
          <w:rFonts w:ascii="Times New Roman" w:hAnsi="Times New Roman" w:cs="Times New Roman"/>
          <w:sz w:val="32"/>
          <w:szCs w:val="32"/>
        </w:rPr>
        <w:t>»</w:t>
      </w:r>
      <w:r w:rsidRPr="00795D21">
        <w:rPr>
          <w:rFonts w:ascii="Times New Roman" w:hAnsi="Times New Roman" w:cs="Times New Roman"/>
          <w:color w:val="000000" w:themeColor="text1"/>
          <w:sz w:val="32"/>
          <w:szCs w:val="32"/>
        </w:rPr>
        <w:t xml:space="preserve"> </w:t>
      </w:r>
    </w:p>
    <w:p w:rsidR="001F1BAD" w:rsidRPr="00715AF1" w:rsidRDefault="001F1BAD" w:rsidP="001F1BAD">
      <w:pPr>
        <w:spacing w:line="240" w:lineRule="auto"/>
        <w:jc w:val="center"/>
        <w:rPr>
          <w:rFonts w:ascii="Times New Roman" w:hAnsi="Times New Roman" w:cs="Times New Roman"/>
          <w:sz w:val="28"/>
          <w:szCs w:val="28"/>
        </w:rPr>
      </w:pPr>
    </w:p>
    <w:p w:rsidR="001F1BAD" w:rsidRPr="00715AF1" w:rsidRDefault="001F1BAD" w:rsidP="001F1BAD">
      <w:pPr>
        <w:spacing w:line="240" w:lineRule="auto"/>
        <w:rPr>
          <w:rFonts w:ascii="Times New Roman" w:hAnsi="Times New Roman" w:cs="Times New Roman"/>
          <w:sz w:val="28"/>
          <w:szCs w:val="28"/>
        </w:rPr>
      </w:pPr>
    </w:p>
    <w:p w:rsidR="001F1BAD" w:rsidRPr="00715AF1" w:rsidRDefault="001F1BAD" w:rsidP="001F1BAD">
      <w:pPr>
        <w:spacing w:line="240" w:lineRule="auto"/>
        <w:rPr>
          <w:rFonts w:ascii="Times New Roman" w:hAnsi="Times New Roman" w:cs="Times New Roman"/>
          <w:sz w:val="28"/>
          <w:szCs w:val="28"/>
        </w:rPr>
      </w:pPr>
    </w:p>
    <w:p w:rsidR="001F1BAD" w:rsidRPr="00715AF1" w:rsidRDefault="001F1BAD" w:rsidP="001F1BAD">
      <w:pPr>
        <w:spacing w:line="240" w:lineRule="auto"/>
        <w:rPr>
          <w:rFonts w:ascii="Times New Roman" w:hAnsi="Times New Roman" w:cs="Times New Roman"/>
          <w:sz w:val="28"/>
          <w:szCs w:val="28"/>
        </w:rPr>
      </w:pPr>
    </w:p>
    <w:p w:rsidR="001F1BAD" w:rsidRPr="00715AF1" w:rsidRDefault="001F1BAD" w:rsidP="001F1BAD">
      <w:pPr>
        <w:spacing w:line="240" w:lineRule="auto"/>
        <w:jc w:val="center"/>
        <w:rPr>
          <w:rFonts w:ascii="Times New Roman" w:hAnsi="Times New Roman" w:cs="Times New Roman"/>
          <w:sz w:val="28"/>
          <w:szCs w:val="28"/>
        </w:rPr>
      </w:pPr>
    </w:p>
    <w:p w:rsidR="001F1BAD" w:rsidRPr="00715AF1" w:rsidRDefault="001F1BAD" w:rsidP="001F1BAD">
      <w:pPr>
        <w:spacing w:line="240" w:lineRule="auto"/>
        <w:jc w:val="center"/>
        <w:rPr>
          <w:rFonts w:ascii="Times New Roman" w:hAnsi="Times New Roman" w:cs="Times New Roman"/>
          <w:sz w:val="28"/>
          <w:szCs w:val="28"/>
        </w:rPr>
      </w:pPr>
    </w:p>
    <w:p w:rsidR="001F1BAD" w:rsidRPr="00715AF1" w:rsidRDefault="001F1BAD" w:rsidP="001F1BAD">
      <w:pPr>
        <w:spacing w:line="240" w:lineRule="auto"/>
        <w:jc w:val="center"/>
        <w:rPr>
          <w:rFonts w:ascii="Times New Roman" w:hAnsi="Times New Roman" w:cs="Times New Roman"/>
          <w:sz w:val="28"/>
          <w:szCs w:val="28"/>
        </w:rPr>
      </w:pPr>
      <w:proofErr w:type="spellStart"/>
      <w:r>
        <w:rPr>
          <w:rFonts w:ascii="Times New Roman" w:hAnsi="Times New Roman" w:cs="Times New Roman"/>
          <w:sz w:val="28"/>
          <w:szCs w:val="28"/>
        </w:rPr>
        <w:t>Думов</w:t>
      </w:r>
      <w:proofErr w:type="spellEnd"/>
      <w:r>
        <w:rPr>
          <w:rFonts w:ascii="Times New Roman" w:hAnsi="Times New Roman" w:cs="Times New Roman"/>
          <w:sz w:val="28"/>
          <w:szCs w:val="28"/>
        </w:rPr>
        <w:t xml:space="preserve"> Сергей Борисович</w:t>
      </w:r>
    </w:p>
    <w:p w:rsidR="001F1BAD" w:rsidRPr="00715AF1" w:rsidRDefault="001F1BAD" w:rsidP="001F1BAD">
      <w:pPr>
        <w:spacing w:line="240" w:lineRule="auto"/>
        <w:jc w:val="center"/>
        <w:rPr>
          <w:rFonts w:ascii="Times New Roman" w:hAnsi="Times New Roman" w:cs="Times New Roman"/>
          <w:sz w:val="28"/>
          <w:szCs w:val="28"/>
        </w:rPr>
      </w:pPr>
      <w:r w:rsidRPr="00715AF1">
        <w:rPr>
          <w:rFonts w:ascii="Times New Roman" w:hAnsi="Times New Roman" w:cs="Times New Roman"/>
          <w:sz w:val="28"/>
          <w:szCs w:val="28"/>
        </w:rPr>
        <w:t>Кандидат  педагогических наук</w:t>
      </w:r>
      <w:r>
        <w:rPr>
          <w:rFonts w:ascii="Times New Roman" w:hAnsi="Times New Roman" w:cs="Times New Roman"/>
          <w:sz w:val="28"/>
          <w:szCs w:val="28"/>
        </w:rPr>
        <w:t>,</w:t>
      </w:r>
    </w:p>
    <w:p w:rsidR="001F1BAD" w:rsidRPr="00715AF1" w:rsidRDefault="001F1BAD" w:rsidP="001F1BAD">
      <w:pPr>
        <w:spacing w:line="240" w:lineRule="auto"/>
        <w:jc w:val="center"/>
        <w:rPr>
          <w:rFonts w:ascii="Times New Roman" w:hAnsi="Times New Roman" w:cs="Times New Roman"/>
          <w:sz w:val="28"/>
          <w:szCs w:val="28"/>
        </w:rPr>
      </w:pPr>
      <w:r w:rsidRPr="00715AF1">
        <w:rPr>
          <w:rFonts w:ascii="Times New Roman" w:hAnsi="Times New Roman" w:cs="Times New Roman"/>
          <w:sz w:val="28"/>
          <w:szCs w:val="28"/>
        </w:rPr>
        <w:t>доцент кафедры социальной работы</w:t>
      </w:r>
    </w:p>
    <w:p w:rsidR="001F1BAD" w:rsidRPr="00715AF1" w:rsidRDefault="001F1BAD" w:rsidP="001F1BAD">
      <w:pPr>
        <w:spacing w:line="240" w:lineRule="auto"/>
        <w:rPr>
          <w:rFonts w:ascii="Times New Roman" w:hAnsi="Times New Roman" w:cs="Times New Roman"/>
          <w:sz w:val="28"/>
          <w:szCs w:val="28"/>
        </w:rPr>
      </w:pPr>
      <w:r w:rsidRPr="00715AF1">
        <w:rPr>
          <w:rFonts w:ascii="Times New Roman" w:hAnsi="Times New Roman" w:cs="Times New Roman"/>
          <w:sz w:val="28"/>
          <w:szCs w:val="28"/>
        </w:rPr>
        <w:t xml:space="preserve">     </w:t>
      </w:r>
    </w:p>
    <w:p w:rsidR="001F1BAD" w:rsidRPr="00715AF1" w:rsidRDefault="001F1BAD" w:rsidP="001F1BAD">
      <w:pPr>
        <w:spacing w:line="240" w:lineRule="auto"/>
        <w:rPr>
          <w:rFonts w:ascii="Times New Roman" w:hAnsi="Times New Roman" w:cs="Times New Roman"/>
          <w:sz w:val="28"/>
          <w:szCs w:val="28"/>
        </w:rPr>
      </w:pPr>
    </w:p>
    <w:p w:rsidR="001F1BAD" w:rsidRPr="00715AF1" w:rsidRDefault="001F1BAD" w:rsidP="001F1BAD">
      <w:pPr>
        <w:spacing w:line="240" w:lineRule="auto"/>
        <w:rPr>
          <w:rFonts w:ascii="Times New Roman" w:hAnsi="Times New Roman" w:cs="Times New Roman"/>
          <w:sz w:val="28"/>
          <w:szCs w:val="28"/>
        </w:rPr>
      </w:pPr>
    </w:p>
    <w:p w:rsidR="001F1BAD" w:rsidRPr="00715AF1" w:rsidRDefault="001F1BAD" w:rsidP="001F1BAD">
      <w:pPr>
        <w:spacing w:line="240" w:lineRule="auto"/>
        <w:rPr>
          <w:rFonts w:ascii="Times New Roman" w:hAnsi="Times New Roman" w:cs="Times New Roman"/>
          <w:sz w:val="28"/>
          <w:szCs w:val="28"/>
        </w:rPr>
      </w:pPr>
    </w:p>
    <w:p w:rsidR="001F1BAD" w:rsidRPr="00715AF1" w:rsidRDefault="001F1BAD" w:rsidP="001F1BAD">
      <w:pPr>
        <w:spacing w:line="240" w:lineRule="auto"/>
        <w:rPr>
          <w:rFonts w:ascii="Times New Roman" w:hAnsi="Times New Roman" w:cs="Times New Roman"/>
          <w:sz w:val="28"/>
          <w:szCs w:val="28"/>
        </w:rPr>
      </w:pPr>
    </w:p>
    <w:p w:rsidR="001F1BAD" w:rsidRPr="00715AF1" w:rsidRDefault="001F1BAD" w:rsidP="001F1BAD">
      <w:pPr>
        <w:spacing w:line="240" w:lineRule="auto"/>
        <w:jc w:val="center"/>
        <w:rPr>
          <w:rFonts w:ascii="Times New Roman" w:hAnsi="Times New Roman" w:cs="Times New Roman"/>
          <w:sz w:val="28"/>
          <w:szCs w:val="28"/>
        </w:rPr>
      </w:pPr>
    </w:p>
    <w:p w:rsidR="001F1BAD" w:rsidRPr="00715AF1" w:rsidRDefault="001F1BAD" w:rsidP="001F1BAD">
      <w:pPr>
        <w:spacing w:line="240" w:lineRule="auto"/>
        <w:jc w:val="center"/>
        <w:rPr>
          <w:rFonts w:ascii="Times New Roman" w:hAnsi="Times New Roman" w:cs="Times New Roman"/>
          <w:sz w:val="28"/>
          <w:szCs w:val="28"/>
        </w:rPr>
      </w:pPr>
    </w:p>
    <w:p w:rsidR="001F1BAD" w:rsidRPr="00715AF1" w:rsidRDefault="001F1BAD" w:rsidP="001F1BAD">
      <w:pPr>
        <w:spacing w:line="240" w:lineRule="auto"/>
        <w:jc w:val="center"/>
        <w:rPr>
          <w:rFonts w:ascii="Times New Roman" w:hAnsi="Times New Roman" w:cs="Times New Roman"/>
          <w:sz w:val="28"/>
          <w:szCs w:val="28"/>
        </w:rPr>
      </w:pPr>
    </w:p>
    <w:p w:rsidR="001F1BAD" w:rsidRPr="00715AF1" w:rsidRDefault="001F1BAD" w:rsidP="001F1BAD">
      <w:pPr>
        <w:spacing w:line="240" w:lineRule="auto"/>
        <w:jc w:val="center"/>
        <w:rPr>
          <w:rFonts w:ascii="Times New Roman" w:hAnsi="Times New Roman" w:cs="Times New Roman"/>
          <w:sz w:val="28"/>
          <w:szCs w:val="28"/>
        </w:rPr>
      </w:pPr>
    </w:p>
    <w:p w:rsidR="001F1BAD" w:rsidRPr="00715AF1" w:rsidRDefault="001F1BAD" w:rsidP="001F1BAD">
      <w:pPr>
        <w:spacing w:line="240" w:lineRule="auto"/>
        <w:jc w:val="center"/>
        <w:rPr>
          <w:rFonts w:ascii="Times New Roman" w:hAnsi="Times New Roman" w:cs="Times New Roman"/>
          <w:sz w:val="28"/>
          <w:szCs w:val="28"/>
        </w:rPr>
      </w:pPr>
    </w:p>
    <w:p w:rsidR="001F1BAD" w:rsidRPr="00715AF1" w:rsidRDefault="001F1BAD" w:rsidP="001F1BAD">
      <w:pPr>
        <w:spacing w:line="240" w:lineRule="auto"/>
        <w:jc w:val="center"/>
        <w:rPr>
          <w:rFonts w:ascii="Times New Roman" w:hAnsi="Times New Roman" w:cs="Times New Roman"/>
          <w:sz w:val="28"/>
          <w:szCs w:val="28"/>
        </w:rPr>
      </w:pPr>
    </w:p>
    <w:p w:rsidR="001F1BAD" w:rsidRPr="00DE0A4C" w:rsidRDefault="001F1BAD" w:rsidP="00DE0A4C">
      <w:pPr>
        <w:spacing w:line="240" w:lineRule="auto"/>
        <w:jc w:val="center"/>
        <w:rPr>
          <w:rFonts w:ascii="Times New Roman" w:hAnsi="Times New Roman" w:cs="Times New Roman"/>
          <w:sz w:val="28"/>
          <w:szCs w:val="28"/>
        </w:rPr>
      </w:pPr>
      <w:r w:rsidRPr="00715AF1">
        <w:rPr>
          <w:rFonts w:ascii="Times New Roman" w:hAnsi="Times New Roman" w:cs="Times New Roman"/>
          <w:sz w:val="28"/>
          <w:szCs w:val="28"/>
        </w:rPr>
        <w:t xml:space="preserve">Волгоград, </w:t>
      </w:r>
      <w:smartTag w:uri="urn:schemas-microsoft-com:office:smarttags" w:element="metricconverter">
        <w:smartTagPr>
          <w:attr w:name="ProductID" w:val="2022 г"/>
        </w:smartTagPr>
        <w:r w:rsidRPr="00715AF1">
          <w:rPr>
            <w:rFonts w:ascii="Times New Roman" w:hAnsi="Times New Roman" w:cs="Times New Roman"/>
            <w:sz w:val="28"/>
            <w:szCs w:val="28"/>
          </w:rPr>
          <w:t>2022 г</w:t>
        </w:r>
      </w:smartTag>
    </w:p>
    <w:p w:rsidR="001F1BAD" w:rsidRDefault="001F1BAD" w:rsidP="00E91184">
      <w:pPr>
        <w:pStyle w:val="Heading341"/>
        <w:keepNext/>
        <w:keepLines/>
        <w:shd w:val="clear" w:color="auto" w:fill="auto"/>
        <w:spacing w:before="0" w:after="0" w:line="360" w:lineRule="auto"/>
        <w:rPr>
          <w:sz w:val="28"/>
          <w:szCs w:val="28"/>
        </w:rPr>
      </w:pPr>
    </w:p>
    <w:p w:rsidR="00E91184" w:rsidRPr="00835932" w:rsidRDefault="00E91184" w:rsidP="00E91184">
      <w:pPr>
        <w:pStyle w:val="Heading341"/>
        <w:keepNext/>
        <w:keepLines/>
        <w:shd w:val="clear" w:color="auto" w:fill="auto"/>
        <w:spacing w:before="0" w:after="0" w:line="360" w:lineRule="auto"/>
        <w:rPr>
          <w:sz w:val="28"/>
          <w:szCs w:val="28"/>
        </w:rPr>
      </w:pPr>
      <w:r>
        <w:rPr>
          <w:sz w:val="28"/>
          <w:szCs w:val="28"/>
        </w:rPr>
        <w:t xml:space="preserve">Тема:  </w:t>
      </w:r>
      <w:r w:rsidRPr="00835932">
        <w:rPr>
          <w:sz w:val="28"/>
          <w:szCs w:val="28"/>
        </w:rPr>
        <w:t>ФОРМЫ</w:t>
      </w:r>
      <w:r>
        <w:rPr>
          <w:sz w:val="28"/>
          <w:szCs w:val="28"/>
        </w:rPr>
        <w:t xml:space="preserve"> </w:t>
      </w:r>
      <w:r w:rsidRPr="00835932">
        <w:rPr>
          <w:sz w:val="28"/>
          <w:szCs w:val="28"/>
        </w:rPr>
        <w:t>НАУЧНОГО</w:t>
      </w:r>
      <w:r>
        <w:rPr>
          <w:sz w:val="28"/>
          <w:szCs w:val="28"/>
        </w:rPr>
        <w:t xml:space="preserve"> </w:t>
      </w:r>
      <w:r w:rsidRPr="00835932">
        <w:rPr>
          <w:sz w:val="28"/>
          <w:szCs w:val="28"/>
        </w:rPr>
        <w:t>ПОЗНАНИЯ</w:t>
      </w:r>
      <w:r w:rsidR="009733BC">
        <w:rPr>
          <w:sz w:val="28"/>
          <w:szCs w:val="28"/>
        </w:rPr>
        <w:t>.</w:t>
      </w:r>
    </w:p>
    <w:p w:rsidR="00E91184" w:rsidRDefault="00E91184" w:rsidP="00E91184">
      <w:pPr>
        <w:pStyle w:val="Bodytext80"/>
        <w:shd w:val="clear" w:color="auto" w:fill="auto"/>
        <w:spacing w:before="0" w:line="360" w:lineRule="auto"/>
        <w:ind w:left="2112"/>
        <w:rPr>
          <w:rStyle w:val="Bodytext8Bold"/>
          <w:b w:val="0"/>
          <w:i w:val="0"/>
          <w:sz w:val="28"/>
          <w:szCs w:val="28"/>
        </w:rPr>
      </w:pPr>
    </w:p>
    <w:p w:rsidR="00E91184" w:rsidRPr="00E91184" w:rsidRDefault="00E91184" w:rsidP="00E91184">
      <w:pPr>
        <w:pStyle w:val="Bodytext80"/>
        <w:shd w:val="clear" w:color="auto" w:fill="auto"/>
        <w:spacing w:before="0" w:line="360" w:lineRule="auto"/>
        <w:ind w:left="2112"/>
        <w:rPr>
          <w:rStyle w:val="Bodytext8Bold"/>
          <w:i w:val="0"/>
          <w:sz w:val="28"/>
          <w:szCs w:val="28"/>
        </w:rPr>
      </w:pPr>
      <w:r w:rsidRPr="00E91184">
        <w:rPr>
          <w:rStyle w:val="Bodytext8Bold"/>
          <w:i w:val="0"/>
          <w:sz w:val="28"/>
          <w:szCs w:val="28"/>
        </w:rPr>
        <w:t xml:space="preserve">Уважаемые студенты! </w:t>
      </w:r>
    </w:p>
    <w:p w:rsidR="00E91184" w:rsidRPr="009733BC" w:rsidRDefault="00E91184" w:rsidP="00E91184">
      <w:pPr>
        <w:pStyle w:val="Bodytext80"/>
        <w:shd w:val="clear" w:color="auto" w:fill="auto"/>
        <w:spacing w:before="0" w:line="360" w:lineRule="auto"/>
        <w:rPr>
          <w:rStyle w:val="Bodytext8Bold"/>
          <w:i w:val="0"/>
          <w:sz w:val="32"/>
          <w:szCs w:val="32"/>
        </w:rPr>
      </w:pPr>
      <w:r w:rsidRPr="00E91184">
        <w:rPr>
          <w:rStyle w:val="Bodytext8Bold"/>
          <w:sz w:val="28"/>
          <w:szCs w:val="28"/>
        </w:rPr>
        <w:t xml:space="preserve">Вам необходимо ознакомится с содержанием представленного </w:t>
      </w:r>
      <w:proofErr w:type="gramStart"/>
      <w:r w:rsidRPr="00E91184">
        <w:rPr>
          <w:rStyle w:val="Bodytext8Bold"/>
          <w:sz w:val="28"/>
          <w:szCs w:val="28"/>
        </w:rPr>
        <w:t>материала</w:t>
      </w:r>
      <w:proofErr w:type="gramEnd"/>
      <w:r w:rsidRPr="00E91184">
        <w:rPr>
          <w:rStyle w:val="Bodytext8Bold"/>
          <w:sz w:val="28"/>
          <w:szCs w:val="28"/>
        </w:rPr>
        <w:t xml:space="preserve"> и сформулировать, исходя из темы курсового исследования, следующие положения</w:t>
      </w:r>
      <w:r w:rsidR="00F1234E">
        <w:rPr>
          <w:rStyle w:val="Bodytext8Bold"/>
          <w:sz w:val="28"/>
          <w:szCs w:val="28"/>
        </w:rPr>
        <w:t xml:space="preserve">: </w:t>
      </w:r>
      <w:r w:rsidR="00F1234E" w:rsidRPr="009733BC">
        <w:rPr>
          <w:rStyle w:val="Bodytext8Bold"/>
          <w:i w:val="0"/>
          <w:sz w:val="32"/>
          <w:szCs w:val="32"/>
        </w:rPr>
        <w:t>проблема исследования;</w:t>
      </w:r>
      <w:r w:rsidR="009733BC" w:rsidRPr="009733BC">
        <w:rPr>
          <w:rStyle w:val="Bodytext8Bold"/>
          <w:i w:val="0"/>
          <w:sz w:val="32"/>
          <w:szCs w:val="32"/>
        </w:rPr>
        <w:t xml:space="preserve"> гипотеза исследования; задачи исследования.</w:t>
      </w:r>
    </w:p>
    <w:p w:rsidR="002C7277" w:rsidRDefault="002C7277" w:rsidP="002C7277">
      <w:pPr>
        <w:pStyle w:val="Bodytext80"/>
        <w:shd w:val="clear" w:color="auto" w:fill="auto"/>
        <w:spacing w:before="0" w:line="360" w:lineRule="auto"/>
        <w:rPr>
          <w:rStyle w:val="Bodytext8Bold"/>
          <w:rFonts w:cstheme="minorBidi"/>
          <w:b w:val="0"/>
          <w:i w:val="0"/>
          <w:sz w:val="32"/>
          <w:szCs w:val="32"/>
          <w:u w:val="single"/>
        </w:rPr>
      </w:pPr>
    </w:p>
    <w:p w:rsidR="002C7277" w:rsidRDefault="002C7277" w:rsidP="002C7277">
      <w:pPr>
        <w:pStyle w:val="Bodytext80"/>
        <w:shd w:val="clear" w:color="auto" w:fill="auto"/>
        <w:spacing w:before="0" w:line="360" w:lineRule="auto"/>
        <w:rPr>
          <w:rStyle w:val="Bodytext8Bold"/>
          <w:rFonts w:cstheme="minorBidi"/>
          <w:b w:val="0"/>
          <w:i w:val="0"/>
          <w:sz w:val="32"/>
          <w:szCs w:val="32"/>
          <w:u w:val="single"/>
        </w:rPr>
      </w:pPr>
    </w:p>
    <w:p w:rsidR="002C7277" w:rsidRDefault="002C7277" w:rsidP="002C7277">
      <w:pPr>
        <w:pStyle w:val="Bodytext80"/>
        <w:shd w:val="clear" w:color="auto" w:fill="auto"/>
        <w:spacing w:before="0" w:line="360" w:lineRule="auto"/>
        <w:rPr>
          <w:rStyle w:val="Bodytext8Bold"/>
          <w:rFonts w:cstheme="minorBidi"/>
          <w:b w:val="0"/>
          <w:i w:val="0"/>
          <w:sz w:val="32"/>
          <w:szCs w:val="32"/>
          <w:u w:val="single"/>
        </w:rPr>
      </w:pPr>
      <w:bookmarkStart w:id="0" w:name="_GoBack"/>
      <w:bookmarkEnd w:id="0"/>
      <w:r>
        <w:rPr>
          <w:rStyle w:val="Bodytext8Bold"/>
          <w:rFonts w:cstheme="minorBidi"/>
          <w:b w:val="0"/>
          <w:i w:val="0"/>
          <w:sz w:val="32"/>
          <w:szCs w:val="32"/>
          <w:u w:val="single"/>
        </w:rPr>
        <w:t xml:space="preserve">Результаты выполненной работы представить для анализа и оценки </w:t>
      </w:r>
      <w:proofErr w:type="spellStart"/>
      <w:r>
        <w:rPr>
          <w:rStyle w:val="Bodytext8Bold"/>
          <w:rFonts w:cstheme="minorBidi"/>
          <w:b w:val="0"/>
          <w:i w:val="0"/>
          <w:sz w:val="32"/>
          <w:szCs w:val="32"/>
          <w:u w:val="single"/>
        </w:rPr>
        <w:t>Думову</w:t>
      </w:r>
      <w:proofErr w:type="spellEnd"/>
      <w:r>
        <w:rPr>
          <w:rStyle w:val="Bodytext8Bold"/>
          <w:rFonts w:cstheme="minorBidi"/>
          <w:b w:val="0"/>
          <w:i w:val="0"/>
          <w:sz w:val="32"/>
          <w:szCs w:val="32"/>
          <w:u w:val="single"/>
        </w:rPr>
        <w:t xml:space="preserve"> С.Б. на адрес электронной почты, указанный ранее.</w:t>
      </w:r>
    </w:p>
    <w:p w:rsidR="00E91184" w:rsidRDefault="00E91184" w:rsidP="00E91184">
      <w:pPr>
        <w:pStyle w:val="Bodytext80"/>
        <w:shd w:val="clear" w:color="auto" w:fill="auto"/>
        <w:spacing w:before="0" w:line="360" w:lineRule="auto"/>
        <w:rPr>
          <w:rStyle w:val="Bodytext8Bold"/>
          <w:b w:val="0"/>
          <w:i w:val="0"/>
          <w:sz w:val="28"/>
          <w:szCs w:val="28"/>
        </w:rPr>
      </w:pPr>
      <w:r>
        <w:rPr>
          <w:rStyle w:val="Bodytext8Bold"/>
          <w:b w:val="0"/>
          <w:i w:val="0"/>
          <w:sz w:val="28"/>
          <w:szCs w:val="28"/>
        </w:rPr>
        <w:t xml:space="preserve">  </w:t>
      </w:r>
    </w:p>
    <w:p w:rsidR="002C7277" w:rsidRDefault="002C7277" w:rsidP="00E91184">
      <w:pPr>
        <w:pStyle w:val="Bodytext80"/>
        <w:shd w:val="clear" w:color="auto" w:fill="auto"/>
        <w:spacing w:before="0" w:line="360" w:lineRule="auto"/>
        <w:rPr>
          <w:rStyle w:val="Bodytext8Bold"/>
          <w:b w:val="0"/>
          <w:i w:val="0"/>
          <w:sz w:val="28"/>
          <w:szCs w:val="28"/>
        </w:rPr>
      </w:pPr>
    </w:p>
    <w:p w:rsidR="002C7277" w:rsidRPr="00E91184" w:rsidRDefault="002C7277" w:rsidP="00E91184">
      <w:pPr>
        <w:pStyle w:val="Bodytext80"/>
        <w:shd w:val="clear" w:color="auto" w:fill="auto"/>
        <w:spacing w:before="0" w:line="360" w:lineRule="auto"/>
        <w:rPr>
          <w:rStyle w:val="Bodytext8Bold"/>
          <w:b w:val="0"/>
          <w:i w:val="0"/>
          <w:sz w:val="28"/>
          <w:szCs w:val="28"/>
        </w:rPr>
      </w:pPr>
    </w:p>
    <w:p w:rsidR="00E91184" w:rsidRPr="00835932" w:rsidRDefault="00E91184" w:rsidP="00E91184">
      <w:pPr>
        <w:pStyle w:val="Bodytext80"/>
        <w:shd w:val="clear" w:color="auto" w:fill="auto"/>
        <w:spacing w:before="0" w:line="360" w:lineRule="auto"/>
        <w:rPr>
          <w:sz w:val="28"/>
          <w:szCs w:val="28"/>
        </w:rPr>
      </w:pPr>
      <w:r w:rsidRPr="00E91184">
        <w:rPr>
          <w:rStyle w:val="Bodytext8Bold"/>
          <w:i w:val="0"/>
          <w:sz w:val="28"/>
          <w:szCs w:val="28"/>
        </w:rPr>
        <w:t>Научная проблема</w:t>
      </w:r>
      <w:r w:rsidRPr="00E91184">
        <w:rPr>
          <w:i/>
          <w:sz w:val="28"/>
          <w:szCs w:val="28"/>
        </w:rPr>
        <w:t>.</w:t>
      </w:r>
      <w:r>
        <w:rPr>
          <w:sz w:val="28"/>
          <w:szCs w:val="28"/>
        </w:rPr>
        <w:t xml:space="preserve"> </w:t>
      </w:r>
      <w:r w:rsidRPr="00835932">
        <w:rPr>
          <w:sz w:val="28"/>
          <w:szCs w:val="28"/>
        </w:rPr>
        <w:t>Научное</w:t>
      </w:r>
      <w:r>
        <w:rPr>
          <w:sz w:val="28"/>
          <w:szCs w:val="28"/>
        </w:rPr>
        <w:t xml:space="preserve"> </w:t>
      </w:r>
      <w:r w:rsidRPr="00835932">
        <w:rPr>
          <w:sz w:val="28"/>
          <w:szCs w:val="28"/>
        </w:rPr>
        <w:t>познание</w:t>
      </w:r>
      <w:r>
        <w:rPr>
          <w:sz w:val="28"/>
          <w:szCs w:val="28"/>
        </w:rPr>
        <w:t xml:space="preserve"> </w:t>
      </w:r>
      <w:r w:rsidRPr="00835932">
        <w:rPr>
          <w:sz w:val="28"/>
          <w:szCs w:val="28"/>
        </w:rPr>
        <w:t>существует</w:t>
      </w:r>
      <w:r>
        <w:rPr>
          <w:sz w:val="28"/>
          <w:szCs w:val="28"/>
        </w:rPr>
        <w:t xml:space="preserve"> </w:t>
      </w:r>
      <w:r w:rsidRPr="00835932">
        <w:rPr>
          <w:sz w:val="28"/>
          <w:szCs w:val="28"/>
        </w:rPr>
        <w:t>в</w:t>
      </w:r>
      <w:r>
        <w:rPr>
          <w:sz w:val="28"/>
          <w:szCs w:val="28"/>
        </w:rPr>
        <w:t xml:space="preserve"> </w:t>
      </w:r>
      <w:r w:rsidRPr="00835932">
        <w:rPr>
          <w:sz w:val="28"/>
          <w:szCs w:val="28"/>
        </w:rPr>
        <w:t>трех</w:t>
      </w:r>
      <w:r>
        <w:rPr>
          <w:sz w:val="28"/>
          <w:szCs w:val="28"/>
        </w:rPr>
        <w:t xml:space="preserve"> </w:t>
      </w:r>
      <w:r w:rsidRPr="00835932">
        <w:rPr>
          <w:sz w:val="28"/>
          <w:szCs w:val="28"/>
        </w:rPr>
        <w:t>формах,</w:t>
      </w:r>
      <w:r>
        <w:rPr>
          <w:sz w:val="28"/>
          <w:szCs w:val="28"/>
        </w:rPr>
        <w:t xml:space="preserve"> </w:t>
      </w:r>
      <w:r w:rsidRPr="00835932">
        <w:rPr>
          <w:sz w:val="28"/>
          <w:szCs w:val="28"/>
        </w:rPr>
        <w:t>к</w:t>
      </w:r>
      <w:r>
        <w:rPr>
          <w:sz w:val="28"/>
          <w:szCs w:val="28"/>
        </w:rPr>
        <w:t xml:space="preserve"> </w:t>
      </w:r>
      <w:r w:rsidRPr="00835932">
        <w:rPr>
          <w:sz w:val="28"/>
          <w:szCs w:val="28"/>
        </w:rPr>
        <w:t>которым</w:t>
      </w:r>
      <w:r>
        <w:rPr>
          <w:sz w:val="28"/>
          <w:szCs w:val="28"/>
        </w:rPr>
        <w:t xml:space="preserve"> </w:t>
      </w:r>
      <w:r w:rsidRPr="00835932">
        <w:rPr>
          <w:sz w:val="28"/>
          <w:szCs w:val="28"/>
        </w:rPr>
        <w:t>относятся</w:t>
      </w:r>
      <w:r>
        <w:rPr>
          <w:sz w:val="28"/>
          <w:szCs w:val="28"/>
        </w:rPr>
        <w:t xml:space="preserve"> </w:t>
      </w:r>
      <w:r w:rsidRPr="00835932">
        <w:rPr>
          <w:sz w:val="28"/>
          <w:szCs w:val="28"/>
        </w:rPr>
        <w:t>проблема,</w:t>
      </w:r>
      <w:r>
        <w:rPr>
          <w:sz w:val="28"/>
          <w:szCs w:val="28"/>
        </w:rPr>
        <w:t xml:space="preserve"> </w:t>
      </w:r>
      <w:r w:rsidRPr="00835932">
        <w:rPr>
          <w:sz w:val="28"/>
          <w:szCs w:val="28"/>
        </w:rPr>
        <w:t>гипотеза</w:t>
      </w:r>
      <w:r>
        <w:rPr>
          <w:sz w:val="28"/>
          <w:szCs w:val="28"/>
        </w:rPr>
        <w:t xml:space="preserve"> </w:t>
      </w:r>
      <w:r w:rsidRPr="00835932">
        <w:rPr>
          <w:sz w:val="28"/>
          <w:szCs w:val="28"/>
        </w:rPr>
        <w:t>и</w:t>
      </w:r>
      <w:r>
        <w:rPr>
          <w:sz w:val="28"/>
          <w:szCs w:val="28"/>
        </w:rPr>
        <w:t xml:space="preserve"> </w:t>
      </w:r>
      <w:r w:rsidRPr="00835932">
        <w:rPr>
          <w:sz w:val="28"/>
          <w:szCs w:val="28"/>
        </w:rPr>
        <w:t>закон.</w:t>
      </w:r>
      <w:r>
        <w:rPr>
          <w:sz w:val="28"/>
          <w:szCs w:val="28"/>
        </w:rPr>
        <w:t xml:space="preserve"> </w:t>
      </w:r>
      <w:r w:rsidRPr="00835932">
        <w:rPr>
          <w:sz w:val="28"/>
          <w:szCs w:val="28"/>
        </w:rPr>
        <w:t>Оно</w:t>
      </w:r>
      <w:r>
        <w:rPr>
          <w:sz w:val="28"/>
          <w:szCs w:val="28"/>
        </w:rPr>
        <w:t xml:space="preserve"> </w:t>
      </w:r>
      <w:r w:rsidRPr="00835932">
        <w:rPr>
          <w:sz w:val="28"/>
          <w:szCs w:val="28"/>
        </w:rPr>
        <w:t>начинается</w:t>
      </w:r>
      <w:r>
        <w:rPr>
          <w:sz w:val="28"/>
          <w:szCs w:val="28"/>
        </w:rPr>
        <w:t xml:space="preserve"> </w:t>
      </w:r>
      <w:r w:rsidRPr="00835932">
        <w:rPr>
          <w:sz w:val="28"/>
          <w:szCs w:val="28"/>
        </w:rPr>
        <w:t>с</w:t>
      </w:r>
      <w:r>
        <w:rPr>
          <w:sz w:val="28"/>
          <w:szCs w:val="28"/>
        </w:rPr>
        <w:t xml:space="preserve"> </w:t>
      </w:r>
      <w:r w:rsidRPr="00835932">
        <w:rPr>
          <w:sz w:val="28"/>
          <w:szCs w:val="28"/>
        </w:rPr>
        <w:t>постановки</w:t>
      </w:r>
      <w:r>
        <w:rPr>
          <w:sz w:val="28"/>
          <w:szCs w:val="28"/>
        </w:rPr>
        <w:t xml:space="preserve"> </w:t>
      </w:r>
      <w:r w:rsidRPr="00835932">
        <w:rPr>
          <w:sz w:val="28"/>
          <w:szCs w:val="28"/>
        </w:rPr>
        <w:t>проблемы,</w:t>
      </w:r>
      <w:r>
        <w:rPr>
          <w:sz w:val="28"/>
          <w:szCs w:val="28"/>
        </w:rPr>
        <w:t xml:space="preserve"> </w:t>
      </w:r>
      <w:r w:rsidRPr="00835932">
        <w:rPr>
          <w:sz w:val="28"/>
          <w:szCs w:val="28"/>
        </w:rPr>
        <w:t>в</w:t>
      </w:r>
      <w:r>
        <w:rPr>
          <w:sz w:val="28"/>
          <w:szCs w:val="28"/>
        </w:rPr>
        <w:t xml:space="preserve"> </w:t>
      </w:r>
      <w:r w:rsidRPr="00835932">
        <w:rPr>
          <w:sz w:val="28"/>
          <w:szCs w:val="28"/>
        </w:rPr>
        <w:t>которой</w:t>
      </w:r>
      <w:r>
        <w:rPr>
          <w:sz w:val="28"/>
          <w:szCs w:val="28"/>
        </w:rPr>
        <w:t xml:space="preserve"> </w:t>
      </w:r>
      <w:r w:rsidRPr="00835932">
        <w:rPr>
          <w:sz w:val="28"/>
          <w:szCs w:val="28"/>
        </w:rPr>
        <w:t>находит</w:t>
      </w:r>
      <w:r>
        <w:rPr>
          <w:sz w:val="28"/>
          <w:szCs w:val="28"/>
        </w:rPr>
        <w:t xml:space="preserve"> </w:t>
      </w:r>
      <w:r w:rsidRPr="00835932">
        <w:rPr>
          <w:sz w:val="28"/>
          <w:szCs w:val="28"/>
        </w:rPr>
        <w:t>свое</w:t>
      </w:r>
      <w:r>
        <w:rPr>
          <w:sz w:val="28"/>
          <w:szCs w:val="28"/>
        </w:rPr>
        <w:t xml:space="preserve"> </w:t>
      </w:r>
      <w:r w:rsidRPr="00835932">
        <w:rPr>
          <w:sz w:val="28"/>
          <w:szCs w:val="28"/>
        </w:rPr>
        <w:t>выражение</w:t>
      </w:r>
      <w:r>
        <w:rPr>
          <w:sz w:val="28"/>
          <w:szCs w:val="28"/>
        </w:rPr>
        <w:t xml:space="preserve"> </w:t>
      </w:r>
      <w:r w:rsidRPr="00835932">
        <w:rPr>
          <w:sz w:val="28"/>
          <w:szCs w:val="28"/>
        </w:rPr>
        <w:t>осознание</w:t>
      </w:r>
      <w:r>
        <w:rPr>
          <w:sz w:val="28"/>
          <w:szCs w:val="28"/>
        </w:rPr>
        <w:t xml:space="preserve"> </w:t>
      </w:r>
      <w:r w:rsidRPr="00835932">
        <w:rPr>
          <w:sz w:val="28"/>
          <w:szCs w:val="28"/>
        </w:rPr>
        <w:t>недостаточности</w:t>
      </w:r>
      <w:r>
        <w:rPr>
          <w:sz w:val="28"/>
          <w:szCs w:val="28"/>
        </w:rPr>
        <w:t xml:space="preserve"> </w:t>
      </w:r>
      <w:r w:rsidRPr="00835932">
        <w:rPr>
          <w:sz w:val="28"/>
          <w:szCs w:val="28"/>
        </w:rPr>
        <w:t>имеющегося</w:t>
      </w:r>
      <w:r>
        <w:rPr>
          <w:sz w:val="28"/>
          <w:szCs w:val="28"/>
        </w:rPr>
        <w:t xml:space="preserve"> </w:t>
      </w:r>
      <w:r w:rsidRPr="00835932">
        <w:rPr>
          <w:sz w:val="28"/>
          <w:szCs w:val="28"/>
        </w:rPr>
        <w:t>в</w:t>
      </w:r>
      <w:r>
        <w:rPr>
          <w:sz w:val="28"/>
          <w:szCs w:val="28"/>
        </w:rPr>
        <w:t xml:space="preserve"> </w:t>
      </w:r>
      <w:r w:rsidRPr="00835932">
        <w:rPr>
          <w:sz w:val="28"/>
          <w:szCs w:val="28"/>
        </w:rPr>
        <w:t>науке</w:t>
      </w:r>
      <w:r>
        <w:rPr>
          <w:sz w:val="28"/>
          <w:szCs w:val="28"/>
        </w:rPr>
        <w:t xml:space="preserve"> </w:t>
      </w:r>
      <w:r w:rsidRPr="00835932">
        <w:rPr>
          <w:sz w:val="28"/>
          <w:szCs w:val="28"/>
        </w:rPr>
        <w:t>знания.</w:t>
      </w:r>
      <w:r>
        <w:rPr>
          <w:sz w:val="28"/>
          <w:szCs w:val="28"/>
        </w:rPr>
        <w:t xml:space="preserve"> </w:t>
      </w:r>
      <w:r w:rsidRPr="00835932">
        <w:rPr>
          <w:sz w:val="28"/>
          <w:szCs w:val="28"/>
        </w:rPr>
        <w:t>Решение</w:t>
      </w:r>
      <w:r>
        <w:rPr>
          <w:sz w:val="28"/>
          <w:szCs w:val="28"/>
        </w:rPr>
        <w:t xml:space="preserve"> </w:t>
      </w:r>
      <w:r w:rsidRPr="00835932">
        <w:rPr>
          <w:sz w:val="28"/>
          <w:szCs w:val="28"/>
        </w:rPr>
        <w:t>проблемы</w:t>
      </w:r>
      <w:r>
        <w:rPr>
          <w:sz w:val="28"/>
          <w:szCs w:val="28"/>
        </w:rPr>
        <w:t xml:space="preserve"> </w:t>
      </w:r>
      <w:r w:rsidRPr="00835932">
        <w:rPr>
          <w:sz w:val="28"/>
          <w:szCs w:val="28"/>
        </w:rPr>
        <w:t>предполагает</w:t>
      </w:r>
      <w:r>
        <w:rPr>
          <w:sz w:val="28"/>
          <w:szCs w:val="28"/>
        </w:rPr>
        <w:t xml:space="preserve"> </w:t>
      </w:r>
      <w:r w:rsidRPr="00835932">
        <w:rPr>
          <w:sz w:val="28"/>
          <w:szCs w:val="28"/>
        </w:rPr>
        <w:t>выдвижение</w:t>
      </w:r>
      <w:r>
        <w:rPr>
          <w:sz w:val="28"/>
          <w:szCs w:val="28"/>
        </w:rPr>
        <w:t xml:space="preserve"> </w:t>
      </w:r>
      <w:r w:rsidRPr="00835932">
        <w:rPr>
          <w:sz w:val="28"/>
          <w:szCs w:val="28"/>
        </w:rPr>
        <w:t>гипотезы,</w:t>
      </w:r>
      <w:r>
        <w:rPr>
          <w:sz w:val="28"/>
          <w:szCs w:val="28"/>
        </w:rPr>
        <w:t xml:space="preserve"> </w:t>
      </w:r>
      <w:r w:rsidRPr="00835932">
        <w:rPr>
          <w:sz w:val="28"/>
          <w:szCs w:val="28"/>
        </w:rPr>
        <w:t>которая</w:t>
      </w:r>
      <w:r>
        <w:rPr>
          <w:sz w:val="28"/>
          <w:szCs w:val="28"/>
        </w:rPr>
        <w:t xml:space="preserve"> </w:t>
      </w:r>
      <w:r w:rsidRPr="00835932">
        <w:rPr>
          <w:sz w:val="28"/>
          <w:szCs w:val="28"/>
        </w:rPr>
        <w:t>в</w:t>
      </w:r>
      <w:r>
        <w:rPr>
          <w:sz w:val="28"/>
          <w:szCs w:val="28"/>
        </w:rPr>
        <w:t xml:space="preserve"> </w:t>
      </w:r>
      <w:r w:rsidRPr="00835932">
        <w:rPr>
          <w:sz w:val="28"/>
          <w:szCs w:val="28"/>
        </w:rPr>
        <w:t>процессе</w:t>
      </w:r>
      <w:r>
        <w:rPr>
          <w:sz w:val="28"/>
          <w:szCs w:val="28"/>
        </w:rPr>
        <w:t xml:space="preserve"> </w:t>
      </w:r>
      <w:r w:rsidRPr="00835932">
        <w:rPr>
          <w:sz w:val="28"/>
          <w:szCs w:val="28"/>
        </w:rPr>
        <w:t>дальнейшего</w:t>
      </w:r>
      <w:r>
        <w:rPr>
          <w:sz w:val="28"/>
          <w:szCs w:val="28"/>
        </w:rPr>
        <w:t xml:space="preserve"> </w:t>
      </w:r>
      <w:r w:rsidRPr="00835932">
        <w:rPr>
          <w:sz w:val="28"/>
          <w:szCs w:val="28"/>
        </w:rPr>
        <w:t>развития</w:t>
      </w:r>
      <w:r>
        <w:rPr>
          <w:sz w:val="28"/>
          <w:szCs w:val="28"/>
        </w:rPr>
        <w:t xml:space="preserve"> </w:t>
      </w:r>
      <w:r w:rsidRPr="00835932">
        <w:rPr>
          <w:sz w:val="28"/>
          <w:szCs w:val="28"/>
        </w:rPr>
        <w:t>науки</w:t>
      </w:r>
      <w:r>
        <w:rPr>
          <w:sz w:val="28"/>
          <w:szCs w:val="28"/>
        </w:rPr>
        <w:t xml:space="preserve"> </w:t>
      </w:r>
      <w:r w:rsidRPr="00835932">
        <w:rPr>
          <w:sz w:val="28"/>
          <w:szCs w:val="28"/>
        </w:rPr>
        <w:t>может</w:t>
      </w:r>
      <w:r>
        <w:rPr>
          <w:sz w:val="28"/>
          <w:szCs w:val="28"/>
        </w:rPr>
        <w:t xml:space="preserve"> </w:t>
      </w:r>
      <w:r w:rsidRPr="00835932">
        <w:rPr>
          <w:sz w:val="28"/>
          <w:szCs w:val="28"/>
        </w:rPr>
        <w:t>быть</w:t>
      </w:r>
      <w:r>
        <w:rPr>
          <w:sz w:val="28"/>
          <w:szCs w:val="28"/>
        </w:rPr>
        <w:t xml:space="preserve"> </w:t>
      </w:r>
      <w:r w:rsidRPr="00835932">
        <w:rPr>
          <w:sz w:val="28"/>
          <w:szCs w:val="28"/>
        </w:rPr>
        <w:t>либо</w:t>
      </w:r>
      <w:r>
        <w:rPr>
          <w:sz w:val="28"/>
          <w:szCs w:val="28"/>
        </w:rPr>
        <w:t xml:space="preserve"> </w:t>
      </w:r>
      <w:r w:rsidRPr="00835932">
        <w:rPr>
          <w:sz w:val="28"/>
          <w:szCs w:val="28"/>
        </w:rPr>
        <w:t>подтверждена,</w:t>
      </w:r>
      <w:r>
        <w:rPr>
          <w:sz w:val="28"/>
          <w:szCs w:val="28"/>
        </w:rPr>
        <w:t xml:space="preserve"> </w:t>
      </w:r>
      <w:r w:rsidRPr="00835932">
        <w:rPr>
          <w:sz w:val="28"/>
          <w:szCs w:val="28"/>
        </w:rPr>
        <w:t>либо</w:t>
      </w:r>
      <w:r>
        <w:rPr>
          <w:sz w:val="28"/>
          <w:szCs w:val="28"/>
        </w:rPr>
        <w:t xml:space="preserve"> </w:t>
      </w:r>
      <w:r w:rsidRPr="00835932">
        <w:rPr>
          <w:sz w:val="28"/>
          <w:szCs w:val="28"/>
        </w:rPr>
        <w:t>опровергнута.</w:t>
      </w:r>
      <w:r>
        <w:rPr>
          <w:sz w:val="28"/>
          <w:szCs w:val="28"/>
        </w:rPr>
        <w:t xml:space="preserve"> </w:t>
      </w:r>
      <w:r w:rsidRPr="00835932">
        <w:rPr>
          <w:sz w:val="28"/>
          <w:szCs w:val="28"/>
        </w:rPr>
        <w:t>В</w:t>
      </w:r>
      <w:r>
        <w:rPr>
          <w:sz w:val="28"/>
          <w:szCs w:val="28"/>
        </w:rPr>
        <w:t xml:space="preserve"> </w:t>
      </w:r>
      <w:r w:rsidRPr="00835932">
        <w:rPr>
          <w:sz w:val="28"/>
          <w:szCs w:val="28"/>
        </w:rPr>
        <w:t>первом</w:t>
      </w:r>
      <w:r>
        <w:rPr>
          <w:sz w:val="28"/>
          <w:szCs w:val="28"/>
        </w:rPr>
        <w:t xml:space="preserve"> </w:t>
      </w:r>
      <w:r w:rsidRPr="00835932">
        <w:rPr>
          <w:sz w:val="28"/>
          <w:szCs w:val="28"/>
        </w:rPr>
        <w:t>случае</w:t>
      </w:r>
      <w:r>
        <w:rPr>
          <w:sz w:val="28"/>
          <w:szCs w:val="28"/>
        </w:rPr>
        <w:t xml:space="preserve"> </w:t>
      </w:r>
      <w:r w:rsidRPr="00835932">
        <w:rPr>
          <w:sz w:val="28"/>
          <w:szCs w:val="28"/>
        </w:rPr>
        <w:t>гипотеза</w:t>
      </w:r>
      <w:r>
        <w:rPr>
          <w:sz w:val="28"/>
          <w:szCs w:val="28"/>
        </w:rPr>
        <w:t xml:space="preserve"> </w:t>
      </w:r>
      <w:r w:rsidRPr="00835932">
        <w:rPr>
          <w:sz w:val="28"/>
          <w:szCs w:val="28"/>
        </w:rPr>
        <w:t>превращается</w:t>
      </w:r>
      <w:r>
        <w:rPr>
          <w:sz w:val="28"/>
          <w:szCs w:val="28"/>
        </w:rPr>
        <w:t xml:space="preserve"> </w:t>
      </w:r>
      <w:r w:rsidRPr="00835932">
        <w:rPr>
          <w:sz w:val="28"/>
          <w:szCs w:val="28"/>
        </w:rPr>
        <w:t>в</w:t>
      </w:r>
      <w:r>
        <w:rPr>
          <w:sz w:val="28"/>
          <w:szCs w:val="28"/>
        </w:rPr>
        <w:t xml:space="preserve"> </w:t>
      </w:r>
      <w:r w:rsidRPr="00835932">
        <w:rPr>
          <w:sz w:val="28"/>
          <w:szCs w:val="28"/>
        </w:rPr>
        <w:t>закон,</w:t>
      </w:r>
      <w:r>
        <w:rPr>
          <w:sz w:val="28"/>
          <w:szCs w:val="28"/>
        </w:rPr>
        <w:t xml:space="preserve"> </w:t>
      </w:r>
      <w:r w:rsidRPr="00835932">
        <w:rPr>
          <w:sz w:val="28"/>
          <w:szCs w:val="28"/>
        </w:rPr>
        <w:t>который</w:t>
      </w:r>
      <w:r>
        <w:rPr>
          <w:sz w:val="28"/>
          <w:szCs w:val="28"/>
        </w:rPr>
        <w:t xml:space="preserve"> </w:t>
      </w:r>
      <w:r w:rsidRPr="00835932">
        <w:rPr>
          <w:sz w:val="28"/>
          <w:szCs w:val="28"/>
        </w:rPr>
        <w:t>становится</w:t>
      </w:r>
      <w:r>
        <w:rPr>
          <w:sz w:val="28"/>
          <w:szCs w:val="28"/>
        </w:rPr>
        <w:t xml:space="preserve"> </w:t>
      </w:r>
      <w:r w:rsidRPr="00835932">
        <w:rPr>
          <w:sz w:val="28"/>
          <w:szCs w:val="28"/>
        </w:rPr>
        <w:t>структурным</w:t>
      </w:r>
      <w:r>
        <w:rPr>
          <w:sz w:val="28"/>
          <w:szCs w:val="28"/>
        </w:rPr>
        <w:t xml:space="preserve"> </w:t>
      </w:r>
      <w:r w:rsidRPr="00835932">
        <w:rPr>
          <w:sz w:val="28"/>
          <w:szCs w:val="28"/>
        </w:rPr>
        <w:t>элементом</w:t>
      </w:r>
      <w:r>
        <w:rPr>
          <w:sz w:val="28"/>
          <w:szCs w:val="28"/>
        </w:rPr>
        <w:t xml:space="preserve"> </w:t>
      </w:r>
      <w:r w:rsidRPr="00835932">
        <w:rPr>
          <w:sz w:val="28"/>
          <w:szCs w:val="28"/>
        </w:rPr>
        <w:t>научной</w:t>
      </w:r>
      <w:r>
        <w:rPr>
          <w:sz w:val="28"/>
          <w:szCs w:val="28"/>
        </w:rPr>
        <w:t xml:space="preserve"> </w:t>
      </w:r>
      <w:r w:rsidRPr="00835932">
        <w:rPr>
          <w:sz w:val="28"/>
          <w:szCs w:val="28"/>
        </w:rPr>
        <w:t>теории,</w:t>
      </w:r>
      <w:r>
        <w:rPr>
          <w:sz w:val="28"/>
          <w:szCs w:val="28"/>
        </w:rPr>
        <w:t xml:space="preserve"> </w:t>
      </w:r>
      <w:r w:rsidRPr="00835932">
        <w:rPr>
          <w:sz w:val="28"/>
          <w:szCs w:val="28"/>
        </w:rPr>
        <w:t>а</w:t>
      </w:r>
      <w:r>
        <w:rPr>
          <w:sz w:val="28"/>
          <w:szCs w:val="28"/>
        </w:rPr>
        <w:t xml:space="preserve"> </w:t>
      </w:r>
      <w:r w:rsidRPr="00835932">
        <w:rPr>
          <w:sz w:val="28"/>
          <w:szCs w:val="28"/>
        </w:rPr>
        <w:t>во</w:t>
      </w:r>
      <w:r>
        <w:rPr>
          <w:sz w:val="28"/>
          <w:szCs w:val="28"/>
        </w:rPr>
        <w:t xml:space="preserve"> </w:t>
      </w:r>
      <w:r w:rsidRPr="00835932">
        <w:rPr>
          <w:sz w:val="28"/>
          <w:szCs w:val="28"/>
        </w:rPr>
        <w:t>втором</w:t>
      </w:r>
      <w:r>
        <w:rPr>
          <w:sz w:val="28"/>
          <w:szCs w:val="28"/>
        </w:rPr>
        <w:t xml:space="preserve"> </w:t>
      </w:r>
      <w:r w:rsidRPr="00835932">
        <w:rPr>
          <w:sz w:val="28"/>
          <w:szCs w:val="28"/>
        </w:rPr>
        <w:t>подвергается</w:t>
      </w:r>
      <w:r>
        <w:rPr>
          <w:sz w:val="28"/>
          <w:szCs w:val="28"/>
        </w:rPr>
        <w:t xml:space="preserve"> </w:t>
      </w:r>
      <w:proofErr w:type="spellStart"/>
      <w:r w:rsidRPr="00835932">
        <w:rPr>
          <w:sz w:val="28"/>
          <w:szCs w:val="28"/>
        </w:rPr>
        <w:t>переформулировке</w:t>
      </w:r>
      <w:proofErr w:type="spellEnd"/>
      <w:r>
        <w:rPr>
          <w:sz w:val="28"/>
          <w:szCs w:val="28"/>
        </w:rPr>
        <w:t xml:space="preserve"> </w:t>
      </w:r>
      <w:r w:rsidRPr="00835932">
        <w:rPr>
          <w:sz w:val="28"/>
          <w:szCs w:val="28"/>
        </w:rPr>
        <w:t>с</w:t>
      </w:r>
      <w:r>
        <w:rPr>
          <w:sz w:val="28"/>
          <w:szCs w:val="28"/>
        </w:rPr>
        <w:t xml:space="preserve"> </w:t>
      </w:r>
      <w:r w:rsidRPr="00835932">
        <w:rPr>
          <w:sz w:val="28"/>
          <w:szCs w:val="28"/>
        </w:rPr>
        <w:t>целью</w:t>
      </w:r>
      <w:r>
        <w:rPr>
          <w:sz w:val="28"/>
          <w:szCs w:val="28"/>
        </w:rPr>
        <w:t xml:space="preserve"> </w:t>
      </w:r>
      <w:r w:rsidRPr="00835932">
        <w:rPr>
          <w:sz w:val="28"/>
          <w:szCs w:val="28"/>
        </w:rPr>
        <w:t>ее</w:t>
      </w:r>
      <w:r>
        <w:rPr>
          <w:sz w:val="28"/>
          <w:szCs w:val="28"/>
        </w:rPr>
        <w:t xml:space="preserve"> </w:t>
      </w:r>
      <w:r w:rsidRPr="00835932">
        <w:rPr>
          <w:sz w:val="28"/>
          <w:szCs w:val="28"/>
        </w:rPr>
        <w:t>последующей</w:t>
      </w:r>
      <w:r>
        <w:rPr>
          <w:sz w:val="28"/>
          <w:szCs w:val="28"/>
        </w:rPr>
        <w:t xml:space="preserve"> </w:t>
      </w:r>
      <w:r w:rsidRPr="00835932">
        <w:rPr>
          <w:sz w:val="28"/>
          <w:szCs w:val="28"/>
        </w:rPr>
        <w:t>проверки.</w:t>
      </w:r>
      <w:r>
        <w:rPr>
          <w:sz w:val="28"/>
          <w:szCs w:val="28"/>
        </w:rPr>
        <w:t xml:space="preserve"> </w:t>
      </w:r>
      <w:r w:rsidRPr="00835932">
        <w:rPr>
          <w:sz w:val="28"/>
          <w:szCs w:val="28"/>
        </w:rPr>
        <w:t>Таким</w:t>
      </w:r>
      <w:r>
        <w:rPr>
          <w:sz w:val="28"/>
          <w:szCs w:val="28"/>
        </w:rPr>
        <w:t xml:space="preserve"> </w:t>
      </w:r>
      <w:r w:rsidRPr="00835932">
        <w:rPr>
          <w:sz w:val="28"/>
          <w:szCs w:val="28"/>
        </w:rPr>
        <w:t>образом,</w:t>
      </w:r>
      <w:r>
        <w:rPr>
          <w:sz w:val="28"/>
          <w:szCs w:val="28"/>
        </w:rPr>
        <w:t xml:space="preserve"> </w:t>
      </w:r>
      <w:r w:rsidRPr="00835932">
        <w:rPr>
          <w:sz w:val="28"/>
          <w:szCs w:val="28"/>
        </w:rPr>
        <w:t>генетически</w:t>
      </w:r>
      <w:r>
        <w:rPr>
          <w:sz w:val="28"/>
          <w:szCs w:val="28"/>
        </w:rPr>
        <w:t xml:space="preserve"> </w:t>
      </w:r>
      <w:r w:rsidRPr="00835932">
        <w:rPr>
          <w:sz w:val="28"/>
          <w:szCs w:val="28"/>
        </w:rPr>
        <w:t>научное</w:t>
      </w:r>
      <w:r>
        <w:rPr>
          <w:sz w:val="28"/>
          <w:szCs w:val="28"/>
        </w:rPr>
        <w:t xml:space="preserve"> </w:t>
      </w:r>
      <w:r w:rsidRPr="00835932">
        <w:rPr>
          <w:sz w:val="28"/>
          <w:szCs w:val="28"/>
        </w:rPr>
        <w:t>познание</w:t>
      </w:r>
      <w:r>
        <w:rPr>
          <w:sz w:val="28"/>
          <w:szCs w:val="28"/>
        </w:rPr>
        <w:t xml:space="preserve"> </w:t>
      </w:r>
      <w:r w:rsidRPr="00835932">
        <w:rPr>
          <w:sz w:val="28"/>
          <w:szCs w:val="28"/>
        </w:rPr>
        <w:t>связано</w:t>
      </w:r>
      <w:r>
        <w:rPr>
          <w:sz w:val="28"/>
          <w:szCs w:val="28"/>
        </w:rPr>
        <w:t xml:space="preserve"> </w:t>
      </w:r>
      <w:r w:rsidRPr="00835932">
        <w:rPr>
          <w:sz w:val="28"/>
          <w:szCs w:val="28"/>
        </w:rPr>
        <w:t>с</w:t>
      </w:r>
      <w:r>
        <w:rPr>
          <w:sz w:val="28"/>
          <w:szCs w:val="28"/>
        </w:rPr>
        <w:t xml:space="preserve"> </w:t>
      </w:r>
      <w:r w:rsidRPr="00835932">
        <w:rPr>
          <w:sz w:val="28"/>
          <w:szCs w:val="28"/>
        </w:rPr>
        <w:t>проблемой,</w:t>
      </w:r>
      <w:r>
        <w:rPr>
          <w:sz w:val="28"/>
          <w:szCs w:val="28"/>
        </w:rPr>
        <w:t xml:space="preserve"> </w:t>
      </w:r>
      <w:r w:rsidRPr="00835932">
        <w:rPr>
          <w:sz w:val="28"/>
          <w:szCs w:val="28"/>
        </w:rPr>
        <w:t>представляющей</w:t>
      </w:r>
      <w:r>
        <w:rPr>
          <w:sz w:val="28"/>
          <w:szCs w:val="28"/>
        </w:rPr>
        <w:t xml:space="preserve"> </w:t>
      </w:r>
      <w:r w:rsidRPr="00835932">
        <w:rPr>
          <w:sz w:val="28"/>
          <w:szCs w:val="28"/>
        </w:rPr>
        <w:t>собой</w:t>
      </w:r>
      <w:r>
        <w:rPr>
          <w:sz w:val="28"/>
          <w:szCs w:val="28"/>
        </w:rPr>
        <w:t xml:space="preserve"> </w:t>
      </w:r>
      <w:r w:rsidRPr="00835932">
        <w:rPr>
          <w:sz w:val="28"/>
          <w:szCs w:val="28"/>
        </w:rPr>
        <w:t>разновидность</w:t>
      </w:r>
      <w:r>
        <w:rPr>
          <w:sz w:val="28"/>
          <w:szCs w:val="28"/>
        </w:rPr>
        <w:t xml:space="preserve"> </w:t>
      </w:r>
      <w:r w:rsidRPr="00835932">
        <w:rPr>
          <w:sz w:val="28"/>
          <w:szCs w:val="28"/>
        </w:rPr>
        <w:t>вопроса.</w:t>
      </w:r>
    </w:p>
    <w:p w:rsidR="00E91184" w:rsidRPr="00835932" w:rsidRDefault="00E91184" w:rsidP="00E91184">
      <w:pPr>
        <w:pStyle w:val="Bodytext80"/>
        <w:shd w:val="clear" w:color="auto" w:fill="auto"/>
        <w:spacing w:before="0" w:line="360" w:lineRule="auto"/>
        <w:rPr>
          <w:sz w:val="28"/>
          <w:szCs w:val="28"/>
        </w:rPr>
      </w:pPr>
      <w:r w:rsidRPr="00835932">
        <w:rPr>
          <w:rStyle w:val="Bodytext8Italic"/>
          <w:sz w:val="28"/>
          <w:szCs w:val="28"/>
        </w:rPr>
        <w:t>Вопрос</w:t>
      </w:r>
      <w:r>
        <w:rPr>
          <w:sz w:val="28"/>
          <w:szCs w:val="28"/>
        </w:rPr>
        <w:t xml:space="preserve"> </w:t>
      </w:r>
      <w:r w:rsidRPr="00835932">
        <w:rPr>
          <w:sz w:val="28"/>
          <w:szCs w:val="28"/>
        </w:rPr>
        <w:t>представляет</w:t>
      </w:r>
      <w:r>
        <w:rPr>
          <w:sz w:val="28"/>
          <w:szCs w:val="28"/>
        </w:rPr>
        <w:t xml:space="preserve"> </w:t>
      </w:r>
      <w:r w:rsidRPr="00835932">
        <w:rPr>
          <w:sz w:val="28"/>
          <w:szCs w:val="28"/>
        </w:rPr>
        <w:t>собой</w:t>
      </w:r>
      <w:r>
        <w:rPr>
          <w:sz w:val="28"/>
          <w:szCs w:val="28"/>
        </w:rPr>
        <w:t xml:space="preserve"> </w:t>
      </w:r>
      <w:r w:rsidRPr="00835932">
        <w:rPr>
          <w:sz w:val="28"/>
          <w:szCs w:val="28"/>
        </w:rPr>
        <w:t>предложение,</w:t>
      </w:r>
      <w:r>
        <w:rPr>
          <w:sz w:val="28"/>
          <w:szCs w:val="28"/>
        </w:rPr>
        <w:t xml:space="preserve"> </w:t>
      </w:r>
      <w:r w:rsidRPr="00835932">
        <w:rPr>
          <w:sz w:val="28"/>
          <w:szCs w:val="28"/>
        </w:rPr>
        <w:t>выражающее</w:t>
      </w:r>
      <w:r>
        <w:rPr>
          <w:sz w:val="28"/>
          <w:szCs w:val="28"/>
        </w:rPr>
        <w:t xml:space="preserve"> </w:t>
      </w:r>
      <w:r w:rsidRPr="00835932">
        <w:rPr>
          <w:sz w:val="28"/>
          <w:szCs w:val="28"/>
        </w:rPr>
        <w:t>недостаток</w:t>
      </w:r>
      <w:r>
        <w:rPr>
          <w:sz w:val="28"/>
          <w:szCs w:val="28"/>
        </w:rPr>
        <w:t xml:space="preserve"> </w:t>
      </w:r>
      <w:r w:rsidRPr="00835932">
        <w:rPr>
          <w:sz w:val="28"/>
          <w:szCs w:val="28"/>
        </w:rPr>
        <w:t>информации</w:t>
      </w:r>
      <w:r>
        <w:rPr>
          <w:sz w:val="28"/>
          <w:szCs w:val="28"/>
        </w:rPr>
        <w:t xml:space="preserve"> </w:t>
      </w:r>
      <w:r w:rsidRPr="00835932">
        <w:rPr>
          <w:sz w:val="28"/>
          <w:szCs w:val="28"/>
        </w:rPr>
        <w:t>о</w:t>
      </w:r>
      <w:r>
        <w:rPr>
          <w:sz w:val="28"/>
          <w:szCs w:val="28"/>
        </w:rPr>
        <w:t xml:space="preserve"> </w:t>
      </w:r>
      <w:r w:rsidRPr="00835932">
        <w:rPr>
          <w:sz w:val="28"/>
          <w:szCs w:val="28"/>
        </w:rPr>
        <w:t>каком-либо</w:t>
      </w:r>
      <w:r>
        <w:rPr>
          <w:sz w:val="28"/>
          <w:szCs w:val="28"/>
        </w:rPr>
        <w:t xml:space="preserve"> </w:t>
      </w:r>
      <w:r w:rsidRPr="00835932">
        <w:rPr>
          <w:sz w:val="28"/>
          <w:szCs w:val="28"/>
        </w:rPr>
        <w:t>объекте,</w:t>
      </w:r>
      <w:r>
        <w:rPr>
          <w:sz w:val="28"/>
          <w:szCs w:val="28"/>
        </w:rPr>
        <w:t xml:space="preserve"> </w:t>
      </w:r>
      <w:r w:rsidRPr="00835932">
        <w:rPr>
          <w:sz w:val="28"/>
          <w:szCs w:val="28"/>
        </w:rPr>
        <w:t>обладающее</w:t>
      </w:r>
      <w:r>
        <w:rPr>
          <w:sz w:val="28"/>
          <w:szCs w:val="28"/>
        </w:rPr>
        <w:t xml:space="preserve"> </w:t>
      </w:r>
      <w:r w:rsidRPr="00835932">
        <w:rPr>
          <w:sz w:val="28"/>
          <w:szCs w:val="28"/>
        </w:rPr>
        <w:t>особой</w:t>
      </w:r>
      <w:r>
        <w:rPr>
          <w:sz w:val="28"/>
          <w:szCs w:val="28"/>
        </w:rPr>
        <w:t xml:space="preserve"> </w:t>
      </w:r>
      <w:r w:rsidRPr="00835932">
        <w:rPr>
          <w:sz w:val="28"/>
          <w:szCs w:val="28"/>
        </w:rPr>
        <w:t>формой</w:t>
      </w:r>
      <w:r>
        <w:rPr>
          <w:sz w:val="28"/>
          <w:szCs w:val="28"/>
        </w:rPr>
        <w:t xml:space="preserve"> </w:t>
      </w:r>
      <w:r w:rsidRPr="00835932">
        <w:rPr>
          <w:sz w:val="28"/>
          <w:szCs w:val="28"/>
        </w:rPr>
        <w:t>и</w:t>
      </w:r>
      <w:r>
        <w:rPr>
          <w:sz w:val="28"/>
          <w:szCs w:val="28"/>
        </w:rPr>
        <w:t xml:space="preserve"> </w:t>
      </w:r>
      <w:r w:rsidRPr="00835932">
        <w:rPr>
          <w:sz w:val="28"/>
          <w:szCs w:val="28"/>
        </w:rPr>
        <w:t>требующее</w:t>
      </w:r>
      <w:r>
        <w:rPr>
          <w:sz w:val="28"/>
          <w:szCs w:val="28"/>
        </w:rPr>
        <w:t xml:space="preserve"> </w:t>
      </w:r>
      <w:r w:rsidRPr="00835932">
        <w:rPr>
          <w:sz w:val="28"/>
          <w:szCs w:val="28"/>
        </w:rPr>
        <w:t>ответа.</w:t>
      </w:r>
      <w:r>
        <w:rPr>
          <w:sz w:val="28"/>
          <w:szCs w:val="28"/>
        </w:rPr>
        <w:t xml:space="preserve"> </w:t>
      </w:r>
      <w:r w:rsidRPr="00835932">
        <w:rPr>
          <w:sz w:val="28"/>
          <w:szCs w:val="28"/>
        </w:rPr>
        <w:t>В</w:t>
      </w:r>
      <w:r>
        <w:rPr>
          <w:sz w:val="28"/>
          <w:szCs w:val="28"/>
        </w:rPr>
        <w:t xml:space="preserve"> </w:t>
      </w:r>
      <w:r w:rsidRPr="00835932">
        <w:rPr>
          <w:sz w:val="28"/>
          <w:szCs w:val="28"/>
        </w:rPr>
        <w:t>языке</w:t>
      </w:r>
      <w:r>
        <w:rPr>
          <w:sz w:val="28"/>
          <w:szCs w:val="28"/>
        </w:rPr>
        <w:t xml:space="preserve"> </w:t>
      </w:r>
      <w:r w:rsidRPr="00835932">
        <w:rPr>
          <w:sz w:val="28"/>
          <w:szCs w:val="28"/>
        </w:rPr>
        <w:t>он</w:t>
      </w:r>
      <w:r>
        <w:rPr>
          <w:sz w:val="28"/>
          <w:szCs w:val="28"/>
        </w:rPr>
        <w:t xml:space="preserve"> </w:t>
      </w:r>
      <w:r w:rsidRPr="00835932">
        <w:rPr>
          <w:sz w:val="28"/>
          <w:szCs w:val="28"/>
        </w:rPr>
        <w:t>выражается</w:t>
      </w:r>
      <w:r>
        <w:rPr>
          <w:sz w:val="28"/>
          <w:szCs w:val="28"/>
        </w:rPr>
        <w:t xml:space="preserve"> </w:t>
      </w:r>
      <w:r w:rsidRPr="00835932">
        <w:rPr>
          <w:sz w:val="28"/>
          <w:szCs w:val="28"/>
        </w:rPr>
        <w:t>в</w:t>
      </w:r>
      <w:r>
        <w:rPr>
          <w:sz w:val="28"/>
          <w:szCs w:val="28"/>
        </w:rPr>
        <w:t xml:space="preserve"> </w:t>
      </w:r>
      <w:r w:rsidRPr="00835932">
        <w:rPr>
          <w:sz w:val="28"/>
          <w:szCs w:val="28"/>
        </w:rPr>
        <w:t>вопросительном</w:t>
      </w:r>
      <w:r>
        <w:rPr>
          <w:sz w:val="28"/>
          <w:szCs w:val="28"/>
        </w:rPr>
        <w:t xml:space="preserve"> </w:t>
      </w:r>
      <w:r w:rsidRPr="00835932">
        <w:rPr>
          <w:sz w:val="28"/>
          <w:szCs w:val="28"/>
        </w:rPr>
        <w:t>предложении,</w:t>
      </w:r>
      <w:r>
        <w:rPr>
          <w:sz w:val="28"/>
          <w:szCs w:val="28"/>
        </w:rPr>
        <w:t xml:space="preserve"> </w:t>
      </w:r>
      <w:r w:rsidRPr="00835932">
        <w:rPr>
          <w:sz w:val="28"/>
          <w:szCs w:val="28"/>
        </w:rPr>
        <w:t>например,</w:t>
      </w:r>
      <w:r>
        <w:rPr>
          <w:sz w:val="28"/>
          <w:szCs w:val="28"/>
        </w:rPr>
        <w:t xml:space="preserve"> </w:t>
      </w:r>
      <w:r w:rsidRPr="00835932">
        <w:rPr>
          <w:sz w:val="28"/>
          <w:szCs w:val="28"/>
        </w:rPr>
        <w:t>«Когда</w:t>
      </w:r>
      <w:r>
        <w:rPr>
          <w:sz w:val="28"/>
          <w:szCs w:val="28"/>
        </w:rPr>
        <w:t xml:space="preserve"> </w:t>
      </w:r>
      <w:r w:rsidRPr="00835932">
        <w:rPr>
          <w:sz w:val="28"/>
          <w:szCs w:val="28"/>
        </w:rPr>
        <w:t>в</w:t>
      </w:r>
      <w:r>
        <w:rPr>
          <w:sz w:val="28"/>
          <w:szCs w:val="28"/>
        </w:rPr>
        <w:t xml:space="preserve"> </w:t>
      </w:r>
      <w:r w:rsidRPr="00835932">
        <w:rPr>
          <w:sz w:val="28"/>
          <w:szCs w:val="28"/>
        </w:rPr>
        <w:t>России</w:t>
      </w:r>
      <w:r>
        <w:rPr>
          <w:sz w:val="28"/>
          <w:szCs w:val="28"/>
        </w:rPr>
        <w:t xml:space="preserve"> </w:t>
      </w:r>
      <w:r w:rsidRPr="00835932">
        <w:rPr>
          <w:sz w:val="28"/>
          <w:szCs w:val="28"/>
        </w:rPr>
        <w:t>возникла</w:t>
      </w:r>
      <w:r>
        <w:rPr>
          <w:sz w:val="28"/>
          <w:szCs w:val="28"/>
        </w:rPr>
        <w:t xml:space="preserve"> </w:t>
      </w:r>
      <w:r w:rsidRPr="00835932">
        <w:rPr>
          <w:sz w:val="28"/>
          <w:szCs w:val="28"/>
        </w:rPr>
        <w:t>социальная</w:t>
      </w:r>
      <w:r>
        <w:rPr>
          <w:sz w:val="28"/>
          <w:szCs w:val="28"/>
        </w:rPr>
        <w:t xml:space="preserve"> </w:t>
      </w:r>
      <w:r w:rsidRPr="00835932">
        <w:rPr>
          <w:sz w:val="28"/>
          <w:szCs w:val="28"/>
        </w:rPr>
        <w:t>работа?»</w:t>
      </w:r>
      <w:r>
        <w:rPr>
          <w:sz w:val="28"/>
          <w:szCs w:val="28"/>
        </w:rPr>
        <w:t xml:space="preserve"> </w:t>
      </w:r>
      <w:r w:rsidRPr="00835932">
        <w:rPr>
          <w:sz w:val="28"/>
          <w:szCs w:val="28"/>
        </w:rPr>
        <w:t>Вопрос</w:t>
      </w:r>
      <w:r>
        <w:rPr>
          <w:sz w:val="28"/>
          <w:szCs w:val="28"/>
        </w:rPr>
        <w:t xml:space="preserve"> </w:t>
      </w:r>
      <w:r w:rsidRPr="00835932">
        <w:rPr>
          <w:sz w:val="28"/>
          <w:szCs w:val="28"/>
        </w:rPr>
        <w:t>не</w:t>
      </w:r>
      <w:r>
        <w:rPr>
          <w:sz w:val="28"/>
          <w:szCs w:val="28"/>
        </w:rPr>
        <w:t xml:space="preserve"> </w:t>
      </w:r>
      <w:r w:rsidRPr="00835932">
        <w:rPr>
          <w:sz w:val="28"/>
          <w:szCs w:val="28"/>
        </w:rPr>
        <w:t>является</w:t>
      </w:r>
      <w:r>
        <w:rPr>
          <w:sz w:val="28"/>
          <w:szCs w:val="28"/>
        </w:rPr>
        <w:t xml:space="preserve"> </w:t>
      </w:r>
      <w:r w:rsidRPr="00835932">
        <w:rPr>
          <w:sz w:val="28"/>
          <w:szCs w:val="28"/>
        </w:rPr>
        <w:lastRenderedPageBreak/>
        <w:t>суждением,</w:t>
      </w:r>
      <w:r>
        <w:rPr>
          <w:sz w:val="28"/>
          <w:szCs w:val="28"/>
        </w:rPr>
        <w:t xml:space="preserve"> </w:t>
      </w:r>
      <w:r w:rsidRPr="00835932">
        <w:rPr>
          <w:sz w:val="28"/>
          <w:szCs w:val="28"/>
        </w:rPr>
        <w:t>поскольку</w:t>
      </w:r>
      <w:r>
        <w:rPr>
          <w:sz w:val="28"/>
          <w:szCs w:val="28"/>
        </w:rPr>
        <w:t xml:space="preserve"> </w:t>
      </w:r>
      <w:r w:rsidRPr="00835932">
        <w:rPr>
          <w:sz w:val="28"/>
          <w:szCs w:val="28"/>
        </w:rPr>
        <w:t>он</w:t>
      </w:r>
      <w:r>
        <w:rPr>
          <w:sz w:val="28"/>
          <w:szCs w:val="28"/>
        </w:rPr>
        <w:t xml:space="preserve"> </w:t>
      </w:r>
      <w:r w:rsidRPr="00835932">
        <w:rPr>
          <w:sz w:val="28"/>
          <w:szCs w:val="28"/>
        </w:rPr>
        <w:t>не</w:t>
      </w:r>
      <w:r>
        <w:rPr>
          <w:sz w:val="28"/>
          <w:szCs w:val="28"/>
        </w:rPr>
        <w:t xml:space="preserve"> </w:t>
      </w:r>
      <w:r w:rsidRPr="00835932">
        <w:rPr>
          <w:sz w:val="28"/>
          <w:szCs w:val="28"/>
        </w:rPr>
        <w:t>выражает</w:t>
      </w:r>
      <w:r>
        <w:rPr>
          <w:sz w:val="28"/>
          <w:szCs w:val="28"/>
        </w:rPr>
        <w:t xml:space="preserve"> </w:t>
      </w:r>
      <w:r w:rsidRPr="00835932">
        <w:rPr>
          <w:sz w:val="28"/>
          <w:szCs w:val="28"/>
        </w:rPr>
        <w:t>ни</w:t>
      </w:r>
      <w:r>
        <w:rPr>
          <w:sz w:val="28"/>
          <w:szCs w:val="28"/>
        </w:rPr>
        <w:t xml:space="preserve"> </w:t>
      </w:r>
      <w:r w:rsidRPr="00835932">
        <w:rPr>
          <w:sz w:val="28"/>
          <w:szCs w:val="28"/>
        </w:rPr>
        <w:t>утверждения,</w:t>
      </w:r>
      <w:r>
        <w:rPr>
          <w:sz w:val="28"/>
          <w:szCs w:val="28"/>
        </w:rPr>
        <w:t xml:space="preserve"> </w:t>
      </w:r>
      <w:r w:rsidRPr="00835932">
        <w:rPr>
          <w:sz w:val="28"/>
          <w:szCs w:val="28"/>
        </w:rPr>
        <w:t>ни</w:t>
      </w:r>
      <w:r>
        <w:rPr>
          <w:sz w:val="28"/>
          <w:szCs w:val="28"/>
        </w:rPr>
        <w:t xml:space="preserve"> </w:t>
      </w:r>
      <w:r w:rsidRPr="00835932">
        <w:rPr>
          <w:sz w:val="28"/>
          <w:szCs w:val="28"/>
        </w:rPr>
        <w:t>отрицания.</w:t>
      </w:r>
      <w:r>
        <w:rPr>
          <w:sz w:val="28"/>
          <w:szCs w:val="28"/>
        </w:rPr>
        <w:t xml:space="preserve"> </w:t>
      </w:r>
      <w:r w:rsidRPr="00835932">
        <w:rPr>
          <w:sz w:val="28"/>
          <w:szCs w:val="28"/>
        </w:rPr>
        <w:t>Поэтому</w:t>
      </w:r>
      <w:r>
        <w:rPr>
          <w:sz w:val="28"/>
          <w:szCs w:val="28"/>
        </w:rPr>
        <w:t xml:space="preserve"> </w:t>
      </w:r>
      <w:r w:rsidRPr="00835932">
        <w:rPr>
          <w:sz w:val="28"/>
          <w:szCs w:val="28"/>
        </w:rPr>
        <w:t>к</w:t>
      </w:r>
      <w:r>
        <w:rPr>
          <w:sz w:val="28"/>
          <w:szCs w:val="28"/>
        </w:rPr>
        <w:t xml:space="preserve"> </w:t>
      </w:r>
      <w:r w:rsidRPr="00835932">
        <w:rPr>
          <w:sz w:val="28"/>
          <w:szCs w:val="28"/>
        </w:rPr>
        <w:t>нему</w:t>
      </w:r>
      <w:r>
        <w:rPr>
          <w:sz w:val="28"/>
          <w:szCs w:val="28"/>
        </w:rPr>
        <w:t xml:space="preserve"> </w:t>
      </w:r>
      <w:r w:rsidRPr="00835932">
        <w:rPr>
          <w:sz w:val="28"/>
          <w:szCs w:val="28"/>
        </w:rPr>
        <w:t>неприменима</w:t>
      </w:r>
      <w:r>
        <w:rPr>
          <w:sz w:val="28"/>
          <w:szCs w:val="28"/>
        </w:rPr>
        <w:t xml:space="preserve"> </w:t>
      </w:r>
      <w:r w:rsidRPr="00835932">
        <w:rPr>
          <w:sz w:val="28"/>
          <w:szCs w:val="28"/>
        </w:rPr>
        <w:t>истинностная</w:t>
      </w:r>
      <w:r>
        <w:rPr>
          <w:sz w:val="28"/>
          <w:szCs w:val="28"/>
        </w:rPr>
        <w:t xml:space="preserve"> </w:t>
      </w:r>
      <w:r w:rsidRPr="00835932">
        <w:rPr>
          <w:sz w:val="28"/>
          <w:szCs w:val="28"/>
        </w:rPr>
        <w:t>характеристика,</w:t>
      </w:r>
      <w:r>
        <w:rPr>
          <w:sz w:val="28"/>
          <w:szCs w:val="28"/>
        </w:rPr>
        <w:t xml:space="preserve"> </w:t>
      </w:r>
      <w:r w:rsidRPr="00835932">
        <w:rPr>
          <w:sz w:val="28"/>
          <w:szCs w:val="28"/>
        </w:rPr>
        <w:t>т.</w:t>
      </w:r>
      <w:r>
        <w:rPr>
          <w:sz w:val="28"/>
          <w:szCs w:val="28"/>
        </w:rPr>
        <w:t xml:space="preserve"> </w:t>
      </w:r>
      <w:r w:rsidRPr="00835932">
        <w:rPr>
          <w:sz w:val="28"/>
          <w:szCs w:val="28"/>
        </w:rPr>
        <w:t>е.</w:t>
      </w:r>
      <w:r>
        <w:rPr>
          <w:sz w:val="28"/>
          <w:szCs w:val="28"/>
        </w:rPr>
        <w:t xml:space="preserve"> </w:t>
      </w:r>
      <w:r w:rsidRPr="00835932">
        <w:rPr>
          <w:sz w:val="28"/>
          <w:szCs w:val="28"/>
        </w:rPr>
        <w:t>он</w:t>
      </w:r>
      <w:r>
        <w:rPr>
          <w:sz w:val="28"/>
          <w:szCs w:val="28"/>
        </w:rPr>
        <w:t xml:space="preserve"> </w:t>
      </w:r>
      <w:r w:rsidRPr="00835932">
        <w:rPr>
          <w:sz w:val="28"/>
          <w:szCs w:val="28"/>
        </w:rPr>
        <w:t>не</w:t>
      </w:r>
      <w:r>
        <w:rPr>
          <w:sz w:val="28"/>
          <w:szCs w:val="28"/>
        </w:rPr>
        <w:t xml:space="preserve"> </w:t>
      </w:r>
      <w:r w:rsidRPr="00835932">
        <w:rPr>
          <w:sz w:val="28"/>
          <w:szCs w:val="28"/>
        </w:rPr>
        <w:t>является</w:t>
      </w:r>
      <w:r>
        <w:rPr>
          <w:sz w:val="28"/>
          <w:szCs w:val="28"/>
        </w:rPr>
        <w:t xml:space="preserve"> </w:t>
      </w:r>
      <w:r w:rsidRPr="00835932">
        <w:rPr>
          <w:sz w:val="28"/>
          <w:szCs w:val="28"/>
        </w:rPr>
        <w:t>истинным</w:t>
      </w:r>
      <w:r>
        <w:rPr>
          <w:sz w:val="28"/>
          <w:szCs w:val="28"/>
        </w:rPr>
        <w:t xml:space="preserve"> </w:t>
      </w:r>
      <w:r w:rsidRPr="00835932">
        <w:rPr>
          <w:sz w:val="28"/>
          <w:szCs w:val="28"/>
        </w:rPr>
        <w:t>или</w:t>
      </w:r>
      <w:r>
        <w:rPr>
          <w:sz w:val="28"/>
          <w:szCs w:val="28"/>
        </w:rPr>
        <w:t xml:space="preserve"> </w:t>
      </w:r>
      <w:r w:rsidRPr="00835932">
        <w:rPr>
          <w:sz w:val="28"/>
          <w:szCs w:val="28"/>
        </w:rPr>
        <w:t>ложным.</w:t>
      </w:r>
      <w:r>
        <w:rPr>
          <w:sz w:val="28"/>
          <w:szCs w:val="28"/>
        </w:rPr>
        <w:t xml:space="preserve"> </w:t>
      </w:r>
      <w:r w:rsidRPr="00835932">
        <w:rPr>
          <w:sz w:val="28"/>
          <w:szCs w:val="28"/>
        </w:rPr>
        <w:t>Хотя</w:t>
      </w:r>
      <w:r>
        <w:rPr>
          <w:sz w:val="28"/>
          <w:szCs w:val="28"/>
        </w:rPr>
        <w:t xml:space="preserve"> </w:t>
      </w:r>
      <w:r w:rsidRPr="00835932">
        <w:rPr>
          <w:sz w:val="28"/>
          <w:szCs w:val="28"/>
        </w:rPr>
        <w:t>сам</w:t>
      </w:r>
      <w:r>
        <w:rPr>
          <w:sz w:val="28"/>
          <w:szCs w:val="28"/>
        </w:rPr>
        <w:t xml:space="preserve"> </w:t>
      </w:r>
      <w:r w:rsidRPr="00835932">
        <w:rPr>
          <w:sz w:val="28"/>
          <w:szCs w:val="28"/>
        </w:rPr>
        <w:t>вопрос</w:t>
      </w:r>
      <w:r>
        <w:rPr>
          <w:sz w:val="28"/>
          <w:szCs w:val="28"/>
        </w:rPr>
        <w:t xml:space="preserve"> </w:t>
      </w:r>
      <w:r w:rsidRPr="00835932">
        <w:rPr>
          <w:sz w:val="28"/>
          <w:szCs w:val="28"/>
        </w:rPr>
        <w:t>не</w:t>
      </w:r>
      <w:r>
        <w:rPr>
          <w:sz w:val="28"/>
          <w:szCs w:val="28"/>
        </w:rPr>
        <w:t xml:space="preserve"> </w:t>
      </w:r>
      <w:r w:rsidRPr="00835932">
        <w:rPr>
          <w:sz w:val="28"/>
          <w:szCs w:val="28"/>
        </w:rPr>
        <w:t>выражает</w:t>
      </w:r>
      <w:r>
        <w:rPr>
          <w:sz w:val="28"/>
          <w:szCs w:val="28"/>
        </w:rPr>
        <w:t xml:space="preserve"> </w:t>
      </w:r>
      <w:r w:rsidRPr="00835932">
        <w:rPr>
          <w:sz w:val="28"/>
          <w:szCs w:val="28"/>
        </w:rPr>
        <w:t>ни</w:t>
      </w:r>
      <w:r>
        <w:rPr>
          <w:sz w:val="28"/>
          <w:szCs w:val="28"/>
        </w:rPr>
        <w:t xml:space="preserve"> </w:t>
      </w:r>
      <w:r w:rsidRPr="00835932">
        <w:rPr>
          <w:sz w:val="28"/>
          <w:szCs w:val="28"/>
        </w:rPr>
        <w:t>утверждения,</w:t>
      </w:r>
      <w:r>
        <w:rPr>
          <w:sz w:val="28"/>
          <w:szCs w:val="28"/>
        </w:rPr>
        <w:t xml:space="preserve"> </w:t>
      </w:r>
      <w:r w:rsidRPr="00835932">
        <w:rPr>
          <w:sz w:val="28"/>
          <w:szCs w:val="28"/>
        </w:rPr>
        <w:t>ни</w:t>
      </w:r>
      <w:r>
        <w:rPr>
          <w:sz w:val="28"/>
          <w:szCs w:val="28"/>
        </w:rPr>
        <w:t xml:space="preserve"> </w:t>
      </w:r>
      <w:r w:rsidRPr="00835932">
        <w:rPr>
          <w:sz w:val="28"/>
          <w:szCs w:val="28"/>
        </w:rPr>
        <w:t>отрицания,</w:t>
      </w:r>
      <w:r>
        <w:rPr>
          <w:sz w:val="28"/>
          <w:szCs w:val="28"/>
        </w:rPr>
        <w:t xml:space="preserve"> </w:t>
      </w:r>
      <w:r w:rsidRPr="00835932">
        <w:rPr>
          <w:sz w:val="28"/>
          <w:szCs w:val="28"/>
        </w:rPr>
        <w:t>в</w:t>
      </w:r>
      <w:r>
        <w:rPr>
          <w:sz w:val="28"/>
          <w:szCs w:val="28"/>
        </w:rPr>
        <w:t xml:space="preserve"> </w:t>
      </w:r>
      <w:r w:rsidRPr="00835932">
        <w:rPr>
          <w:sz w:val="28"/>
          <w:szCs w:val="28"/>
        </w:rPr>
        <w:t>его</w:t>
      </w:r>
      <w:r>
        <w:rPr>
          <w:sz w:val="28"/>
          <w:szCs w:val="28"/>
        </w:rPr>
        <w:t xml:space="preserve"> </w:t>
      </w:r>
      <w:r w:rsidRPr="00835932">
        <w:rPr>
          <w:sz w:val="28"/>
          <w:szCs w:val="28"/>
        </w:rPr>
        <w:t>основе</w:t>
      </w:r>
      <w:r>
        <w:rPr>
          <w:sz w:val="28"/>
          <w:szCs w:val="28"/>
        </w:rPr>
        <w:t xml:space="preserve"> </w:t>
      </w:r>
      <w:r w:rsidRPr="00835932">
        <w:rPr>
          <w:sz w:val="28"/>
          <w:szCs w:val="28"/>
        </w:rPr>
        <w:t>всегда</w:t>
      </w:r>
      <w:r>
        <w:rPr>
          <w:sz w:val="28"/>
          <w:szCs w:val="28"/>
        </w:rPr>
        <w:t xml:space="preserve"> </w:t>
      </w:r>
      <w:r w:rsidRPr="00835932">
        <w:rPr>
          <w:sz w:val="28"/>
          <w:szCs w:val="28"/>
        </w:rPr>
        <w:t>лежит</w:t>
      </w:r>
      <w:r>
        <w:rPr>
          <w:sz w:val="28"/>
          <w:szCs w:val="28"/>
        </w:rPr>
        <w:t xml:space="preserve"> </w:t>
      </w:r>
      <w:r w:rsidRPr="00835932">
        <w:rPr>
          <w:sz w:val="28"/>
          <w:szCs w:val="28"/>
        </w:rPr>
        <w:t>некоторое</w:t>
      </w:r>
      <w:r>
        <w:rPr>
          <w:sz w:val="28"/>
          <w:szCs w:val="28"/>
        </w:rPr>
        <w:t xml:space="preserve"> </w:t>
      </w:r>
      <w:r w:rsidRPr="00835932">
        <w:rPr>
          <w:sz w:val="28"/>
          <w:szCs w:val="28"/>
        </w:rPr>
        <w:t>суждение.</w:t>
      </w:r>
      <w:r>
        <w:rPr>
          <w:sz w:val="28"/>
          <w:szCs w:val="28"/>
        </w:rPr>
        <w:t xml:space="preserve"> </w:t>
      </w:r>
      <w:r w:rsidRPr="00835932">
        <w:rPr>
          <w:sz w:val="28"/>
          <w:szCs w:val="28"/>
        </w:rPr>
        <w:t>Так,</w:t>
      </w:r>
      <w:r>
        <w:rPr>
          <w:sz w:val="28"/>
          <w:szCs w:val="28"/>
        </w:rPr>
        <w:t xml:space="preserve"> </w:t>
      </w:r>
      <w:r w:rsidRPr="00835932">
        <w:rPr>
          <w:sz w:val="28"/>
          <w:szCs w:val="28"/>
        </w:rPr>
        <w:t>сформулированный</w:t>
      </w:r>
      <w:r>
        <w:rPr>
          <w:sz w:val="28"/>
          <w:szCs w:val="28"/>
        </w:rPr>
        <w:t xml:space="preserve"> </w:t>
      </w:r>
      <w:r w:rsidRPr="00835932">
        <w:rPr>
          <w:sz w:val="28"/>
          <w:szCs w:val="28"/>
        </w:rPr>
        <w:t>выше</w:t>
      </w:r>
      <w:r>
        <w:rPr>
          <w:sz w:val="28"/>
          <w:szCs w:val="28"/>
        </w:rPr>
        <w:t xml:space="preserve"> </w:t>
      </w:r>
      <w:r w:rsidRPr="00835932">
        <w:rPr>
          <w:sz w:val="28"/>
          <w:szCs w:val="28"/>
        </w:rPr>
        <w:t>вопрос</w:t>
      </w:r>
      <w:r>
        <w:rPr>
          <w:sz w:val="28"/>
          <w:szCs w:val="28"/>
        </w:rPr>
        <w:t xml:space="preserve"> </w:t>
      </w:r>
      <w:r w:rsidRPr="00835932">
        <w:rPr>
          <w:sz w:val="28"/>
          <w:szCs w:val="28"/>
        </w:rPr>
        <w:t>опирается</w:t>
      </w:r>
      <w:r>
        <w:rPr>
          <w:sz w:val="28"/>
          <w:szCs w:val="28"/>
        </w:rPr>
        <w:t xml:space="preserve"> </w:t>
      </w:r>
      <w:r w:rsidRPr="00835932">
        <w:rPr>
          <w:sz w:val="28"/>
          <w:szCs w:val="28"/>
        </w:rPr>
        <w:t>на</w:t>
      </w:r>
      <w:r>
        <w:rPr>
          <w:sz w:val="28"/>
          <w:szCs w:val="28"/>
        </w:rPr>
        <w:t xml:space="preserve"> </w:t>
      </w:r>
      <w:r w:rsidRPr="00835932">
        <w:rPr>
          <w:sz w:val="28"/>
          <w:szCs w:val="28"/>
        </w:rPr>
        <w:t>суждение</w:t>
      </w:r>
      <w:r>
        <w:rPr>
          <w:sz w:val="28"/>
          <w:szCs w:val="28"/>
        </w:rPr>
        <w:t xml:space="preserve"> </w:t>
      </w:r>
      <w:r w:rsidRPr="00835932">
        <w:rPr>
          <w:sz w:val="28"/>
          <w:szCs w:val="28"/>
        </w:rPr>
        <w:t>о</w:t>
      </w:r>
      <w:r>
        <w:rPr>
          <w:sz w:val="28"/>
          <w:szCs w:val="28"/>
        </w:rPr>
        <w:t xml:space="preserve"> </w:t>
      </w:r>
      <w:r w:rsidRPr="00835932">
        <w:rPr>
          <w:sz w:val="28"/>
          <w:szCs w:val="28"/>
        </w:rPr>
        <w:t>том,</w:t>
      </w:r>
      <w:r>
        <w:rPr>
          <w:sz w:val="28"/>
          <w:szCs w:val="28"/>
        </w:rPr>
        <w:t xml:space="preserve"> </w:t>
      </w:r>
      <w:r w:rsidRPr="00835932">
        <w:rPr>
          <w:sz w:val="28"/>
          <w:szCs w:val="28"/>
        </w:rPr>
        <w:t>что</w:t>
      </w:r>
      <w:r>
        <w:rPr>
          <w:sz w:val="28"/>
          <w:szCs w:val="28"/>
        </w:rPr>
        <w:t xml:space="preserve"> </w:t>
      </w:r>
      <w:r w:rsidRPr="00835932">
        <w:rPr>
          <w:sz w:val="28"/>
          <w:szCs w:val="28"/>
        </w:rPr>
        <w:t>существует</w:t>
      </w:r>
      <w:r>
        <w:rPr>
          <w:sz w:val="28"/>
          <w:szCs w:val="28"/>
        </w:rPr>
        <w:t xml:space="preserve"> </w:t>
      </w:r>
      <w:r w:rsidRPr="00835932">
        <w:rPr>
          <w:sz w:val="28"/>
          <w:szCs w:val="28"/>
        </w:rPr>
        <w:t>социальная</w:t>
      </w:r>
      <w:r>
        <w:rPr>
          <w:sz w:val="28"/>
          <w:szCs w:val="28"/>
        </w:rPr>
        <w:t xml:space="preserve"> </w:t>
      </w:r>
      <w:r w:rsidRPr="00835932">
        <w:rPr>
          <w:sz w:val="28"/>
          <w:szCs w:val="28"/>
        </w:rPr>
        <w:t>работа,</w:t>
      </w:r>
      <w:r>
        <w:rPr>
          <w:sz w:val="28"/>
          <w:szCs w:val="28"/>
        </w:rPr>
        <w:t xml:space="preserve"> </w:t>
      </w:r>
      <w:r w:rsidRPr="00835932">
        <w:rPr>
          <w:sz w:val="28"/>
          <w:szCs w:val="28"/>
        </w:rPr>
        <w:t>которая</w:t>
      </w:r>
      <w:r>
        <w:rPr>
          <w:sz w:val="28"/>
          <w:szCs w:val="28"/>
        </w:rPr>
        <w:t xml:space="preserve"> </w:t>
      </w:r>
      <w:r w:rsidRPr="00835932">
        <w:rPr>
          <w:sz w:val="28"/>
          <w:szCs w:val="28"/>
        </w:rPr>
        <w:t>когда-то</w:t>
      </w:r>
      <w:r>
        <w:rPr>
          <w:sz w:val="28"/>
          <w:szCs w:val="28"/>
        </w:rPr>
        <w:t xml:space="preserve"> </w:t>
      </w:r>
      <w:r w:rsidRPr="00835932">
        <w:rPr>
          <w:sz w:val="28"/>
          <w:szCs w:val="28"/>
        </w:rPr>
        <w:t>возникла</w:t>
      </w:r>
      <w:r>
        <w:rPr>
          <w:sz w:val="28"/>
          <w:szCs w:val="28"/>
        </w:rPr>
        <w:t xml:space="preserve"> </w:t>
      </w:r>
      <w:r w:rsidRPr="00835932">
        <w:rPr>
          <w:sz w:val="28"/>
          <w:szCs w:val="28"/>
        </w:rPr>
        <w:t>в</w:t>
      </w:r>
      <w:r>
        <w:rPr>
          <w:sz w:val="28"/>
          <w:szCs w:val="28"/>
        </w:rPr>
        <w:t xml:space="preserve"> </w:t>
      </w:r>
      <w:r w:rsidRPr="00835932">
        <w:rPr>
          <w:sz w:val="28"/>
          <w:szCs w:val="28"/>
        </w:rPr>
        <w:t>России.</w:t>
      </w:r>
      <w:r>
        <w:rPr>
          <w:sz w:val="28"/>
          <w:szCs w:val="28"/>
        </w:rPr>
        <w:t xml:space="preserve"> </w:t>
      </w:r>
      <w:r w:rsidRPr="00835932">
        <w:rPr>
          <w:sz w:val="28"/>
          <w:szCs w:val="28"/>
        </w:rPr>
        <w:t>Всякий</w:t>
      </w:r>
      <w:r>
        <w:rPr>
          <w:sz w:val="28"/>
          <w:szCs w:val="28"/>
        </w:rPr>
        <w:t xml:space="preserve"> </w:t>
      </w:r>
      <w:r w:rsidRPr="00835932">
        <w:rPr>
          <w:sz w:val="28"/>
          <w:szCs w:val="28"/>
        </w:rPr>
        <w:t>вопрос</w:t>
      </w:r>
      <w:r>
        <w:rPr>
          <w:sz w:val="28"/>
          <w:szCs w:val="28"/>
        </w:rPr>
        <w:t xml:space="preserve"> </w:t>
      </w:r>
      <w:r w:rsidRPr="00835932">
        <w:rPr>
          <w:sz w:val="28"/>
          <w:szCs w:val="28"/>
        </w:rPr>
        <w:t>возникает</w:t>
      </w:r>
      <w:r>
        <w:rPr>
          <w:sz w:val="28"/>
          <w:szCs w:val="28"/>
        </w:rPr>
        <w:t xml:space="preserve"> </w:t>
      </w:r>
      <w:r w:rsidRPr="00835932">
        <w:rPr>
          <w:sz w:val="28"/>
          <w:szCs w:val="28"/>
        </w:rPr>
        <w:t>на</w:t>
      </w:r>
      <w:r>
        <w:rPr>
          <w:sz w:val="28"/>
          <w:szCs w:val="28"/>
        </w:rPr>
        <w:t xml:space="preserve"> </w:t>
      </w:r>
      <w:r w:rsidRPr="00835932">
        <w:rPr>
          <w:sz w:val="28"/>
          <w:szCs w:val="28"/>
        </w:rPr>
        <w:t>основе</w:t>
      </w:r>
      <w:r>
        <w:rPr>
          <w:sz w:val="28"/>
          <w:szCs w:val="28"/>
        </w:rPr>
        <w:t xml:space="preserve"> </w:t>
      </w:r>
      <w:r w:rsidRPr="00835932">
        <w:rPr>
          <w:sz w:val="28"/>
          <w:szCs w:val="28"/>
        </w:rPr>
        <w:t>некоторого</w:t>
      </w:r>
      <w:r>
        <w:rPr>
          <w:sz w:val="28"/>
          <w:szCs w:val="28"/>
        </w:rPr>
        <w:t xml:space="preserve"> </w:t>
      </w:r>
      <w:r w:rsidRPr="00835932">
        <w:rPr>
          <w:sz w:val="28"/>
          <w:szCs w:val="28"/>
        </w:rPr>
        <w:t>исходного</w:t>
      </w:r>
      <w:r>
        <w:rPr>
          <w:sz w:val="28"/>
          <w:szCs w:val="28"/>
        </w:rPr>
        <w:t xml:space="preserve"> </w:t>
      </w:r>
      <w:r w:rsidRPr="00835932">
        <w:rPr>
          <w:sz w:val="28"/>
          <w:szCs w:val="28"/>
        </w:rPr>
        <w:t>знания,</w:t>
      </w:r>
      <w:r>
        <w:rPr>
          <w:sz w:val="28"/>
          <w:szCs w:val="28"/>
        </w:rPr>
        <w:t xml:space="preserve"> </w:t>
      </w:r>
      <w:r w:rsidRPr="00835932">
        <w:rPr>
          <w:sz w:val="28"/>
          <w:szCs w:val="28"/>
        </w:rPr>
        <w:t>неполноту</w:t>
      </w:r>
      <w:r>
        <w:rPr>
          <w:sz w:val="28"/>
          <w:szCs w:val="28"/>
        </w:rPr>
        <w:t xml:space="preserve"> </w:t>
      </w:r>
      <w:r w:rsidRPr="00835932">
        <w:rPr>
          <w:sz w:val="28"/>
          <w:szCs w:val="28"/>
        </w:rPr>
        <w:t>которого</w:t>
      </w:r>
      <w:r>
        <w:rPr>
          <w:sz w:val="28"/>
          <w:szCs w:val="28"/>
        </w:rPr>
        <w:t xml:space="preserve"> </w:t>
      </w:r>
      <w:r w:rsidRPr="00835932">
        <w:rPr>
          <w:sz w:val="28"/>
          <w:szCs w:val="28"/>
        </w:rPr>
        <w:t>требуется</w:t>
      </w:r>
      <w:r>
        <w:rPr>
          <w:sz w:val="28"/>
          <w:szCs w:val="28"/>
        </w:rPr>
        <w:t xml:space="preserve"> </w:t>
      </w:r>
      <w:r w:rsidRPr="00835932">
        <w:rPr>
          <w:sz w:val="28"/>
          <w:szCs w:val="28"/>
        </w:rPr>
        <w:t>устранить.</w:t>
      </w:r>
      <w:r>
        <w:rPr>
          <w:sz w:val="28"/>
          <w:szCs w:val="28"/>
        </w:rPr>
        <w:t xml:space="preserve"> </w:t>
      </w:r>
      <w:proofErr w:type="gramStart"/>
      <w:r w:rsidRPr="00835932">
        <w:rPr>
          <w:sz w:val="28"/>
          <w:szCs w:val="28"/>
        </w:rPr>
        <w:t>Именно</w:t>
      </w:r>
      <w:r>
        <w:rPr>
          <w:sz w:val="28"/>
          <w:szCs w:val="28"/>
        </w:rPr>
        <w:t xml:space="preserve"> </w:t>
      </w:r>
      <w:r w:rsidRPr="00835932">
        <w:rPr>
          <w:sz w:val="28"/>
          <w:szCs w:val="28"/>
        </w:rPr>
        <w:t>на</w:t>
      </w:r>
      <w:r>
        <w:rPr>
          <w:sz w:val="28"/>
          <w:szCs w:val="28"/>
        </w:rPr>
        <w:t xml:space="preserve"> </w:t>
      </w:r>
      <w:r w:rsidRPr="00835932">
        <w:rPr>
          <w:sz w:val="28"/>
          <w:szCs w:val="28"/>
        </w:rPr>
        <w:t>эту</w:t>
      </w:r>
      <w:r>
        <w:rPr>
          <w:sz w:val="28"/>
          <w:szCs w:val="28"/>
        </w:rPr>
        <w:t xml:space="preserve"> </w:t>
      </w:r>
      <w:r w:rsidRPr="00835932">
        <w:rPr>
          <w:sz w:val="28"/>
          <w:szCs w:val="28"/>
        </w:rPr>
        <w:t>неполноту</w:t>
      </w:r>
      <w:r>
        <w:rPr>
          <w:sz w:val="28"/>
          <w:szCs w:val="28"/>
        </w:rPr>
        <w:t xml:space="preserve"> </w:t>
      </w:r>
      <w:r w:rsidRPr="00835932">
        <w:rPr>
          <w:sz w:val="28"/>
          <w:szCs w:val="28"/>
        </w:rPr>
        <w:t>указывают</w:t>
      </w:r>
      <w:r>
        <w:rPr>
          <w:sz w:val="28"/>
          <w:szCs w:val="28"/>
        </w:rPr>
        <w:t xml:space="preserve"> </w:t>
      </w:r>
      <w:r w:rsidRPr="00835932">
        <w:rPr>
          <w:sz w:val="28"/>
          <w:szCs w:val="28"/>
        </w:rPr>
        <w:t>вопросительные</w:t>
      </w:r>
      <w:r>
        <w:rPr>
          <w:sz w:val="28"/>
          <w:szCs w:val="28"/>
        </w:rPr>
        <w:t xml:space="preserve"> </w:t>
      </w:r>
      <w:r w:rsidRPr="00835932">
        <w:rPr>
          <w:sz w:val="28"/>
          <w:szCs w:val="28"/>
        </w:rPr>
        <w:t>слова</w:t>
      </w:r>
      <w:r>
        <w:rPr>
          <w:sz w:val="28"/>
          <w:szCs w:val="28"/>
        </w:rPr>
        <w:t xml:space="preserve"> </w:t>
      </w:r>
      <w:r w:rsidRPr="00835932">
        <w:rPr>
          <w:sz w:val="28"/>
          <w:szCs w:val="28"/>
        </w:rPr>
        <w:t>«кто?»,</w:t>
      </w:r>
      <w:r>
        <w:rPr>
          <w:sz w:val="28"/>
          <w:szCs w:val="28"/>
        </w:rPr>
        <w:t xml:space="preserve"> </w:t>
      </w:r>
      <w:r w:rsidRPr="00835932">
        <w:rPr>
          <w:sz w:val="28"/>
          <w:szCs w:val="28"/>
        </w:rPr>
        <w:t>«что?»,</w:t>
      </w:r>
      <w:r>
        <w:rPr>
          <w:sz w:val="28"/>
          <w:szCs w:val="28"/>
        </w:rPr>
        <w:t xml:space="preserve"> </w:t>
      </w:r>
      <w:r w:rsidRPr="00835932">
        <w:rPr>
          <w:sz w:val="28"/>
          <w:szCs w:val="28"/>
        </w:rPr>
        <w:t>«когда?»,</w:t>
      </w:r>
      <w:r>
        <w:rPr>
          <w:sz w:val="28"/>
          <w:szCs w:val="28"/>
        </w:rPr>
        <w:t xml:space="preserve"> </w:t>
      </w:r>
      <w:r w:rsidRPr="00835932">
        <w:rPr>
          <w:sz w:val="28"/>
          <w:szCs w:val="28"/>
        </w:rPr>
        <w:t>«почему?»</w:t>
      </w:r>
      <w:r>
        <w:rPr>
          <w:sz w:val="28"/>
          <w:szCs w:val="28"/>
        </w:rPr>
        <w:t xml:space="preserve"> </w:t>
      </w:r>
      <w:r w:rsidRPr="00835932">
        <w:rPr>
          <w:sz w:val="28"/>
          <w:szCs w:val="28"/>
        </w:rPr>
        <w:t>и</w:t>
      </w:r>
      <w:r>
        <w:rPr>
          <w:sz w:val="28"/>
          <w:szCs w:val="28"/>
        </w:rPr>
        <w:t xml:space="preserve"> </w:t>
      </w:r>
      <w:r w:rsidRPr="00835932">
        <w:rPr>
          <w:sz w:val="28"/>
          <w:szCs w:val="28"/>
        </w:rPr>
        <w:t>др.</w:t>
      </w:r>
      <w:r>
        <w:rPr>
          <w:sz w:val="28"/>
          <w:szCs w:val="28"/>
        </w:rPr>
        <w:t xml:space="preserve"> </w:t>
      </w:r>
      <w:r w:rsidRPr="00835932">
        <w:rPr>
          <w:sz w:val="28"/>
          <w:szCs w:val="28"/>
        </w:rPr>
        <w:t>Таким</w:t>
      </w:r>
      <w:r>
        <w:rPr>
          <w:sz w:val="28"/>
          <w:szCs w:val="28"/>
        </w:rPr>
        <w:t xml:space="preserve"> </w:t>
      </w:r>
      <w:r w:rsidRPr="00835932">
        <w:rPr>
          <w:sz w:val="28"/>
          <w:szCs w:val="28"/>
        </w:rPr>
        <w:t>образом,</w:t>
      </w:r>
      <w:r>
        <w:rPr>
          <w:sz w:val="28"/>
          <w:szCs w:val="28"/>
        </w:rPr>
        <w:t xml:space="preserve"> </w:t>
      </w:r>
      <w:r w:rsidRPr="00835932">
        <w:rPr>
          <w:sz w:val="28"/>
          <w:szCs w:val="28"/>
        </w:rPr>
        <w:t>вопрос</w:t>
      </w:r>
      <w:r>
        <w:rPr>
          <w:sz w:val="28"/>
          <w:szCs w:val="28"/>
        </w:rPr>
        <w:t xml:space="preserve"> </w:t>
      </w:r>
      <w:r w:rsidRPr="00835932">
        <w:rPr>
          <w:sz w:val="28"/>
          <w:szCs w:val="28"/>
        </w:rPr>
        <w:t>включает</w:t>
      </w:r>
      <w:r>
        <w:rPr>
          <w:sz w:val="28"/>
          <w:szCs w:val="28"/>
        </w:rPr>
        <w:t xml:space="preserve"> </w:t>
      </w:r>
      <w:r w:rsidRPr="00835932">
        <w:rPr>
          <w:sz w:val="28"/>
          <w:szCs w:val="28"/>
        </w:rPr>
        <w:t>в</w:t>
      </w:r>
      <w:r>
        <w:rPr>
          <w:sz w:val="28"/>
          <w:szCs w:val="28"/>
        </w:rPr>
        <w:t xml:space="preserve"> </w:t>
      </w:r>
      <w:r w:rsidRPr="00835932">
        <w:rPr>
          <w:sz w:val="28"/>
          <w:szCs w:val="28"/>
        </w:rPr>
        <w:t>себя</w:t>
      </w:r>
      <w:r>
        <w:rPr>
          <w:sz w:val="28"/>
          <w:szCs w:val="28"/>
        </w:rPr>
        <w:t xml:space="preserve"> </w:t>
      </w:r>
      <w:r w:rsidRPr="00835932">
        <w:rPr>
          <w:sz w:val="28"/>
          <w:szCs w:val="28"/>
        </w:rPr>
        <w:t>три</w:t>
      </w:r>
      <w:r>
        <w:rPr>
          <w:sz w:val="28"/>
          <w:szCs w:val="28"/>
        </w:rPr>
        <w:t xml:space="preserve"> </w:t>
      </w:r>
      <w:r w:rsidRPr="00835932">
        <w:rPr>
          <w:sz w:val="28"/>
          <w:szCs w:val="28"/>
        </w:rPr>
        <w:t>элемента:</w:t>
      </w:r>
      <w:r>
        <w:rPr>
          <w:sz w:val="28"/>
          <w:szCs w:val="28"/>
        </w:rPr>
        <w:t xml:space="preserve"> </w:t>
      </w:r>
      <w:r w:rsidRPr="00835932">
        <w:rPr>
          <w:sz w:val="28"/>
          <w:szCs w:val="28"/>
        </w:rPr>
        <w:t>во-первых,</w:t>
      </w:r>
      <w:r>
        <w:rPr>
          <w:sz w:val="28"/>
          <w:szCs w:val="28"/>
        </w:rPr>
        <w:t xml:space="preserve"> </w:t>
      </w:r>
      <w:r w:rsidRPr="00835932">
        <w:rPr>
          <w:sz w:val="28"/>
          <w:szCs w:val="28"/>
        </w:rPr>
        <w:t>в</w:t>
      </w:r>
      <w:r>
        <w:rPr>
          <w:sz w:val="28"/>
          <w:szCs w:val="28"/>
        </w:rPr>
        <w:t xml:space="preserve"> </w:t>
      </w:r>
      <w:r w:rsidRPr="00835932">
        <w:rPr>
          <w:sz w:val="28"/>
          <w:szCs w:val="28"/>
        </w:rPr>
        <w:t>нем</w:t>
      </w:r>
      <w:r>
        <w:rPr>
          <w:sz w:val="28"/>
          <w:szCs w:val="28"/>
        </w:rPr>
        <w:t xml:space="preserve"> </w:t>
      </w:r>
      <w:r w:rsidRPr="00835932">
        <w:rPr>
          <w:sz w:val="28"/>
          <w:szCs w:val="28"/>
        </w:rPr>
        <w:t>содержится</w:t>
      </w:r>
      <w:r>
        <w:rPr>
          <w:sz w:val="28"/>
          <w:szCs w:val="28"/>
        </w:rPr>
        <w:t xml:space="preserve"> </w:t>
      </w:r>
      <w:r w:rsidRPr="00835932">
        <w:rPr>
          <w:sz w:val="28"/>
          <w:szCs w:val="28"/>
        </w:rPr>
        <w:t>некоторое</w:t>
      </w:r>
      <w:r>
        <w:rPr>
          <w:sz w:val="28"/>
          <w:szCs w:val="28"/>
        </w:rPr>
        <w:t xml:space="preserve"> </w:t>
      </w:r>
      <w:r w:rsidRPr="00835932">
        <w:rPr>
          <w:sz w:val="28"/>
          <w:szCs w:val="28"/>
        </w:rPr>
        <w:t>знание,</w:t>
      </w:r>
      <w:r>
        <w:rPr>
          <w:sz w:val="28"/>
          <w:szCs w:val="28"/>
        </w:rPr>
        <w:t xml:space="preserve"> </w:t>
      </w:r>
      <w:r w:rsidRPr="00835932">
        <w:rPr>
          <w:sz w:val="28"/>
          <w:szCs w:val="28"/>
        </w:rPr>
        <w:t>выступающее</w:t>
      </w:r>
      <w:r>
        <w:rPr>
          <w:sz w:val="28"/>
          <w:szCs w:val="28"/>
        </w:rPr>
        <w:t xml:space="preserve"> </w:t>
      </w:r>
      <w:r w:rsidRPr="00835932">
        <w:rPr>
          <w:sz w:val="28"/>
          <w:szCs w:val="28"/>
        </w:rPr>
        <w:t>в</w:t>
      </w:r>
      <w:r>
        <w:rPr>
          <w:sz w:val="28"/>
          <w:szCs w:val="28"/>
        </w:rPr>
        <w:t xml:space="preserve"> </w:t>
      </w:r>
      <w:r w:rsidRPr="00835932">
        <w:rPr>
          <w:sz w:val="28"/>
          <w:szCs w:val="28"/>
        </w:rPr>
        <w:t>виде</w:t>
      </w:r>
      <w:r>
        <w:rPr>
          <w:sz w:val="28"/>
          <w:szCs w:val="28"/>
        </w:rPr>
        <w:t xml:space="preserve"> </w:t>
      </w:r>
      <w:r w:rsidRPr="00835932">
        <w:rPr>
          <w:sz w:val="28"/>
          <w:szCs w:val="28"/>
        </w:rPr>
        <w:t>его</w:t>
      </w:r>
      <w:r>
        <w:rPr>
          <w:sz w:val="28"/>
          <w:szCs w:val="28"/>
        </w:rPr>
        <w:t xml:space="preserve"> </w:t>
      </w:r>
      <w:r w:rsidRPr="00835932">
        <w:rPr>
          <w:sz w:val="28"/>
          <w:szCs w:val="28"/>
        </w:rPr>
        <w:t>предпосылок;</w:t>
      </w:r>
      <w:r>
        <w:rPr>
          <w:sz w:val="28"/>
          <w:szCs w:val="28"/>
        </w:rPr>
        <w:t xml:space="preserve"> </w:t>
      </w:r>
      <w:r w:rsidRPr="00835932">
        <w:rPr>
          <w:sz w:val="28"/>
          <w:szCs w:val="28"/>
        </w:rPr>
        <w:t>во-вторых,</w:t>
      </w:r>
      <w:r>
        <w:rPr>
          <w:sz w:val="28"/>
          <w:szCs w:val="28"/>
        </w:rPr>
        <w:t xml:space="preserve"> </w:t>
      </w:r>
      <w:r w:rsidRPr="00835932">
        <w:rPr>
          <w:sz w:val="28"/>
          <w:szCs w:val="28"/>
        </w:rPr>
        <w:t>в</w:t>
      </w:r>
      <w:r>
        <w:rPr>
          <w:sz w:val="28"/>
          <w:szCs w:val="28"/>
        </w:rPr>
        <w:t xml:space="preserve"> </w:t>
      </w:r>
      <w:r w:rsidRPr="00835932">
        <w:rPr>
          <w:sz w:val="28"/>
          <w:szCs w:val="28"/>
        </w:rPr>
        <w:t>нем</w:t>
      </w:r>
      <w:r>
        <w:rPr>
          <w:sz w:val="28"/>
          <w:szCs w:val="28"/>
        </w:rPr>
        <w:t xml:space="preserve"> </w:t>
      </w:r>
      <w:r w:rsidRPr="00835932">
        <w:rPr>
          <w:sz w:val="28"/>
          <w:szCs w:val="28"/>
        </w:rPr>
        <w:t>обозначено</w:t>
      </w:r>
      <w:r>
        <w:rPr>
          <w:sz w:val="28"/>
          <w:szCs w:val="28"/>
        </w:rPr>
        <w:t xml:space="preserve"> </w:t>
      </w:r>
      <w:r w:rsidRPr="00835932">
        <w:rPr>
          <w:sz w:val="28"/>
          <w:szCs w:val="28"/>
        </w:rPr>
        <w:t>то,</w:t>
      </w:r>
      <w:r>
        <w:rPr>
          <w:sz w:val="28"/>
          <w:szCs w:val="28"/>
        </w:rPr>
        <w:t xml:space="preserve"> </w:t>
      </w:r>
      <w:r w:rsidRPr="00835932">
        <w:rPr>
          <w:sz w:val="28"/>
          <w:szCs w:val="28"/>
        </w:rPr>
        <w:t>на</w:t>
      </w:r>
      <w:r>
        <w:rPr>
          <w:sz w:val="28"/>
          <w:szCs w:val="28"/>
        </w:rPr>
        <w:t xml:space="preserve"> </w:t>
      </w:r>
      <w:r w:rsidRPr="00835932">
        <w:rPr>
          <w:sz w:val="28"/>
          <w:szCs w:val="28"/>
        </w:rPr>
        <w:t>что</w:t>
      </w:r>
      <w:r>
        <w:rPr>
          <w:sz w:val="28"/>
          <w:szCs w:val="28"/>
        </w:rPr>
        <w:t xml:space="preserve"> </w:t>
      </w:r>
      <w:r w:rsidRPr="00835932">
        <w:rPr>
          <w:sz w:val="28"/>
          <w:szCs w:val="28"/>
        </w:rPr>
        <w:t>он</w:t>
      </w:r>
      <w:r>
        <w:rPr>
          <w:sz w:val="28"/>
          <w:szCs w:val="28"/>
        </w:rPr>
        <w:t xml:space="preserve"> </w:t>
      </w:r>
      <w:r w:rsidRPr="00835932">
        <w:rPr>
          <w:sz w:val="28"/>
          <w:szCs w:val="28"/>
        </w:rPr>
        <w:t>направлен,</w:t>
      </w:r>
      <w:r>
        <w:rPr>
          <w:sz w:val="28"/>
          <w:szCs w:val="28"/>
        </w:rPr>
        <w:t xml:space="preserve"> </w:t>
      </w:r>
      <w:r w:rsidRPr="00835932">
        <w:rPr>
          <w:sz w:val="28"/>
          <w:szCs w:val="28"/>
        </w:rPr>
        <w:t>т.</w:t>
      </w:r>
      <w:r>
        <w:rPr>
          <w:sz w:val="28"/>
          <w:szCs w:val="28"/>
        </w:rPr>
        <w:t xml:space="preserve"> </w:t>
      </w:r>
      <w:r w:rsidRPr="00835932">
        <w:rPr>
          <w:sz w:val="28"/>
          <w:szCs w:val="28"/>
        </w:rPr>
        <w:t>е.</w:t>
      </w:r>
      <w:r>
        <w:rPr>
          <w:sz w:val="28"/>
          <w:szCs w:val="28"/>
        </w:rPr>
        <w:t xml:space="preserve"> </w:t>
      </w:r>
      <w:r w:rsidRPr="00835932">
        <w:rPr>
          <w:sz w:val="28"/>
          <w:szCs w:val="28"/>
        </w:rPr>
        <w:t>искомое;</w:t>
      </w:r>
      <w:r>
        <w:rPr>
          <w:sz w:val="28"/>
          <w:szCs w:val="28"/>
        </w:rPr>
        <w:t xml:space="preserve"> </w:t>
      </w:r>
      <w:r w:rsidRPr="00835932">
        <w:rPr>
          <w:sz w:val="28"/>
          <w:szCs w:val="28"/>
        </w:rPr>
        <w:t>в-третьих,</w:t>
      </w:r>
      <w:r>
        <w:rPr>
          <w:sz w:val="28"/>
          <w:szCs w:val="28"/>
        </w:rPr>
        <w:t xml:space="preserve"> </w:t>
      </w:r>
      <w:r w:rsidRPr="00835932">
        <w:rPr>
          <w:sz w:val="28"/>
          <w:szCs w:val="28"/>
        </w:rPr>
        <w:t>в</w:t>
      </w:r>
      <w:r>
        <w:rPr>
          <w:sz w:val="28"/>
          <w:szCs w:val="28"/>
        </w:rPr>
        <w:t xml:space="preserve"> </w:t>
      </w:r>
      <w:r w:rsidRPr="00835932">
        <w:rPr>
          <w:sz w:val="28"/>
          <w:szCs w:val="28"/>
        </w:rPr>
        <w:t>нем</w:t>
      </w:r>
      <w:r>
        <w:rPr>
          <w:sz w:val="28"/>
          <w:szCs w:val="28"/>
        </w:rPr>
        <w:t xml:space="preserve"> </w:t>
      </w:r>
      <w:r w:rsidRPr="00835932">
        <w:rPr>
          <w:sz w:val="28"/>
          <w:szCs w:val="28"/>
        </w:rPr>
        <w:t>содержится</w:t>
      </w:r>
      <w:r>
        <w:rPr>
          <w:sz w:val="28"/>
          <w:szCs w:val="28"/>
        </w:rPr>
        <w:t xml:space="preserve"> </w:t>
      </w:r>
      <w:r w:rsidRPr="00835932">
        <w:rPr>
          <w:sz w:val="28"/>
          <w:szCs w:val="28"/>
        </w:rPr>
        <w:t>требование</w:t>
      </w:r>
      <w:r>
        <w:rPr>
          <w:sz w:val="28"/>
          <w:szCs w:val="28"/>
        </w:rPr>
        <w:t xml:space="preserve"> </w:t>
      </w:r>
      <w:r w:rsidRPr="00835932">
        <w:rPr>
          <w:sz w:val="28"/>
          <w:szCs w:val="28"/>
        </w:rPr>
        <w:t>перехода</w:t>
      </w:r>
      <w:r>
        <w:rPr>
          <w:sz w:val="28"/>
          <w:szCs w:val="28"/>
        </w:rPr>
        <w:t xml:space="preserve"> </w:t>
      </w:r>
      <w:r w:rsidRPr="00835932">
        <w:rPr>
          <w:sz w:val="28"/>
          <w:szCs w:val="28"/>
        </w:rPr>
        <w:t>от</w:t>
      </w:r>
      <w:r>
        <w:rPr>
          <w:sz w:val="28"/>
          <w:szCs w:val="28"/>
        </w:rPr>
        <w:t xml:space="preserve"> </w:t>
      </w:r>
      <w:r w:rsidRPr="00835932">
        <w:rPr>
          <w:sz w:val="28"/>
          <w:szCs w:val="28"/>
        </w:rPr>
        <w:t>незнания</w:t>
      </w:r>
      <w:r>
        <w:rPr>
          <w:sz w:val="28"/>
          <w:szCs w:val="28"/>
        </w:rPr>
        <w:t xml:space="preserve"> </w:t>
      </w:r>
      <w:r w:rsidRPr="00835932">
        <w:rPr>
          <w:sz w:val="28"/>
          <w:szCs w:val="28"/>
        </w:rPr>
        <w:t>к</w:t>
      </w:r>
      <w:r>
        <w:rPr>
          <w:sz w:val="28"/>
          <w:szCs w:val="28"/>
        </w:rPr>
        <w:t xml:space="preserve"> </w:t>
      </w:r>
      <w:r w:rsidRPr="00835932">
        <w:rPr>
          <w:sz w:val="28"/>
          <w:szCs w:val="28"/>
        </w:rPr>
        <w:t>знанию.</w:t>
      </w:r>
      <w:proofErr w:type="gramEnd"/>
      <w:r>
        <w:rPr>
          <w:sz w:val="28"/>
          <w:szCs w:val="28"/>
        </w:rPr>
        <w:t xml:space="preserve"> </w:t>
      </w:r>
      <w:r w:rsidRPr="00835932">
        <w:rPr>
          <w:sz w:val="28"/>
          <w:szCs w:val="28"/>
        </w:rPr>
        <w:t>Различают</w:t>
      </w:r>
      <w:r>
        <w:rPr>
          <w:sz w:val="28"/>
          <w:szCs w:val="28"/>
        </w:rPr>
        <w:t xml:space="preserve"> </w:t>
      </w:r>
      <w:r w:rsidRPr="00835932">
        <w:rPr>
          <w:sz w:val="28"/>
          <w:szCs w:val="28"/>
        </w:rPr>
        <w:t>два</w:t>
      </w:r>
      <w:r>
        <w:rPr>
          <w:sz w:val="28"/>
          <w:szCs w:val="28"/>
        </w:rPr>
        <w:t xml:space="preserve"> </w:t>
      </w:r>
      <w:r w:rsidRPr="00835932">
        <w:rPr>
          <w:sz w:val="28"/>
          <w:szCs w:val="28"/>
        </w:rPr>
        <w:t>основных</w:t>
      </w:r>
      <w:r>
        <w:rPr>
          <w:sz w:val="28"/>
          <w:szCs w:val="28"/>
        </w:rPr>
        <w:t xml:space="preserve"> </w:t>
      </w:r>
      <w:r w:rsidRPr="00835932">
        <w:rPr>
          <w:sz w:val="28"/>
          <w:szCs w:val="28"/>
        </w:rPr>
        <w:t>вида</w:t>
      </w:r>
      <w:r>
        <w:rPr>
          <w:sz w:val="28"/>
          <w:szCs w:val="28"/>
        </w:rPr>
        <w:t xml:space="preserve"> </w:t>
      </w:r>
      <w:r w:rsidRPr="00835932">
        <w:rPr>
          <w:sz w:val="28"/>
          <w:szCs w:val="28"/>
        </w:rPr>
        <w:t>вопросов:</w:t>
      </w:r>
      <w:r>
        <w:rPr>
          <w:sz w:val="28"/>
          <w:szCs w:val="28"/>
        </w:rPr>
        <w:t xml:space="preserve"> </w:t>
      </w:r>
      <w:r w:rsidRPr="00835932">
        <w:rPr>
          <w:sz w:val="28"/>
          <w:szCs w:val="28"/>
        </w:rPr>
        <w:t>неместоименные</w:t>
      </w:r>
      <w:r>
        <w:rPr>
          <w:sz w:val="28"/>
          <w:szCs w:val="28"/>
        </w:rPr>
        <w:t xml:space="preserve"> </w:t>
      </w:r>
      <w:r w:rsidRPr="00835932">
        <w:rPr>
          <w:sz w:val="28"/>
          <w:szCs w:val="28"/>
        </w:rPr>
        <w:t>и</w:t>
      </w:r>
      <w:r>
        <w:rPr>
          <w:sz w:val="28"/>
          <w:szCs w:val="28"/>
        </w:rPr>
        <w:t xml:space="preserve"> </w:t>
      </w:r>
      <w:r w:rsidRPr="00835932">
        <w:rPr>
          <w:sz w:val="28"/>
          <w:szCs w:val="28"/>
        </w:rPr>
        <w:t>местоименные.</w:t>
      </w:r>
      <w:r>
        <w:rPr>
          <w:rStyle w:val="Bodytext8Italic"/>
          <w:sz w:val="28"/>
          <w:szCs w:val="28"/>
        </w:rPr>
        <w:t xml:space="preserve"> </w:t>
      </w:r>
      <w:r w:rsidRPr="00835932">
        <w:rPr>
          <w:rStyle w:val="Bodytext8Italic"/>
          <w:sz w:val="28"/>
          <w:szCs w:val="28"/>
        </w:rPr>
        <w:t>Неместоименные</w:t>
      </w:r>
      <w:r>
        <w:rPr>
          <w:rStyle w:val="Bodytext8Italic"/>
          <w:sz w:val="28"/>
          <w:szCs w:val="28"/>
        </w:rPr>
        <w:t xml:space="preserve"> </w:t>
      </w:r>
      <w:r w:rsidRPr="00835932">
        <w:rPr>
          <w:rStyle w:val="Bodytext8Italic"/>
          <w:sz w:val="28"/>
          <w:szCs w:val="28"/>
        </w:rPr>
        <w:t>вопросы</w:t>
      </w:r>
      <w:r>
        <w:rPr>
          <w:sz w:val="28"/>
          <w:szCs w:val="28"/>
        </w:rPr>
        <w:t xml:space="preserve"> </w:t>
      </w:r>
      <w:r w:rsidRPr="00835932">
        <w:rPr>
          <w:sz w:val="28"/>
          <w:szCs w:val="28"/>
        </w:rPr>
        <w:t>(называемые</w:t>
      </w:r>
      <w:r>
        <w:rPr>
          <w:sz w:val="28"/>
          <w:szCs w:val="28"/>
        </w:rPr>
        <w:t xml:space="preserve"> </w:t>
      </w:r>
      <w:r w:rsidRPr="00835932">
        <w:rPr>
          <w:sz w:val="28"/>
          <w:szCs w:val="28"/>
        </w:rPr>
        <w:t>также</w:t>
      </w:r>
      <w:r>
        <w:rPr>
          <w:sz w:val="28"/>
          <w:szCs w:val="28"/>
        </w:rPr>
        <w:t xml:space="preserve"> </w:t>
      </w:r>
      <w:r w:rsidRPr="00835932">
        <w:rPr>
          <w:sz w:val="28"/>
          <w:szCs w:val="28"/>
        </w:rPr>
        <w:t>вопросами</w:t>
      </w:r>
      <w:r>
        <w:rPr>
          <w:sz w:val="28"/>
          <w:szCs w:val="28"/>
        </w:rPr>
        <w:t xml:space="preserve"> </w:t>
      </w:r>
      <w:r w:rsidRPr="00835932">
        <w:rPr>
          <w:sz w:val="28"/>
          <w:szCs w:val="28"/>
        </w:rPr>
        <w:t>к</w:t>
      </w:r>
      <w:r>
        <w:rPr>
          <w:sz w:val="28"/>
          <w:szCs w:val="28"/>
        </w:rPr>
        <w:t xml:space="preserve"> </w:t>
      </w:r>
      <w:r w:rsidRPr="00835932">
        <w:rPr>
          <w:sz w:val="28"/>
          <w:szCs w:val="28"/>
        </w:rPr>
        <w:t>решению)</w:t>
      </w:r>
      <w:r>
        <w:rPr>
          <w:sz w:val="28"/>
          <w:szCs w:val="28"/>
        </w:rPr>
        <w:t xml:space="preserve"> </w:t>
      </w:r>
      <w:r w:rsidRPr="00835932">
        <w:rPr>
          <w:sz w:val="28"/>
          <w:szCs w:val="28"/>
        </w:rPr>
        <w:t>содержат</w:t>
      </w:r>
      <w:r>
        <w:rPr>
          <w:sz w:val="28"/>
          <w:szCs w:val="28"/>
        </w:rPr>
        <w:t xml:space="preserve"> </w:t>
      </w:r>
      <w:r w:rsidRPr="00835932">
        <w:rPr>
          <w:sz w:val="28"/>
          <w:szCs w:val="28"/>
        </w:rPr>
        <w:t>требование</w:t>
      </w:r>
      <w:r>
        <w:rPr>
          <w:sz w:val="28"/>
          <w:szCs w:val="28"/>
        </w:rPr>
        <w:t xml:space="preserve"> </w:t>
      </w:r>
      <w:r w:rsidRPr="00835932">
        <w:rPr>
          <w:sz w:val="28"/>
          <w:szCs w:val="28"/>
        </w:rPr>
        <w:t>найти</w:t>
      </w:r>
      <w:r>
        <w:rPr>
          <w:sz w:val="28"/>
          <w:szCs w:val="28"/>
        </w:rPr>
        <w:t xml:space="preserve"> </w:t>
      </w:r>
      <w:r w:rsidRPr="00835932">
        <w:rPr>
          <w:sz w:val="28"/>
          <w:szCs w:val="28"/>
        </w:rPr>
        <w:t>истинный</w:t>
      </w:r>
      <w:r>
        <w:rPr>
          <w:sz w:val="28"/>
          <w:szCs w:val="28"/>
        </w:rPr>
        <w:t xml:space="preserve"> </w:t>
      </w:r>
      <w:r w:rsidRPr="00835932">
        <w:rPr>
          <w:sz w:val="28"/>
          <w:szCs w:val="28"/>
        </w:rPr>
        <w:t>ответ</w:t>
      </w:r>
      <w:r>
        <w:rPr>
          <w:sz w:val="28"/>
          <w:szCs w:val="28"/>
        </w:rPr>
        <w:t xml:space="preserve"> </w:t>
      </w:r>
      <w:r w:rsidRPr="00835932">
        <w:rPr>
          <w:sz w:val="28"/>
          <w:szCs w:val="28"/>
        </w:rPr>
        <w:t>среди</w:t>
      </w:r>
      <w:r>
        <w:rPr>
          <w:sz w:val="28"/>
          <w:szCs w:val="28"/>
        </w:rPr>
        <w:t xml:space="preserve"> </w:t>
      </w:r>
      <w:r w:rsidRPr="00835932">
        <w:rPr>
          <w:sz w:val="28"/>
          <w:szCs w:val="28"/>
        </w:rPr>
        <w:t>суждений,</w:t>
      </w:r>
      <w:r>
        <w:rPr>
          <w:sz w:val="28"/>
          <w:szCs w:val="28"/>
        </w:rPr>
        <w:t xml:space="preserve"> </w:t>
      </w:r>
      <w:r w:rsidRPr="00835932">
        <w:rPr>
          <w:sz w:val="28"/>
          <w:szCs w:val="28"/>
        </w:rPr>
        <w:t>находящихся</w:t>
      </w:r>
      <w:r>
        <w:rPr>
          <w:sz w:val="28"/>
          <w:szCs w:val="28"/>
        </w:rPr>
        <w:t xml:space="preserve"> </w:t>
      </w:r>
      <w:r w:rsidRPr="00835932">
        <w:rPr>
          <w:sz w:val="28"/>
          <w:szCs w:val="28"/>
        </w:rPr>
        <w:t>под</w:t>
      </w:r>
      <w:r>
        <w:rPr>
          <w:sz w:val="28"/>
          <w:szCs w:val="28"/>
        </w:rPr>
        <w:t xml:space="preserve"> </w:t>
      </w:r>
      <w:r w:rsidRPr="00835932">
        <w:rPr>
          <w:sz w:val="28"/>
          <w:szCs w:val="28"/>
        </w:rPr>
        <w:t>вопросительным</w:t>
      </w:r>
      <w:r>
        <w:rPr>
          <w:sz w:val="28"/>
          <w:szCs w:val="28"/>
        </w:rPr>
        <w:t xml:space="preserve"> </w:t>
      </w:r>
      <w:r w:rsidRPr="00835932">
        <w:rPr>
          <w:sz w:val="28"/>
          <w:szCs w:val="28"/>
        </w:rPr>
        <w:t>знаком,</w:t>
      </w:r>
      <w:r>
        <w:rPr>
          <w:sz w:val="28"/>
          <w:szCs w:val="28"/>
        </w:rPr>
        <w:t xml:space="preserve"> </w:t>
      </w:r>
      <w:r w:rsidRPr="00835932">
        <w:rPr>
          <w:sz w:val="28"/>
          <w:szCs w:val="28"/>
        </w:rPr>
        <w:t>например,</w:t>
      </w:r>
      <w:r>
        <w:rPr>
          <w:sz w:val="28"/>
          <w:szCs w:val="28"/>
        </w:rPr>
        <w:t xml:space="preserve"> </w:t>
      </w:r>
      <w:r w:rsidRPr="00835932">
        <w:rPr>
          <w:sz w:val="28"/>
          <w:szCs w:val="28"/>
        </w:rPr>
        <w:t>«Социальная</w:t>
      </w:r>
      <w:r>
        <w:rPr>
          <w:sz w:val="28"/>
          <w:szCs w:val="28"/>
        </w:rPr>
        <w:t xml:space="preserve"> </w:t>
      </w:r>
      <w:r w:rsidRPr="00835932">
        <w:rPr>
          <w:sz w:val="28"/>
          <w:szCs w:val="28"/>
        </w:rPr>
        <w:t>работа</w:t>
      </w:r>
      <w:r>
        <w:rPr>
          <w:sz w:val="28"/>
          <w:szCs w:val="28"/>
        </w:rPr>
        <w:t xml:space="preserve"> </w:t>
      </w:r>
      <w:r w:rsidRPr="00835932">
        <w:rPr>
          <w:sz w:val="28"/>
          <w:szCs w:val="28"/>
        </w:rPr>
        <w:t>впервые</w:t>
      </w:r>
      <w:r>
        <w:rPr>
          <w:sz w:val="28"/>
          <w:szCs w:val="28"/>
        </w:rPr>
        <w:t xml:space="preserve"> </w:t>
      </w:r>
      <w:r w:rsidRPr="00835932">
        <w:rPr>
          <w:sz w:val="28"/>
          <w:szCs w:val="28"/>
        </w:rPr>
        <w:t>появилась</w:t>
      </w:r>
      <w:r>
        <w:rPr>
          <w:sz w:val="28"/>
          <w:szCs w:val="28"/>
        </w:rPr>
        <w:t xml:space="preserve"> </w:t>
      </w:r>
      <w:r w:rsidRPr="00835932">
        <w:rPr>
          <w:sz w:val="28"/>
          <w:szCs w:val="28"/>
        </w:rPr>
        <w:t>на</w:t>
      </w:r>
      <w:r>
        <w:rPr>
          <w:sz w:val="28"/>
          <w:szCs w:val="28"/>
        </w:rPr>
        <w:t xml:space="preserve"> </w:t>
      </w:r>
      <w:r w:rsidRPr="00835932">
        <w:rPr>
          <w:sz w:val="28"/>
          <w:szCs w:val="28"/>
        </w:rPr>
        <w:t>Западе</w:t>
      </w:r>
      <w:r>
        <w:rPr>
          <w:sz w:val="28"/>
          <w:szCs w:val="28"/>
        </w:rPr>
        <w:t xml:space="preserve"> </w:t>
      </w:r>
      <w:r w:rsidRPr="00835932">
        <w:rPr>
          <w:sz w:val="28"/>
          <w:szCs w:val="28"/>
        </w:rPr>
        <w:t>или</w:t>
      </w:r>
      <w:r>
        <w:rPr>
          <w:sz w:val="28"/>
          <w:szCs w:val="28"/>
        </w:rPr>
        <w:t xml:space="preserve"> </w:t>
      </w:r>
      <w:r w:rsidRPr="00835932">
        <w:rPr>
          <w:sz w:val="28"/>
          <w:szCs w:val="28"/>
        </w:rPr>
        <w:t>в</w:t>
      </w:r>
      <w:r>
        <w:rPr>
          <w:sz w:val="28"/>
          <w:szCs w:val="28"/>
        </w:rPr>
        <w:t xml:space="preserve"> </w:t>
      </w:r>
      <w:r w:rsidRPr="00835932">
        <w:rPr>
          <w:sz w:val="28"/>
          <w:szCs w:val="28"/>
        </w:rPr>
        <w:t>России?»</w:t>
      </w:r>
      <w:r>
        <w:rPr>
          <w:sz w:val="28"/>
          <w:szCs w:val="28"/>
        </w:rPr>
        <w:t xml:space="preserve"> </w:t>
      </w:r>
      <w:r w:rsidRPr="00835932">
        <w:rPr>
          <w:sz w:val="28"/>
          <w:szCs w:val="28"/>
        </w:rPr>
        <w:t>Их</w:t>
      </w:r>
      <w:r>
        <w:rPr>
          <w:sz w:val="28"/>
          <w:szCs w:val="28"/>
        </w:rPr>
        <w:t xml:space="preserve"> </w:t>
      </w:r>
      <w:r w:rsidRPr="00835932">
        <w:rPr>
          <w:sz w:val="28"/>
          <w:szCs w:val="28"/>
        </w:rPr>
        <w:t>разновидностью</w:t>
      </w:r>
      <w:r>
        <w:rPr>
          <w:sz w:val="28"/>
          <w:szCs w:val="28"/>
        </w:rPr>
        <w:t xml:space="preserve"> </w:t>
      </w:r>
      <w:r w:rsidRPr="00835932">
        <w:rPr>
          <w:sz w:val="28"/>
          <w:szCs w:val="28"/>
        </w:rPr>
        <w:t>являются</w:t>
      </w:r>
      <w:r>
        <w:rPr>
          <w:rStyle w:val="Bodytext8Italic"/>
          <w:sz w:val="28"/>
          <w:szCs w:val="28"/>
        </w:rPr>
        <w:t xml:space="preserve"> </w:t>
      </w:r>
      <w:r w:rsidRPr="00835932">
        <w:rPr>
          <w:rStyle w:val="Bodytext8Italic"/>
          <w:sz w:val="28"/>
          <w:szCs w:val="28"/>
        </w:rPr>
        <w:t>дихотомические</w:t>
      </w:r>
      <w:r>
        <w:rPr>
          <w:rStyle w:val="Bodytext8Italic"/>
          <w:sz w:val="28"/>
          <w:szCs w:val="28"/>
        </w:rPr>
        <w:t xml:space="preserve"> </w:t>
      </w:r>
      <w:r w:rsidRPr="00835932">
        <w:rPr>
          <w:rStyle w:val="Bodytext8Italic"/>
          <w:sz w:val="28"/>
          <w:szCs w:val="28"/>
        </w:rPr>
        <w:t>вопросы</w:t>
      </w:r>
      <w:r w:rsidRPr="00835932">
        <w:rPr>
          <w:sz w:val="28"/>
          <w:szCs w:val="28"/>
        </w:rPr>
        <w:t>,</w:t>
      </w:r>
      <w:r>
        <w:rPr>
          <w:sz w:val="28"/>
          <w:szCs w:val="28"/>
        </w:rPr>
        <w:t xml:space="preserve"> </w:t>
      </w:r>
      <w:r w:rsidRPr="00835932">
        <w:rPr>
          <w:sz w:val="28"/>
          <w:szCs w:val="28"/>
        </w:rPr>
        <w:t>требующие</w:t>
      </w:r>
      <w:r>
        <w:rPr>
          <w:sz w:val="28"/>
          <w:szCs w:val="28"/>
        </w:rPr>
        <w:t xml:space="preserve"> </w:t>
      </w:r>
      <w:r w:rsidRPr="00835932">
        <w:rPr>
          <w:sz w:val="28"/>
          <w:szCs w:val="28"/>
        </w:rPr>
        <w:t>ответа</w:t>
      </w:r>
      <w:r>
        <w:rPr>
          <w:sz w:val="28"/>
          <w:szCs w:val="28"/>
        </w:rPr>
        <w:t xml:space="preserve"> </w:t>
      </w:r>
      <w:r w:rsidRPr="00835932">
        <w:rPr>
          <w:sz w:val="28"/>
          <w:szCs w:val="28"/>
        </w:rPr>
        <w:t>«да»</w:t>
      </w:r>
      <w:r>
        <w:rPr>
          <w:sz w:val="28"/>
          <w:szCs w:val="28"/>
        </w:rPr>
        <w:t xml:space="preserve"> </w:t>
      </w:r>
      <w:r w:rsidRPr="00835932">
        <w:rPr>
          <w:sz w:val="28"/>
          <w:szCs w:val="28"/>
        </w:rPr>
        <w:t>или</w:t>
      </w:r>
      <w:r>
        <w:rPr>
          <w:sz w:val="28"/>
          <w:szCs w:val="28"/>
        </w:rPr>
        <w:t xml:space="preserve"> </w:t>
      </w:r>
      <w:r w:rsidRPr="00835932">
        <w:rPr>
          <w:sz w:val="28"/>
          <w:szCs w:val="28"/>
        </w:rPr>
        <w:t>«нет»</w:t>
      </w:r>
      <w:r>
        <w:rPr>
          <w:sz w:val="28"/>
          <w:szCs w:val="28"/>
        </w:rPr>
        <w:t xml:space="preserve"> </w:t>
      </w:r>
      <w:r w:rsidRPr="00835932">
        <w:rPr>
          <w:sz w:val="28"/>
          <w:szCs w:val="28"/>
        </w:rPr>
        <w:t>(«Является</w:t>
      </w:r>
      <w:r>
        <w:rPr>
          <w:sz w:val="28"/>
          <w:szCs w:val="28"/>
        </w:rPr>
        <w:t xml:space="preserve"> </w:t>
      </w:r>
      <w:r w:rsidRPr="00835932">
        <w:rPr>
          <w:sz w:val="28"/>
          <w:szCs w:val="28"/>
        </w:rPr>
        <w:t>ли</w:t>
      </w:r>
      <w:r>
        <w:rPr>
          <w:sz w:val="28"/>
          <w:szCs w:val="28"/>
        </w:rPr>
        <w:t xml:space="preserve"> </w:t>
      </w:r>
      <w:r w:rsidRPr="00835932">
        <w:rPr>
          <w:sz w:val="28"/>
          <w:szCs w:val="28"/>
        </w:rPr>
        <w:t>социальная</w:t>
      </w:r>
      <w:r>
        <w:rPr>
          <w:sz w:val="28"/>
          <w:szCs w:val="28"/>
        </w:rPr>
        <w:t xml:space="preserve"> </w:t>
      </w:r>
      <w:r w:rsidRPr="00835932">
        <w:rPr>
          <w:sz w:val="28"/>
          <w:szCs w:val="28"/>
        </w:rPr>
        <w:t>работа</w:t>
      </w:r>
      <w:r>
        <w:rPr>
          <w:sz w:val="28"/>
          <w:szCs w:val="28"/>
        </w:rPr>
        <w:t xml:space="preserve"> </w:t>
      </w:r>
      <w:r w:rsidRPr="00835932">
        <w:rPr>
          <w:sz w:val="28"/>
          <w:szCs w:val="28"/>
        </w:rPr>
        <w:t>наукой?»,</w:t>
      </w:r>
      <w:r>
        <w:rPr>
          <w:sz w:val="28"/>
          <w:szCs w:val="28"/>
        </w:rPr>
        <w:t xml:space="preserve"> </w:t>
      </w:r>
      <w:r w:rsidRPr="00835932">
        <w:rPr>
          <w:sz w:val="28"/>
          <w:szCs w:val="28"/>
        </w:rPr>
        <w:t>«Существует</w:t>
      </w:r>
      <w:r>
        <w:rPr>
          <w:sz w:val="28"/>
          <w:szCs w:val="28"/>
        </w:rPr>
        <w:t xml:space="preserve"> </w:t>
      </w:r>
      <w:r w:rsidRPr="00835932">
        <w:rPr>
          <w:sz w:val="28"/>
          <w:szCs w:val="28"/>
        </w:rPr>
        <w:t>ли</w:t>
      </w:r>
      <w:r>
        <w:rPr>
          <w:sz w:val="28"/>
          <w:szCs w:val="28"/>
        </w:rPr>
        <w:t xml:space="preserve"> </w:t>
      </w:r>
      <w:r w:rsidRPr="00835932">
        <w:rPr>
          <w:sz w:val="28"/>
          <w:szCs w:val="28"/>
        </w:rPr>
        <w:t>этический</w:t>
      </w:r>
      <w:r>
        <w:rPr>
          <w:sz w:val="28"/>
          <w:szCs w:val="28"/>
        </w:rPr>
        <w:t xml:space="preserve"> </w:t>
      </w:r>
      <w:r w:rsidRPr="00835932">
        <w:rPr>
          <w:sz w:val="28"/>
          <w:szCs w:val="28"/>
        </w:rPr>
        <w:t>кодекс</w:t>
      </w:r>
      <w:r>
        <w:rPr>
          <w:sz w:val="28"/>
          <w:szCs w:val="28"/>
        </w:rPr>
        <w:t xml:space="preserve"> </w:t>
      </w:r>
      <w:r w:rsidRPr="00835932">
        <w:rPr>
          <w:sz w:val="28"/>
          <w:szCs w:val="28"/>
        </w:rPr>
        <w:t>социального</w:t>
      </w:r>
      <w:r>
        <w:rPr>
          <w:sz w:val="28"/>
          <w:szCs w:val="28"/>
        </w:rPr>
        <w:t xml:space="preserve"> </w:t>
      </w:r>
      <w:r w:rsidRPr="00835932">
        <w:rPr>
          <w:sz w:val="28"/>
          <w:szCs w:val="28"/>
        </w:rPr>
        <w:t>работника?»,</w:t>
      </w:r>
      <w:r>
        <w:rPr>
          <w:sz w:val="28"/>
          <w:szCs w:val="28"/>
        </w:rPr>
        <w:t xml:space="preserve"> </w:t>
      </w:r>
      <w:r w:rsidRPr="00835932">
        <w:rPr>
          <w:sz w:val="28"/>
          <w:szCs w:val="28"/>
        </w:rPr>
        <w:t>«Осуществляется</w:t>
      </w:r>
      <w:r>
        <w:rPr>
          <w:sz w:val="28"/>
          <w:szCs w:val="28"/>
        </w:rPr>
        <w:t xml:space="preserve"> </w:t>
      </w:r>
      <w:r w:rsidRPr="00835932">
        <w:rPr>
          <w:sz w:val="28"/>
          <w:szCs w:val="28"/>
        </w:rPr>
        <w:t>ли</w:t>
      </w:r>
      <w:r>
        <w:rPr>
          <w:sz w:val="28"/>
          <w:szCs w:val="28"/>
        </w:rPr>
        <w:t xml:space="preserve"> </w:t>
      </w:r>
      <w:r w:rsidRPr="00835932">
        <w:rPr>
          <w:sz w:val="28"/>
          <w:szCs w:val="28"/>
        </w:rPr>
        <w:t>в</w:t>
      </w:r>
      <w:r>
        <w:rPr>
          <w:sz w:val="28"/>
          <w:szCs w:val="28"/>
        </w:rPr>
        <w:t xml:space="preserve"> </w:t>
      </w:r>
      <w:r w:rsidRPr="00835932">
        <w:rPr>
          <w:sz w:val="28"/>
          <w:szCs w:val="28"/>
        </w:rPr>
        <w:t>России</w:t>
      </w:r>
      <w:r>
        <w:rPr>
          <w:sz w:val="28"/>
          <w:szCs w:val="28"/>
        </w:rPr>
        <w:t xml:space="preserve"> </w:t>
      </w:r>
      <w:r w:rsidRPr="00835932">
        <w:rPr>
          <w:sz w:val="28"/>
          <w:szCs w:val="28"/>
        </w:rPr>
        <w:t>подготовка</w:t>
      </w:r>
      <w:r>
        <w:rPr>
          <w:sz w:val="28"/>
          <w:szCs w:val="28"/>
        </w:rPr>
        <w:t xml:space="preserve"> </w:t>
      </w:r>
      <w:r w:rsidRPr="00835932">
        <w:rPr>
          <w:sz w:val="28"/>
          <w:szCs w:val="28"/>
        </w:rPr>
        <w:t>социальных</w:t>
      </w:r>
      <w:r>
        <w:rPr>
          <w:sz w:val="28"/>
          <w:szCs w:val="28"/>
        </w:rPr>
        <w:t xml:space="preserve"> </w:t>
      </w:r>
      <w:r w:rsidRPr="00835932">
        <w:rPr>
          <w:sz w:val="28"/>
          <w:szCs w:val="28"/>
        </w:rPr>
        <w:t>работников?»</w:t>
      </w:r>
      <w:r>
        <w:rPr>
          <w:sz w:val="28"/>
          <w:szCs w:val="28"/>
        </w:rPr>
        <w:t xml:space="preserve"> </w:t>
      </w:r>
      <w:r w:rsidRPr="00835932">
        <w:rPr>
          <w:sz w:val="28"/>
          <w:szCs w:val="28"/>
        </w:rPr>
        <w:t>и</w:t>
      </w:r>
      <w:r>
        <w:rPr>
          <w:sz w:val="28"/>
          <w:szCs w:val="28"/>
        </w:rPr>
        <w:t xml:space="preserve"> </w:t>
      </w:r>
      <w:r w:rsidRPr="00835932">
        <w:rPr>
          <w:sz w:val="28"/>
          <w:szCs w:val="28"/>
        </w:rPr>
        <w:t>т.</w:t>
      </w:r>
      <w:r>
        <w:rPr>
          <w:sz w:val="28"/>
          <w:szCs w:val="28"/>
        </w:rPr>
        <w:t xml:space="preserve"> </w:t>
      </w:r>
      <w:r w:rsidRPr="00835932">
        <w:rPr>
          <w:sz w:val="28"/>
          <w:szCs w:val="28"/>
        </w:rPr>
        <w:t>д.).</w:t>
      </w:r>
      <w:r>
        <w:rPr>
          <w:rStyle w:val="Bodytext8Italic"/>
          <w:sz w:val="28"/>
          <w:szCs w:val="28"/>
        </w:rPr>
        <w:t xml:space="preserve"> </w:t>
      </w:r>
      <w:r w:rsidRPr="00835932">
        <w:rPr>
          <w:rStyle w:val="Bodytext8Italic"/>
          <w:sz w:val="28"/>
          <w:szCs w:val="28"/>
        </w:rPr>
        <w:t>Местоименные</w:t>
      </w:r>
      <w:r>
        <w:rPr>
          <w:rStyle w:val="Bodytext8Italic"/>
          <w:sz w:val="28"/>
          <w:szCs w:val="28"/>
        </w:rPr>
        <w:t xml:space="preserve"> </w:t>
      </w:r>
      <w:r w:rsidRPr="00835932">
        <w:rPr>
          <w:rStyle w:val="Bodytext8Italic"/>
          <w:sz w:val="28"/>
          <w:szCs w:val="28"/>
        </w:rPr>
        <w:t>вопросы</w:t>
      </w:r>
      <w:r>
        <w:rPr>
          <w:sz w:val="28"/>
          <w:szCs w:val="28"/>
        </w:rPr>
        <w:t xml:space="preserve"> </w:t>
      </w:r>
      <w:r w:rsidRPr="00835932">
        <w:rPr>
          <w:sz w:val="28"/>
          <w:szCs w:val="28"/>
        </w:rPr>
        <w:t>(называемые</w:t>
      </w:r>
      <w:r>
        <w:rPr>
          <w:sz w:val="28"/>
          <w:szCs w:val="28"/>
        </w:rPr>
        <w:t xml:space="preserve"> </w:t>
      </w:r>
      <w:r w:rsidRPr="00835932">
        <w:rPr>
          <w:sz w:val="28"/>
          <w:szCs w:val="28"/>
        </w:rPr>
        <w:t>также</w:t>
      </w:r>
      <w:r>
        <w:rPr>
          <w:sz w:val="28"/>
          <w:szCs w:val="28"/>
        </w:rPr>
        <w:t xml:space="preserve"> </w:t>
      </w:r>
      <w:r w:rsidRPr="00835932">
        <w:rPr>
          <w:sz w:val="28"/>
          <w:szCs w:val="28"/>
        </w:rPr>
        <w:t>вопросами</w:t>
      </w:r>
      <w:r>
        <w:rPr>
          <w:sz w:val="28"/>
          <w:szCs w:val="28"/>
        </w:rPr>
        <w:t xml:space="preserve"> </w:t>
      </w:r>
      <w:r w:rsidRPr="00835932">
        <w:rPr>
          <w:sz w:val="28"/>
          <w:szCs w:val="28"/>
        </w:rPr>
        <w:t>к</w:t>
      </w:r>
      <w:r>
        <w:rPr>
          <w:sz w:val="28"/>
          <w:szCs w:val="28"/>
        </w:rPr>
        <w:t xml:space="preserve"> </w:t>
      </w:r>
      <w:r w:rsidRPr="00835932">
        <w:rPr>
          <w:sz w:val="28"/>
          <w:szCs w:val="28"/>
        </w:rPr>
        <w:t>пополнению)</w:t>
      </w:r>
      <w:r>
        <w:rPr>
          <w:sz w:val="28"/>
          <w:szCs w:val="28"/>
        </w:rPr>
        <w:t xml:space="preserve"> </w:t>
      </w:r>
      <w:r w:rsidRPr="00835932">
        <w:rPr>
          <w:sz w:val="28"/>
          <w:szCs w:val="28"/>
        </w:rPr>
        <w:t>характеризуются</w:t>
      </w:r>
      <w:r>
        <w:rPr>
          <w:sz w:val="28"/>
          <w:szCs w:val="28"/>
        </w:rPr>
        <w:t xml:space="preserve"> </w:t>
      </w:r>
      <w:r w:rsidRPr="00835932">
        <w:rPr>
          <w:sz w:val="28"/>
          <w:szCs w:val="28"/>
        </w:rPr>
        <w:t>тем,</w:t>
      </w:r>
      <w:r>
        <w:rPr>
          <w:sz w:val="28"/>
          <w:szCs w:val="28"/>
        </w:rPr>
        <w:t xml:space="preserve"> </w:t>
      </w:r>
      <w:r w:rsidRPr="00835932">
        <w:rPr>
          <w:sz w:val="28"/>
          <w:szCs w:val="28"/>
        </w:rPr>
        <w:t>что</w:t>
      </w:r>
      <w:r>
        <w:rPr>
          <w:sz w:val="28"/>
          <w:szCs w:val="28"/>
        </w:rPr>
        <w:t xml:space="preserve"> </w:t>
      </w:r>
      <w:r w:rsidRPr="00835932">
        <w:rPr>
          <w:sz w:val="28"/>
          <w:szCs w:val="28"/>
        </w:rPr>
        <w:t>в</w:t>
      </w:r>
      <w:r>
        <w:rPr>
          <w:sz w:val="28"/>
          <w:szCs w:val="28"/>
        </w:rPr>
        <w:t xml:space="preserve"> </w:t>
      </w:r>
      <w:r w:rsidRPr="00835932">
        <w:rPr>
          <w:sz w:val="28"/>
          <w:szCs w:val="28"/>
        </w:rPr>
        <w:t>них</w:t>
      </w:r>
      <w:r>
        <w:rPr>
          <w:sz w:val="28"/>
          <w:szCs w:val="28"/>
        </w:rPr>
        <w:t xml:space="preserve"> </w:t>
      </w:r>
      <w:r w:rsidRPr="00835932">
        <w:rPr>
          <w:sz w:val="28"/>
          <w:szCs w:val="28"/>
        </w:rPr>
        <w:t>под</w:t>
      </w:r>
      <w:r>
        <w:rPr>
          <w:sz w:val="28"/>
          <w:szCs w:val="28"/>
        </w:rPr>
        <w:t xml:space="preserve"> </w:t>
      </w:r>
      <w:r w:rsidRPr="00835932">
        <w:rPr>
          <w:sz w:val="28"/>
          <w:szCs w:val="28"/>
        </w:rPr>
        <w:t>вопросительным</w:t>
      </w:r>
      <w:r>
        <w:rPr>
          <w:sz w:val="28"/>
          <w:szCs w:val="28"/>
        </w:rPr>
        <w:t xml:space="preserve"> </w:t>
      </w:r>
      <w:r w:rsidRPr="00835932">
        <w:rPr>
          <w:sz w:val="28"/>
          <w:szCs w:val="28"/>
        </w:rPr>
        <w:t>знаком</w:t>
      </w:r>
      <w:r>
        <w:rPr>
          <w:sz w:val="28"/>
          <w:szCs w:val="28"/>
        </w:rPr>
        <w:t xml:space="preserve"> </w:t>
      </w:r>
      <w:r w:rsidRPr="00835932">
        <w:rPr>
          <w:sz w:val="28"/>
          <w:szCs w:val="28"/>
        </w:rPr>
        <w:t>находится</w:t>
      </w:r>
      <w:r>
        <w:rPr>
          <w:sz w:val="28"/>
          <w:szCs w:val="28"/>
        </w:rPr>
        <w:t xml:space="preserve"> </w:t>
      </w:r>
      <w:r w:rsidRPr="00835932">
        <w:rPr>
          <w:sz w:val="28"/>
          <w:szCs w:val="28"/>
        </w:rPr>
        <w:t>схема</w:t>
      </w:r>
      <w:r>
        <w:rPr>
          <w:sz w:val="28"/>
          <w:szCs w:val="28"/>
        </w:rPr>
        <w:t xml:space="preserve"> </w:t>
      </w:r>
      <w:r w:rsidRPr="00835932">
        <w:rPr>
          <w:sz w:val="28"/>
          <w:szCs w:val="28"/>
        </w:rPr>
        <w:t>ответа</w:t>
      </w:r>
      <w:proofErr w:type="gramStart"/>
      <w:r>
        <w:rPr>
          <w:sz w:val="28"/>
          <w:szCs w:val="28"/>
        </w:rPr>
        <w:t xml:space="preserve"> </w:t>
      </w:r>
      <w:r w:rsidRPr="00835932">
        <w:rPr>
          <w:sz w:val="28"/>
          <w:szCs w:val="28"/>
        </w:rPr>
        <w:t>К</w:t>
      </w:r>
      <w:proofErr w:type="gramEnd"/>
      <w:r>
        <w:rPr>
          <w:sz w:val="28"/>
          <w:szCs w:val="28"/>
        </w:rPr>
        <w:t xml:space="preserve"> </w:t>
      </w:r>
      <w:r w:rsidRPr="00835932">
        <w:rPr>
          <w:sz w:val="28"/>
          <w:szCs w:val="28"/>
        </w:rPr>
        <w:t>Они</w:t>
      </w:r>
      <w:r>
        <w:rPr>
          <w:sz w:val="28"/>
          <w:szCs w:val="28"/>
        </w:rPr>
        <w:t xml:space="preserve"> </w:t>
      </w:r>
      <w:r w:rsidRPr="00835932">
        <w:rPr>
          <w:sz w:val="28"/>
          <w:szCs w:val="28"/>
        </w:rPr>
        <w:t>представляют</w:t>
      </w:r>
      <w:r>
        <w:rPr>
          <w:sz w:val="28"/>
          <w:szCs w:val="28"/>
        </w:rPr>
        <w:t xml:space="preserve"> </w:t>
      </w:r>
      <w:r w:rsidRPr="00835932">
        <w:rPr>
          <w:sz w:val="28"/>
          <w:szCs w:val="28"/>
        </w:rPr>
        <w:t>собой</w:t>
      </w:r>
      <w:r>
        <w:rPr>
          <w:sz w:val="28"/>
          <w:szCs w:val="28"/>
        </w:rPr>
        <w:t xml:space="preserve"> </w:t>
      </w:r>
      <w:r w:rsidRPr="00835932">
        <w:rPr>
          <w:sz w:val="28"/>
          <w:szCs w:val="28"/>
        </w:rPr>
        <w:t>требование</w:t>
      </w:r>
      <w:r>
        <w:rPr>
          <w:sz w:val="28"/>
          <w:szCs w:val="28"/>
        </w:rPr>
        <w:t xml:space="preserve"> </w:t>
      </w:r>
      <w:r w:rsidRPr="00835932">
        <w:rPr>
          <w:sz w:val="28"/>
          <w:szCs w:val="28"/>
        </w:rPr>
        <w:t>превратить</w:t>
      </w:r>
      <w:r>
        <w:rPr>
          <w:sz w:val="28"/>
          <w:szCs w:val="28"/>
        </w:rPr>
        <w:t xml:space="preserve"> </w:t>
      </w:r>
      <w:r w:rsidRPr="00835932">
        <w:rPr>
          <w:sz w:val="28"/>
          <w:szCs w:val="28"/>
        </w:rPr>
        <w:t>эту</w:t>
      </w:r>
      <w:r>
        <w:rPr>
          <w:sz w:val="28"/>
          <w:szCs w:val="28"/>
        </w:rPr>
        <w:t xml:space="preserve"> </w:t>
      </w:r>
      <w:r w:rsidRPr="00835932">
        <w:rPr>
          <w:sz w:val="28"/>
          <w:szCs w:val="28"/>
        </w:rPr>
        <w:t>схему</w:t>
      </w:r>
      <w:r>
        <w:rPr>
          <w:sz w:val="28"/>
          <w:szCs w:val="28"/>
        </w:rPr>
        <w:t xml:space="preserve"> </w:t>
      </w:r>
      <w:r w:rsidRPr="00835932">
        <w:rPr>
          <w:sz w:val="28"/>
          <w:szCs w:val="28"/>
        </w:rPr>
        <w:t>в</w:t>
      </w:r>
      <w:r>
        <w:rPr>
          <w:sz w:val="28"/>
          <w:szCs w:val="28"/>
        </w:rPr>
        <w:t xml:space="preserve"> </w:t>
      </w:r>
      <w:r w:rsidRPr="00835932">
        <w:rPr>
          <w:sz w:val="28"/>
          <w:szCs w:val="28"/>
        </w:rPr>
        <w:t>истинное</w:t>
      </w:r>
      <w:r>
        <w:rPr>
          <w:sz w:val="28"/>
          <w:szCs w:val="28"/>
        </w:rPr>
        <w:t xml:space="preserve"> </w:t>
      </w:r>
      <w:r w:rsidRPr="00835932">
        <w:rPr>
          <w:sz w:val="28"/>
          <w:szCs w:val="28"/>
        </w:rPr>
        <w:t>суждение,</w:t>
      </w:r>
      <w:r>
        <w:rPr>
          <w:sz w:val="28"/>
          <w:szCs w:val="28"/>
        </w:rPr>
        <w:t xml:space="preserve"> </w:t>
      </w:r>
      <w:r w:rsidRPr="00835932">
        <w:rPr>
          <w:sz w:val="28"/>
          <w:szCs w:val="28"/>
        </w:rPr>
        <w:t>например,</w:t>
      </w:r>
      <w:r>
        <w:rPr>
          <w:sz w:val="28"/>
          <w:szCs w:val="28"/>
        </w:rPr>
        <w:t xml:space="preserve"> </w:t>
      </w:r>
      <w:r w:rsidRPr="00835932">
        <w:rPr>
          <w:sz w:val="28"/>
          <w:szCs w:val="28"/>
        </w:rPr>
        <w:t>«Где</w:t>
      </w:r>
      <w:r>
        <w:rPr>
          <w:sz w:val="28"/>
          <w:szCs w:val="28"/>
        </w:rPr>
        <w:t xml:space="preserve"> </w:t>
      </w:r>
      <w:r w:rsidRPr="00835932">
        <w:rPr>
          <w:sz w:val="28"/>
          <w:szCs w:val="28"/>
        </w:rPr>
        <w:t>был</w:t>
      </w:r>
      <w:r>
        <w:rPr>
          <w:sz w:val="28"/>
          <w:szCs w:val="28"/>
        </w:rPr>
        <w:t xml:space="preserve"> </w:t>
      </w:r>
      <w:r w:rsidRPr="00835932">
        <w:rPr>
          <w:sz w:val="28"/>
          <w:szCs w:val="28"/>
        </w:rPr>
        <w:t>открыт</w:t>
      </w:r>
      <w:r>
        <w:rPr>
          <w:sz w:val="28"/>
          <w:szCs w:val="28"/>
        </w:rPr>
        <w:t xml:space="preserve"> </w:t>
      </w:r>
      <w:r w:rsidRPr="00835932">
        <w:rPr>
          <w:sz w:val="28"/>
          <w:szCs w:val="28"/>
        </w:rPr>
        <w:t>первый</w:t>
      </w:r>
      <w:r>
        <w:rPr>
          <w:sz w:val="28"/>
          <w:szCs w:val="28"/>
        </w:rPr>
        <w:t xml:space="preserve"> </w:t>
      </w:r>
      <w:r w:rsidRPr="00835932">
        <w:rPr>
          <w:sz w:val="28"/>
          <w:szCs w:val="28"/>
        </w:rPr>
        <w:t>институт</w:t>
      </w:r>
      <w:r>
        <w:rPr>
          <w:sz w:val="28"/>
          <w:szCs w:val="28"/>
        </w:rPr>
        <w:t xml:space="preserve"> </w:t>
      </w:r>
      <w:r w:rsidRPr="00835932">
        <w:rPr>
          <w:sz w:val="28"/>
          <w:szCs w:val="28"/>
        </w:rPr>
        <w:t>по</w:t>
      </w:r>
      <w:r>
        <w:rPr>
          <w:sz w:val="28"/>
          <w:szCs w:val="28"/>
        </w:rPr>
        <w:t xml:space="preserve"> </w:t>
      </w:r>
      <w:r w:rsidRPr="00835932">
        <w:rPr>
          <w:sz w:val="28"/>
          <w:szCs w:val="28"/>
        </w:rPr>
        <w:t>подготовке</w:t>
      </w:r>
      <w:r>
        <w:rPr>
          <w:sz w:val="28"/>
          <w:szCs w:val="28"/>
        </w:rPr>
        <w:t xml:space="preserve"> </w:t>
      </w:r>
      <w:r w:rsidRPr="00835932">
        <w:rPr>
          <w:sz w:val="28"/>
          <w:szCs w:val="28"/>
        </w:rPr>
        <w:t>социальных</w:t>
      </w:r>
      <w:r>
        <w:rPr>
          <w:sz w:val="28"/>
          <w:szCs w:val="28"/>
        </w:rPr>
        <w:t xml:space="preserve"> </w:t>
      </w:r>
      <w:r w:rsidRPr="00835932">
        <w:rPr>
          <w:sz w:val="28"/>
          <w:szCs w:val="28"/>
        </w:rPr>
        <w:t>работников?»</w:t>
      </w:r>
    </w:p>
    <w:p w:rsidR="00E91184" w:rsidRPr="00835932" w:rsidRDefault="00E91184" w:rsidP="00E91184">
      <w:pPr>
        <w:pStyle w:val="Bodytext80"/>
        <w:shd w:val="clear" w:color="auto" w:fill="auto"/>
        <w:spacing w:before="0" w:line="360" w:lineRule="auto"/>
        <w:rPr>
          <w:sz w:val="28"/>
          <w:szCs w:val="28"/>
        </w:rPr>
      </w:pPr>
      <w:r w:rsidRPr="00835932">
        <w:rPr>
          <w:sz w:val="28"/>
          <w:szCs w:val="28"/>
        </w:rPr>
        <w:t>Постановка</w:t>
      </w:r>
      <w:r>
        <w:rPr>
          <w:sz w:val="28"/>
          <w:szCs w:val="28"/>
        </w:rPr>
        <w:t xml:space="preserve"> </w:t>
      </w:r>
      <w:r w:rsidRPr="00835932">
        <w:rPr>
          <w:sz w:val="28"/>
          <w:szCs w:val="28"/>
        </w:rPr>
        <w:t>всякого</w:t>
      </w:r>
      <w:r>
        <w:rPr>
          <w:sz w:val="28"/>
          <w:szCs w:val="28"/>
        </w:rPr>
        <w:t xml:space="preserve"> </w:t>
      </w:r>
      <w:r w:rsidRPr="00835932">
        <w:rPr>
          <w:sz w:val="28"/>
          <w:szCs w:val="28"/>
        </w:rPr>
        <w:t>вопроса</w:t>
      </w:r>
      <w:r>
        <w:rPr>
          <w:sz w:val="28"/>
          <w:szCs w:val="28"/>
        </w:rPr>
        <w:t xml:space="preserve"> </w:t>
      </w:r>
      <w:r w:rsidRPr="00835932">
        <w:rPr>
          <w:sz w:val="28"/>
          <w:szCs w:val="28"/>
        </w:rPr>
        <w:t>связана</w:t>
      </w:r>
      <w:r>
        <w:rPr>
          <w:sz w:val="28"/>
          <w:szCs w:val="28"/>
        </w:rPr>
        <w:t xml:space="preserve"> </w:t>
      </w:r>
      <w:r w:rsidRPr="00835932">
        <w:rPr>
          <w:sz w:val="28"/>
          <w:szCs w:val="28"/>
        </w:rPr>
        <w:t>с</w:t>
      </w:r>
      <w:r>
        <w:rPr>
          <w:sz w:val="28"/>
          <w:szCs w:val="28"/>
        </w:rPr>
        <w:t xml:space="preserve"> </w:t>
      </w:r>
      <w:r w:rsidRPr="00835932">
        <w:rPr>
          <w:sz w:val="28"/>
          <w:szCs w:val="28"/>
        </w:rPr>
        <w:t>убеждением,</w:t>
      </w:r>
      <w:r>
        <w:rPr>
          <w:sz w:val="28"/>
          <w:szCs w:val="28"/>
        </w:rPr>
        <w:t xml:space="preserve"> </w:t>
      </w:r>
      <w:r w:rsidRPr="00835932">
        <w:rPr>
          <w:sz w:val="28"/>
          <w:szCs w:val="28"/>
        </w:rPr>
        <w:t>что</w:t>
      </w:r>
      <w:r>
        <w:rPr>
          <w:sz w:val="28"/>
          <w:szCs w:val="28"/>
        </w:rPr>
        <w:t xml:space="preserve"> </w:t>
      </w:r>
      <w:proofErr w:type="gramStart"/>
      <w:r w:rsidRPr="00835932">
        <w:rPr>
          <w:sz w:val="28"/>
          <w:szCs w:val="28"/>
        </w:rPr>
        <w:t>существует</w:t>
      </w:r>
      <w:proofErr w:type="gramEnd"/>
      <w:r>
        <w:rPr>
          <w:sz w:val="28"/>
          <w:szCs w:val="28"/>
        </w:rPr>
        <w:t xml:space="preserve"> </w:t>
      </w:r>
      <w:r w:rsidRPr="00835932">
        <w:rPr>
          <w:sz w:val="28"/>
          <w:szCs w:val="28"/>
        </w:rPr>
        <w:t>по</w:t>
      </w:r>
      <w:r>
        <w:rPr>
          <w:sz w:val="28"/>
          <w:szCs w:val="28"/>
        </w:rPr>
        <w:t xml:space="preserve"> </w:t>
      </w:r>
      <w:r w:rsidRPr="00835932">
        <w:rPr>
          <w:sz w:val="28"/>
          <w:szCs w:val="28"/>
        </w:rPr>
        <w:t>крайней</w:t>
      </w:r>
      <w:r>
        <w:rPr>
          <w:sz w:val="28"/>
          <w:szCs w:val="28"/>
        </w:rPr>
        <w:t xml:space="preserve"> </w:t>
      </w:r>
      <w:r w:rsidRPr="00835932">
        <w:rPr>
          <w:sz w:val="28"/>
          <w:szCs w:val="28"/>
        </w:rPr>
        <w:t>мере</w:t>
      </w:r>
      <w:r>
        <w:rPr>
          <w:sz w:val="28"/>
          <w:szCs w:val="28"/>
        </w:rPr>
        <w:t xml:space="preserve"> </w:t>
      </w:r>
      <w:r w:rsidRPr="00835932">
        <w:rPr>
          <w:sz w:val="28"/>
          <w:szCs w:val="28"/>
        </w:rPr>
        <w:t>один</w:t>
      </w:r>
      <w:r>
        <w:rPr>
          <w:sz w:val="28"/>
          <w:szCs w:val="28"/>
        </w:rPr>
        <w:t xml:space="preserve"> </w:t>
      </w:r>
      <w:r w:rsidRPr="00835932">
        <w:rPr>
          <w:sz w:val="28"/>
          <w:szCs w:val="28"/>
        </w:rPr>
        <w:t>истинный</w:t>
      </w:r>
      <w:r>
        <w:rPr>
          <w:sz w:val="28"/>
          <w:szCs w:val="28"/>
        </w:rPr>
        <w:t xml:space="preserve"> </w:t>
      </w:r>
      <w:r w:rsidRPr="00835932">
        <w:rPr>
          <w:sz w:val="28"/>
          <w:szCs w:val="28"/>
        </w:rPr>
        <w:t>ответ</w:t>
      </w:r>
      <w:r>
        <w:rPr>
          <w:sz w:val="28"/>
          <w:szCs w:val="28"/>
        </w:rPr>
        <w:t xml:space="preserve"> </w:t>
      </w:r>
      <w:r w:rsidRPr="00835932">
        <w:rPr>
          <w:sz w:val="28"/>
          <w:szCs w:val="28"/>
        </w:rPr>
        <w:t>на</w:t>
      </w:r>
      <w:r>
        <w:rPr>
          <w:sz w:val="28"/>
          <w:szCs w:val="28"/>
        </w:rPr>
        <w:t xml:space="preserve"> </w:t>
      </w:r>
      <w:r w:rsidRPr="00835932">
        <w:rPr>
          <w:sz w:val="28"/>
          <w:szCs w:val="28"/>
        </w:rPr>
        <w:t>него.</w:t>
      </w:r>
      <w:r>
        <w:rPr>
          <w:sz w:val="28"/>
          <w:szCs w:val="28"/>
        </w:rPr>
        <w:t xml:space="preserve"> </w:t>
      </w:r>
      <w:r w:rsidRPr="00835932">
        <w:rPr>
          <w:sz w:val="28"/>
          <w:szCs w:val="28"/>
        </w:rPr>
        <w:t>Это</w:t>
      </w:r>
      <w:r>
        <w:rPr>
          <w:sz w:val="28"/>
          <w:szCs w:val="28"/>
        </w:rPr>
        <w:t xml:space="preserve"> </w:t>
      </w:r>
      <w:r w:rsidRPr="00835932">
        <w:rPr>
          <w:sz w:val="28"/>
          <w:szCs w:val="28"/>
        </w:rPr>
        <w:t>убеждение</w:t>
      </w:r>
      <w:r>
        <w:rPr>
          <w:sz w:val="28"/>
          <w:szCs w:val="28"/>
        </w:rPr>
        <w:t xml:space="preserve"> </w:t>
      </w:r>
      <w:r w:rsidRPr="00835932">
        <w:rPr>
          <w:sz w:val="28"/>
          <w:szCs w:val="28"/>
        </w:rPr>
        <w:t>называется</w:t>
      </w:r>
      <w:r>
        <w:rPr>
          <w:rStyle w:val="Bodytext8Italic"/>
          <w:sz w:val="28"/>
          <w:szCs w:val="28"/>
        </w:rPr>
        <w:t xml:space="preserve"> </w:t>
      </w:r>
      <w:r w:rsidRPr="00835932">
        <w:rPr>
          <w:rStyle w:val="Bodytext8Italic"/>
          <w:sz w:val="28"/>
          <w:szCs w:val="28"/>
        </w:rPr>
        <w:t>позитивной</w:t>
      </w:r>
      <w:r>
        <w:rPr>
          <w:rStyle w:val="Bodytext8Italic"/>
          <w:sz w:val="28"/>
          <w:szCs w:val="28"/>
        </w:rPr>
        <w:t xml:space="preserve"> </w:t>
      </w:r>
      <w:r w:rsidRPr="00835932">
        <w:rPr>
          <w:rStyle w:val="Bodytext8Italic"/>
          <w:sz w:val="28"/>
          <w:szCs w:val="28"/>
        </w:rPr>
        <w:t>предпосылкой</w:t>
      </w:r>
      <w:r>
        <w:rPr>
          <w:rStyle w:val="Bodytext8Italic"/>
          <w:sz w:val="28"/>
          <w:szCs w:val="28"/>
        </w:rPr>
        <w:t xml:space="preserve"> </w:t>
      </w:r>
      <w:r w:rsidRPr="00835932">
        <w:rPr>
          <w:rStyle w:val="Bodytext8Italic"/>
          <w:sz w:val="28"/>
          <w:szCs w:val="28"/>
        </w:rPr>
        <w:t>вопроса</w:t>
      </w:r>
      <w:r w:rsidRPr="00835932">
        <w:rPr>
          <w:sz w:val="28"/>
          <w:szCs w:val="28"/>
        </w:rPr>
        <w:t>,</w:t>
      </w:r>
      <w:r>
        <w:rPr>
          <w:sz w:val="28"/>
          <w:szCs w:val="28"/>
        </w:rPr>
        <w:t xml:space="preserve"> </w:t>
      </w:r>
      <w:r w:rsidRPr="00835932">
        <w:rPr>
          <w:sz w:val="28"/>
          <w:szCs w:val="28"/>
        </w:rPr>
        <w:t>которая</w:t>
      </w:r>
      <w:r>
        <w:rPr>
          <w:sz w:val="28"/>
          <w:szCs w:val="28"/>
        </w:rPr>
        <w:t xml:space="preserve"> </w:t>
      </w:r>
      <w:r w:rsidRPr="00835932">
        <w:rPr>
          <w:sz w:val="28"/>
          <w:szCs w:val="28"/>
        </w:rPr>
        <w:t>может</w:t>
      </w:r>
      <w:r>
        <w:rPr>
          <w:sz w:val="28"/>
          <w:szCs w:val="28"/>
        </w:rPr>
        <w:t xml:space="preserve"> </w:t>
      </w:r>
      <w:r w:rsidRPr="00835932">
        <w:rPr>
          <w:sz w:val="28"/>
          <w:szCs w:val="28"/>
        </w:rPr>
        <w:t>быть</w:t>
      </w:r>
      <w:r>
        <w:rPr>
          <w:sz w:val="28"/>
          <w:szCs w:val="28"/>
        </w:rPr>
        <w:t xml:space="preserve"> </w:t>
      </w:r>
      <w:r w:rsidRPr="00835932">
        <w:rPr>
          <w:sz w:val="28"/>
          <w:szCs w:val="28"/>
        </w:rPr>
        <w:t>представлена</w:t>
      </w:r>
      <w:r>
        <w:rPr>
          <w:sz w:val="28"/>
          <w:szCs w:val="28"/>
        </w:rPr>
        <w:t xml:space="preserve"> </w:t>
      </w:r>
      <w:r w:rsidRPr="00835932">
        <w:rPr>
          <w:sz w:val="28"/>
          <w:szCs w:val="28"/>
        </w:rPr>
        <w:t>как</w:t>
      </w:r>
      <w:r>
        <w:rPr>
          <w:sz w:val="28"/>
          <w:szCs w:val="28"/>
        </w:rPr>
        <w:t xml:space="preserve"> </w:t>
      </w:r>
      <w:r w:rsidRPr="00835932">
        <w:rPr>
          <w:sz w:val="28"/>
          <w:szCs w:val="28"/>
        </w:rPr>
        <w:lastRenderedPageBreak/>
        <w:t>дизъюнкция</w:t>
      </w:r>
      <w:r>
        <w:rPr>
          <w:sz w:val="28"/>
          <w:szCs w:val="28"/>
        </w:rPr>
        <w:t xml:space="preserve"> </w:t>
      </w:r>
      <w:r w:rsidRPr="00835932">
        <w:rPr>
          <w:sz w:val="28"/>
          <w:szCs w:val="28"/>
          <w:vertAlign w:val="superscript"/>
        </w:rPr>
        <w:footnoteReference w:id="1"/>
      </w:r>
      <w:r>
        <w:rPr>
          <w:sz w:val="28"/>
          <w:szCs w:val="28"/>
        </w:rPr>
        <w:t xml:space="preserve"> </w:t>
      </w:r>
      <w:r w:rsidRPr="00835932">
        <w:rPr>
          <w:sz w:val="28"/>
          <w:szCs w:val="28"/>
        </w:rPr>
        <w:t>всех</w:t>
      </w:r>
      <w:r>
        <w:rPr>
          <w:sz w:val="28"/>
          <w:szCs w:val="28"/>
        </w:rPr>
        <w:t xml:space="preserve"> </w:t>
      </w:r>
      <w:r w:rsidRPr="00835932">
        <w:rPr>
          <w:sz w:val="28"/>
          <w:szCs w:val="28"/>
        </w:rPr>
        <w:t>утвердительных</w:t>
      </w:r>
      <w:r>
        <w:rPr>
          <w:sz w:val="28"/>
          <w:szCs w:val="28"/>
        </w:rPr>
        <w:t xml:space="preserve"> </w:t>
      </w:r>
      <w:r w:rsidRPr="00835932">
        <w:rPr>
          <w:sz w:val="28"/>
          <w:szCs w:val="28"/>
        </w:rPr>
        <w:t>ответов</w:t>
      </w:r>
      <w:r>
        <w:rPr>
          <w:sz w:val="28"/>
          <w:szCs w:val="28"/>
        </w:rPr>
        <w:t xml:space="preserve"> </w:t>
      </w:r>
      <w:r w:rsidRPr="00835932">
        <w:rPr>
          <w:sz w:val="28"/>
          <w:szCs w:val="28"/>
        </w:rPr>
        <w:t>на</w:t>
      </w:r>
      <w:r>
        <w:rPr>
          <w:sz w:val="28"/>
          <w:szCs w:val="28"/>
        </w:rPr>
        <w:t xml:space="preserve"> </w:t>
      </w:r>
      <w:r w:rsidRPr="00835932">
        <w:rPr>
          <w:sz w:val="28"/>
          <w:szCs w:val="28"/>
        </w:rPr>
        <w:t>него</w:t>
      </w:r>
      <w:r>
        <w:rPr>
          <w:sz w:val="28"/>
          <w:szCs w:val="28"/>
        </w:rPr>
        <w:t xml:space="preserve"> </w:t>
      </w:r>
      <w:r w:rsidRPr="00835932">
        <w:rPr>
          <w:sz w:val="28"/>
          <w:szCs w:val="28"/>
        </w:rPr>
        <w:t>или</w:t>
      </w:r>
      <w:r>
        <w:rPr>
          <w:sz w:val="28"/>
          <w:szCs w:val="28"/>
        </w:rPr>
        <w:t xml:space="preserve"> </w:t>
      </w:r>
      <w:r w:rsidRPr="00835932">
        <w:rPr>
          <w:sz w:val="28"/>
          <w:szCs w:val="28"/>
        </w:rPr>
        <w:t>как</w:t>
      </w:r>
      <w:r>
        <w:rPr>
          <w:sz w:val="28"/>
          <w:szCs w:val="28"/>
        </w:rPr>
        <w:t xml:space="preserve"> </w:t>
      </w:r>
      <w:r w:rsidRPr="00835932">
        <w:rPr>
          <w:sz w:val="28"/>
          <w:szCs w:val="28"/>
        </w:rPr>
        <w:t>суждение</w:t>
      </w:r>
      <w:r>
        <w:rPr>
          <w:sz w:val="28"/>
          <w:szCs w:val="28"/>
        </w:rPr>
        <w:t xml:space="preserve"> </w:t>
      </w:r>
      <w:r w:rsidRPr="00835932">
        <w:rPr>
          <w:sz w:val="28"/>
          <w:szCs w:val="28"/>
        </w:rPr>
        <w:t>о</w:t>
      </w:r>
      <w:r>
        <w:rPr>
          <w:sz w:val="28"/>
          <w:szCs w:val="28"/>
        </w:rPr>
        <w:t xml:space="preserve"> </w:t>
      </w:r>
      <w:r w:rsidRPr="00835932">
        <w:rPr>
          <w:sz w:val="28"/>
          <w:szCs w:val="28"/>
        </w:rPr>
        <w:t>существовании</w:t>
      </w:r>
      <w:r>
        <w:rPr>
          <w:sz w:val="28"/>
          <w:szCs w:val="28"/>
        </w:rPr>
        <w:t xml:space="preserve"> </w:t>
      </w:r>
      <w:r w:rsidRPr="00835932">
        <w:rPr>
          <w:sz w:val="28"/>
          <w:szCs w:val="28"/>
        </w:rPr>
        <w:t>предмета,</w:t>
      </w:r>
      <w:r>
        <w:rPr>
          <w:sz w:val="28"/>
          <w:szCs w:val="28"/>
        </w:rPr>
        <w:t xml:space="preserve"> </w:t>
      </w:r>
      <w:r w:rsidRPr="00835932">
        <w:rPr>
          <w:sz w:val="28"/>
          <w:szCs w:val="28"/>
        </w:rPr>
        <w:t>обладающего</w:t>
      </w:r>
      <w:r>
        <w:rPr>
          <w:sz w:val="28"/>
          <w:szCs w:val="28"/>
        </w:rPr>
        <w:t xml:space="preserve"> </w:t>
      </w:r>
      <w:r w:rsidRPr="00835932">
        <w:rPr>
          <w:sz w:val="28"/>
          <w:szCs w:val="28"/>
        </w:rPr>
        <w:t>зафиксированными</w:t>
      </w:r>
      <w:r>
        <w:rPr>
          <w:sz w:val="28"/>
          <w:szCs w:val="28"/>
        </w:rPr>
        <w:t xml:space="preserve"> </w:t>
      </w:r>
      <w:r w:rsidRPr="00835932">
        <w:rPr>
          <w:sz w:val="28"/>
          <w:szCs w:val="28"/>
        </w:rPr>
        <w:t>его</w:t>
      </w:r>
      <w:r>
        <w:rPr>
          <w:sz w:val="28"/>
          <w:szCs w:val="28"/>
        </w:rPr>
        <w:t xml:space="preserve"> </w:t>
      </w:r>
      <w:r w:rsidRPr="00835932">
        <w:rPr>
          <w:sz w:val="28"/>
          <w:szCs w:val="28"/>
        </w:rPr>
        <w:t>основой</w:t>
      </w:r>
      <w:r>
        <w:rPr>
          <w:sz w:val="28"/>
          <w:szCs w:val="28"/>
        </w:rPr>
        <w:t xml:space="preserve"> </w:t>
      </w:r>
      <w:r w:rsidRPr="00835932">
        <w:rPr>
          <w:sz w:val="28"/>
          <w:szCs w:val="28"/>
        </w:rPr>
        <w:t>свойствами.</w:t>
      </w:r>
      <w:r>
        <w:rPr>
          <w:sz w:val="28"/>
          <w:szCs w:val="28"/>
        </w:rPr>
        <w:t xml:space="preserve"> </w:t>
      </w:r>
      <w:proofErr w:type="gramStart"/>
      <w:r w:rsidRPr="00835932">
        <w:rPr>
          <w:sz w:val="28"/>
          <w:szCs w:val="28"/>
        </w:rPr>
        <w:t>Так,</w:t>
      </w:r>
      <w:r>
        <w:rPr>
          <w:sz w:val="28"/>
          <w:szCs w:val="28"/>
        </w:rPr>
        <w:t xml:space="preserve"> </w:t>
      </w:r>
      <w:r w:rsidRPr="00835932">
        <w:rPr>
          <w:sz w:val="28"/>
          <w:szCs w:val="28"/>
        </w:rPr>
        <w:t>позитивной</w:t>
      </w:r>
      <w:r>
        <w:rPr>
          <w:sz w:val="28"/>
          <w:szCs w:val="28"/>
        </w:rPr>
        <w:t xml:space="preserve"> </w:t>
      </w:r>
      <w:r w:rsidRPr="00835932">
        <w:rPr>
          <w:sz w:val="28"/>
          <w:szCs w:val="28"/>
        </w:rPr>
        <w:t>предпосылкой</w:t>
      </w:r>
      <w:r>
        <w:rPr>
          <w:sz w:val="28"/>
          <w:szCs w:val="28"/>
        </w:rPr>
        <w:t xml:space="preserve"> </w:t>
      </w:r>
      <w:r w:rsidRPr="00835932">
        <w:rPr>
          <w:sz w:val="28"/>
          <w:szCs w:val="28"/>
        </w:rPr>
        <w:t>вопроса</w:t>
      </w:r>
      <w:r>
        <w:rPr>
          <w:sz w:val="28"/>
          <w:szCs w:val="28"/>
        </w:rPr>
        <w:t xml:space="preserve"> </w:t>
      </w:r>
      <w:r w:rsidRPr="00835932">
        <w:rPr>
          <w:sz w:val="28"/>
          <w:szCs w:val="28"/>
        </w:rPr>
        <w:t>«Выражение</w:t>
      </w:r>
      <w:r>
        <w:rPr>
          <w:sz w:val="28"/>
          <w:szCs w:val="28"/>
        </w:rPr>
        <w:t xml:space="preserve"> </w:t>
      </w:r>
      <w:r w:rsidRPr="00835932">
        <w:rPr>
          <w:sz w:val="28"/>
          <w:szCs w:val="28"/>
        </w:rPr>
        <w:t>«социальные</w:t>
      </w:r>
      <w:r>
        <w:rPr>
          <w:sz w:val="28"/>
          <w:szCs w:val="28"/>
        </w:rPr>
        <w:t xml:space="preserve"> </w:t>
      </w:r>
      <w:r w:rsidRPr="00835932">
        <w:rPr>
          <w:sz w:val="28"/>
          <w:szCs w:val="28"/>
        </w:rPr>
        <w:t>работники»</w:t>
      </w:r>
      <w:r>
        <w:rPr>
          <w:sz w:val="28"/>
          <w:szCs w:val="28"/>
        </w:rPr>
        <w:t xml:space="preserve"> </w:t>
      </w:r>
      <w:r w:rsidRPr="00835932">
        <w:rPr>
          <w:sz w:val="28"/>
          <w:szCs w:val="28"/>
        </w:rPr>
        <w:t>было</w:t>
      </w:r>
      <w:r>
        <w:rPr>
          <w:sz w:val="28"/>
          <w:szCs w:val="28"/>
        </w:rPr>
        <w:t xml:space="preserve"> </w:t>
      </w:r>
      <w:r w:rsidRPr="00835932">
        <w:rPr>
          <w:sz w:val="28"/>
          <w:szCs w:val="28"/>
        </w:rPr>
        <w:t>введено</w:t>
      </w:r>
      <w:r>
        <w:rPr>
          <w:sz w:val="28"/>
          <w:szCs w:val="28"/>
        </w:rPr>
        <w:t xml:space="preserve"> </w:t>
      </w:r>
      <w:proofErr w:type="spellStart"/>
      <w:r w:rsidRPr="00835932">
        <w:rPr>
          <w:sz w:val="28"/>
          <w:szCs w:val="28"/>
        </w:rPr>
        <w:t>Саймоном</w:t>
      </w:r>
      <w:proofErr w:type="spellEnd"/>
      <w:r>
        <w:rPr>
          <w:sz w:val="28"/>
          <w:szCs w:val="28"/>
        </w:rPr>
        <w:t xml:space="preserve"> </w:t>
      </w:r>
      <w:proofErr w:type="spellStart"/>
      <w:r w:rsidRPr="00835932">
        <w:rPr>
          <w:sz w:val="28"/>
          <w:szCs w:val="28"/>
        </w:rPr>
        <w:t>Пэттеном</w:t>
      </w:r>
      <w:proofErr w:type="spellEnd"/>
      <w:r>
        <w:rPr>
          <w:sz w:val="28"/>
          <w:szCs w:val="28"/>
        </w:rPr>
        <w:t xml:space="preserve"> </w:t>
      </w:r>
      <w:r w:rsidRPr="00835932">
        <w:rPr>
          <w:sz w:val="28"/>
          <w:szCs w:val="28"/>
        </w:rPr>
        <w:t>или</w:t>
      </w:r>
      <w:r>
        <w:rPr>
          <w:sz w:val="28"/>
          <w:szCs w:val="28"/>
        </w:rPr>
        <w:t xml:space="preserve"> </w:t>
      </w:r>
      <w:r w:rsidRPr="00835932">
        <w:rPr>
          <w:sz w:val="28"/>
          <w:szCs w:val="28"/>
        </w:rPr>
        <w:t>Мэри</w:t>
      </w:r>
      <w:r>
        <w:rPr>
          <w:sz w:val="28"/>
          <w:szCs w:val="28"/>
        </w:rPr>
        <w:t xml:space="preserve"> </w:t>
      </w:r>
      <w:r w:rsidRPr="00835932">
        <w:rPr>
          <w:sz w:val="28"/>
          <w:szCs w:val="28"/>
        </w:rPr>
        <w:t>Ричмонд?»</w:t>
      </w:r>
      <w:r>
        <w:rPr>
          <w:sz w:val="28"/>
          <w:szCs w:val="28"/>
        </w:rPr>
        <w:t xml:space="preserve"> </w:t>
      </w:r>
      <w:r w:rsidRPr="00835932">
        <w:rPr>
          <w:sz w:val="28"/>
          <w:szCs w:val="28"/>
        </w:rPr>
        <w:t>является</w:t>
      </w:r>
      <w:r>
        <w:rPr>
          <w:sz w:val="28"/>
          <w:szCs w:val="28"/>
        </w:rPr>
        <w:t xml:space="preserve"> </w:t>
      </w:r>
      <w:r w:rsidRPr="00835932">
        <w:rPr>
          <w:sz w:val="28"/>
          <w:szCs w:val="28"/>
        </w:rPr>
        <w:t>дизъюнктивное</w:t>
      </w:r>
      <w:r>
        <w:rPr>
          <w:sz w:val="28"/>
          <w:szCs w:val="28"/>
        </w:rPr>
        <w:t xml:space="preserve"> </w:t>
      </w:r>
      <w:r w:rsidRPr="00835932">
        <w:rPr>
          <w:sz w:val="28"/>
          <w:szCs w:val="28"/>
        </w:rPr>
        <w:t>суждение</w:t>
      </w:r>
      <w:r>
        <w:rPr>
          <w:sz w:val="28"/>
          <w:szCs w:val="28"/>
        </w:rPr>
        <w:t xml:space="preserve"> </w:t>
      </w:r>
      <w:r w:rsidRPr="00835932">
        <w:rPr>
          <w:sz w:val="28"/>
          <w:szCs w:val="28"/>
        </w:rPr>
        <w:t>«Выражение</w:t>
      </w:r>
      <w:r>
        <w:rPr>
          <w:sz w:val="28"/>
          <w:szCs w:val="28"/>
        </w:rPr>
        <w:t xml:space="preserve"> </w:t>
      </w:r>
      <w:r w:rsidRPr="00835932">
        <w:rPr>
          <w:sz w:val="28"/>
          <w:szCs w:val="28"/>
        </w:rPr>
        <w:t>«социальные</w:t>
      </w:r>
      <w:r>
        <w:rPr>
          <w:sz w:val="28"/>
          <w:szCs w:val="28"/>
        </w:rPr>
        <w:t xml:space="preserve"> </w:t>
      </w:r>
      <w:r w:rsidRPr="00835932">
        <w:rPr>
          <w:sz w:val="28"/>
          <w:szCs w:val="28"/>
        </w:rPr>
        <w:t>работники»</w:t>
      </w:r>
      <w:r>
        <w:rPr>
          <w:sz w:val="28"/>
          <w:szCs w:val="28"/>
        </w:rPr>
        <w:t xml:space="preserve"> </w:t>
      </w:r>
      <w:r w:rsidRPr="00835932">
        <w:rPr>
          <w:sz w:val="28"/>
          <w:szCs w:val="28"/>
        </w:rPr>
        <w:t>было</w:t>
      </w:r>
      <w:r>
        <w:rPr>
          <w:sz w:val="28"/>
          <w:szCs w:val="28"/>
        </w:rPr>
        <w:t xml:space="preserve"> </w:t>
      </w:r>
      <w:r w:rsidRPr="00835932">
        <w:rPr>
          <w:sz w:val="28"/>
          <w:szCs w:val="28"/>
        </w:rPr>
        <w:t>введено</w:t>
      </w:r>
      <w:r>
        <w:rPr>
          <w:sz w:val="28"/>
          <w:szCs w:val="28"/>
        </w:rPr>
        <w:t xml:space="preserve"> </w:t>
      </w:r>
      <w:proofErr w:type="spellStart"/>
      <w:r w:rsidRPr="00835932">
        <w:rPr>
          <w:sz w:val="28"/>
          <w:szCs w:val="28"/>
        </w:rPr>
        <w:t>Саймоном</w:t>
      </w:r>
      <w:proofErr w:type="spellEnd"/>
      <w:r>
        <w:rPr>
          <w:sz w:val="28"/>
          <w:szCs w:val="28"/>
        </w:rPr>
        <w:t xml:space="preserve"> </w:t>
      </w:r>
      <w:proofErr w:type="spellStart"/>
      <w:r w:rsidRPr="00835932">
        <w:rPr>
          <w:sz w:val="28"/>
          <w:szCs w:val="28"/>
        </w:rPr>
        <w:t>Пэттеном</w:t>
      </w:r>
      <w:proofErr w:type="spellEnd"/>
      <w:r>
        <w:rPr>
          <w:sz w:val="28"/>
          <w:szCs w:val="28"/>
        </w:rPr>
        <w:t xml:space="preserve"> </w:t>
      </w:r>
      <w:r w:rsidRPr="00835932">
        <w:rPr>
          <w:sz w:val="28"/>
          <w:szCs w:val="28"/>
        </w:rPr>
        <w:t>или</w:t>
      </w:r>
      <w:r>
        <w:rPr>
          <w:sz w:val="28"/>
          <w:szCs w:val="28"/>
        </w:rPr>
        <w:t xml:space="preserve"> </w:t>
      </w:r>
      <w:r w:rsidRPr="00835932">
        <w:rPr>
          <w:sz w:val="28"/>
          <w:szCs w:val="28"/>
        </w:rPr>
        <w:t>Мэри</w:t>
      </w:r>
      <w:r>
        <w:rPr>
          <w:sz w:val="28"/>
          <w:szCs w:val="28"/>
        </w:rPr>
        <w:t xml:space="preserve"> </w:t>
      </w:r>
      <w:r w:rsidRPr="00835932">
        <w:rPr>
          <w:sz w:val="28"/>
          <w:szCs w:val="28"/>
        </w:rPr>
        <w:t>Ричмонд»,</w:t>
      </w:r>
      <w:r>
        <w:rPr>
          <w:sz w:val="28"/>
          <w:szCs w:val="28"/>
        </w:rPr>
        <w:t xml:space="preserve"> </w:t>
      </w:r>
      <w:r w:rsidRPr="00835932">
        <w:rPr>
          <w:sz w:val="28"/>
          <w:szCs w:val="28"/>
        </w:rPr>
        <w:t>а</w:t>
      </w:r>
      <w:r>
        <w:rPr>
          <w:sz w:val="28"/>
          <w:szCs w:val="28"/>
        </w:rPr>
        <w:t xml:space="preserve"> </w:t>
      </w:r>
      <w:r w:rsidRPr="00835932">
        <w:rPr>
          <w:sz w:val="28"/>
          <w:szCs w:val="28"/>
        </w:rPr>
        <w:t>позитивной</w:t>
      </w:r>
      <w:r>
        <w:rPr>
          <w:sz w:val="28"/>
          <w:szCs w:val="28"/>
        </w:rPr>
        <w:t xml:space="preserve"> </w:t>
      </w:r>
      <w:r w:rsidRPr="00835932">
        <w:rPr>
          <w:sz w:val="28"/>
          <w:szCs w:val="28"/>
        </w:rPr>
        <w:t>предпосылкой</w:t>
      </w:r>
      <w:r>
        <w:rPr>
          <w:sz w:val="28"/>
          <w:szCs w:val="28"/>
        </w:rPr>
        <w:t xml:space="preserve"> </w:t>
      </w:r>
      <w:r w:rsidRPr="00835932">
        <w:rPr>
          <w:sz w:val="28"/>
          <w:szCs w:val="28"/>
        </w:rPr>
        <w:t>вопроса</w:t>
      </w:r>
      <w:r>
        <w:rPr>
          <w:sz w:val="28"/>
          <w:szCs w:val="28"/>
        </w:rPr>
        <w:t xml:space="preserve"> </w:t>
      </w:r>
      <w:r w:rsidRPr="00835932">
        <w:rPr>
          <w:sz w:val="28"/>
          <w:szCs w:val="28"/>
        </w:rPr>
        <w:t>«В</w:t>
      </w:r>
      <w:r>
        <w:rPr>
          <w:sz w:val="28"/>
          <w:szCs w:val="28"/>
        </w:rPr>
        <w:t xml:space="preserve"> </w:t>
      </w:r>
      <w:r w:rsidRPr="00835932">
        <w:rPr>
          <w:sz w:val="28"/>
          <w:szCs w:val="28"/>
        </w:rPr>
        <w:t>каких</w:t>
      </w:r>
      <w:r>
        <w:rPr>
          <w:sz w:val="28"/>
          <w:szCs w:val="28"/>
        </w:rPr>
        <w:t xml:space="preserve"> </w:t>
      </w:r>
      <w:r w:rsidRPr="00835932">
        <w:rPr>
          <w:sz w:val="28"/>
          <w:szCs w:val="28"/>
        </w:rPr>
        <w:t>вузах</w:t>
      </w:r>
      <w:r>
        <w:rPr>
          <w:sz w:val="28"/>
          <w:szCs w:val="28"/>
        </w:rPr>
        <w:t xml:space="preserve"> </w:t>
      </w:r>
      <w:r w:rsidRPr="00835932">
        <w:rPr>
          <w:sz w:val="28"/>
          <w:szCs w:val="28"/>
        </w:rPr>
        <w:t>Ростовской</w:t>
      </w:r>
      <w:r>
        <w:rPr>
          <w:sz w:val="28"/>
          <w:szCs w:val="28"/>
        </w:rPr>
        <w:t xml:space="preserve"> </w:t>
      </w:r>
      <w:r w:rsidRPr="00835932">
        <w:rPr>
          <w:sz w:val="28"/>
          <w:szCs w:val="28"/>
        </w:rPr>
        <w:t>области</w:t>
      </w:r>
      <w:r>
        <w:rPr>
          <w:sz w:val="28"/>
          <w:szCs w:val="28"/>
        </w:rPr>
        <w:t xml:space="preserve"> </w:t>
      </w:r>
      <w:r w:rsidRPr="00835932">
        <w:rPr>
          <w:sz w:val="28"/>
          <w:szCs w:val="28"/>
        </w:rPr>
        <w:t>осуществляется</w:t>
      </w:r>
      <w:r>
        <w:rPr>
          <w:sz w:val="28"/>
          <w:szCs w:val="28"/>
        </w:rPr>
        <w:t xml:space="preserve"> </w:t>
      </w:r>
      <w:r w:rsidRPr="00835932">
        <w:rPr>
          <w:sz w:val="28"/>
          <w:szCs w:val="28"/>
        </w:rPr>
        <w:t>подготовка</w:t>
      </w:r>
      <w:r>
        <w:rPr>
          <w:sz w:val="28"/>
          <w:szCs w:val="28"/>
        </w:rPr>
        <w:t xml:space="preserve"> </w:t>
      </w:r>
      <w:r w:rsidRPr="00835932">
        <w:rPr>
          <w:sz w:val="28"/>
          <w:szCs w:val="28"/>
        </w:rPr>
        <w:t>социальных</w:t>
      </w:r>
      <w:r>
        <w:rPr>
          <w:sz w:val="28"/>
          <w:szCs w:val="28"/>
        </w:rPr>
        <w:t xml:space="preserve"> </w:t>
      </w:r>
      <w:r w:rsidRPr="00835932">
        <w:rPr>
          <w:sz w:val="28"/>
          <w:szCs w:val="28"/>
        </w:rPr>
        <w:t>работников?»</w:t>
      </w:r>
      <w:r>
        <w:rPr>
          <w:sz w:val="28"/>
          <w:szCs w:val="28"/>
        </w:rPr>
        <w:t xml:space="preserve"> </w:t>
      </w:r>
      <w:r w:rsidRPr="00835932">
        <w:rPr>
          <w:sz w:val="28"/>
          <w:szCs w:val="28"/>
        </w:rPr>
        <w:t>—</w:t>
      </w:r>
      <w:r>
        <w:rPr>
          <w:sz w:val="28"/>
          <w:szCs w:val="28"/>
        </w:rPr>
        <w:t xml:space="preserve"> </w:t>
      </w:r>
      <w:r w:rsidRPr="00835932">
        <w:rPr>
          <w:sz w:val="28"/>
          <w:szCs w:val="28"/>
        </w:rPr>
        <w:t>суждение</w:t>
      </w:r>
      <w:r>
        <w:rPr>
          <w:sz w:val="28"/>
          <w:szCs w:val="28"/>
        </w:rPr>
        <w:t xml:space="preserve"> </w:t>
      </w:r>
      <w:r w:rsidRPr="00835932">
        <w:rPr>
          <w:sz w:val="28"/>
          <w:szCs w:val="28"/>
        </w:rPr>
        <w:t>«Существуют</w:t>
      </w:r>
      <w:r>
        <w:rPr>
          <w:sz w:val="28"/>
          <w:szCs w:val="28"/>
        </w:rPr>
        <w:t xml:space="preserve"> </w:t>
      </w:r>
      <w:r w:rsidRPr="00835932">
        <w:rPr>
          <w:sz w:val="28"/>
          <w:szCs w:val="28"/>
        </w:rPr>
        <w:t>вузы</w:t>
      </w:r>
      <w:r>
        <w:rPr>
          <w:sz w:val="28"/>
          <w:szCs w:val="28"/>
        </w:rPr>
        <w:t xml:space="preserve"> </w:t>
      </w:r>
      <w:r w:rsidRPr="00835932">
        <w:rPr>
          <w:sz w:val="28"/>
          <w:szCs w:val="28"/>
        </w:rPr>
        <w:t>Ростовской</w:t>
      </w:r>
      <w:r>
        <w:rPr>
          <w:sz w:val="28"/>
          <w:szCs w:val="28"/>
        </w:rPr>
        <w:t xml:space="preserve"> </w:t>
      </w:r>
      <w:r w:rsidRPr="00835932">
        <w:rPr>
          <w:sz w:val="28"/>
          <w:szCs w:val="28"/>
        </w:rPr>
        <w:t>области,</w:t>
      </w:r>
      <w:r>
        <w:rPr>
          <w:sz w:val="28"/>
          <w:szCs w:val="28"/>
        </w:rPr>
        <w:t xml:space="preserve"> </w:t>
      </w:r>
      <w:r w:rsidRPr="00835932">
        <w:rPr>
          <w:sz w:val="28"/>
          <w:szCs w:val="28"/>
        </w:rPr>
        <w:t>в</w:t>
      </w:r>
      <w:r>
        <w:rPr>
          <w:sz w:val="28"/>
          <w:szCs w:val="28"/>
        </w:rPr>
        <w:t xml:space="preserve"> </w:t>
      </w:r>
      <w:r w:rsidRPr="00835932">
        <w:rPr>
          <w:sz w:val="28"/>
          <w:szCs w:val="28"/>
        </w:rPr>
        <w:t>которых</w:t>
      </w:r>
      <w:r>
        <w:rPr>
          <w:sz w:val="28"/>
          <w:szCs w:val="28"/>
        </w:rPr>
        <w:t xml:space="preserve"> </w:t>
      </w:r>
      <w:r w:rsidRPr="00835932">
        <w:rPr>
          <w:sz w:val="28"/>
          <w:szCs w:val="28"/>
        </w:rPr>
        <w:t>осуществляется</w:t>
      </w:r>
      <w:r>
        <w:rPr>
          <w:sz w:val="28"/>
          <w:szCs w:val="28"/>
        </w:rPr>
        <w:t xml:space="preserve"> </w:t>
      </w:r>
      <w:r w:rsidRPr="00835932">
        <w:rPr>
          <w:sz w:val="28"/>
          <w:szCs w:val="28"/>
        </w:rPr>
        <w:t>подготовка</w:t>
      </w:r>
      <w:r>
        <w:rPr>
          <w:sz w:val="28"/>
          <w:szCs w:val="28"/>
        </w:rPr>
        <w:t xml:space="preserve"> </w:t>
      </w:r>
      <w:r w:rsidRPr="00835932">
        <w:rPr>
          <w:sz w:val="28"/>
          <w:szCs w:val="28"/>
        </w:rPr>
        <w:t>социальных</w:t>
      </w:r>
      <w:r>
        <w:rPr>
          <w:sz w:val="28"/>
          <w:szCs w:val="28"/>
        </w:rPr>
        <w:t xml:space="preserve"> </w:t>
      </w:r>
      <w:r w:rsidRPr="00835932">
        <w:rPr>
          <w:sz w:val="28"/>
          <w:szCs w:val="28"/>
        </w:rPr>
        <w:t>работников».</w:t>
      </w:r>
      <w:proofErr w:type="gramEnd"/>
      <w:r>
        <w:rPr>
          <w:sz w:val="28"/>
          <w:szCs w:val="28"/>
        </w:rPr>
        <w:t xml:space="preserve"> </w:t>
      </w:r>
      <w:r w:rsidRPr="00835932">
        <w:rPr>
          <w:sz w:val="28"/>
          <w:szCs w:val="28"/>
        </w:rPr>
        <w:t>Выдвигая</w:t>
      </w:r>
      <w:r>
        <w:rPr>
          <w:sz w:val="28"/>
          <w:szCs w:val="28"/>
        </w:rPr>
        <w:t xml:space="preserve"> </w:t>
      </w:r>
      <w:r w:rsidRPr="00835932">
        <w:rPr>
          <w:sz w:val="28"/>
          <w:szCs w:val="28"/>
        </w:rPr>
        <w:t>вопрос,</w:t>
      </w:r>
      <w:r>
        <w:rPr>
          <w:sz w:val="28"/>
          <w:szCs w:val="28"/>
        </w:rPr>
        <w:t xml:space="preserve"> </w:t>
      </w:r>
      <w:r w:rsidRPr="00835932">
        <w:rPr>
          <w:sz w:val="28"/>
          <w:szCs w:val="28"/>
        </w:rPr>
        <w:t>исходят</w:t>
      </w:r>
      <w:r>
        <w:rPr>
          <w:sz w:val="28"/>
          <w:szCs w:val="28"/>
        </w:rPr>
        <w:t xml:space="preserve"> </w:t>
      </w:r>
      <w:r w:rsidRPr="00835932">
        <w:rPr>
          <w:sz w:val="28"/>
          <w:szCs w:val="28"/>
        </w:rPr>
        <w:t>также</w:t>
      </w:r>
      <w:r>
        <w:rPr>
          <w:sz w:val="28"/>
          <w:szCs w:val="28"/>
        </w:rPr>
        <w:t xml:space="preserve"> </w:t>
      </w:r>
      <w:r w:rsidRPr="00835932">
        <w:rPr>
          <w:sz w:val="28"/>
          <w:szCs w:val="28"/>
        </w:rPr>
        <w:t>из</w:t>
      </w:r>
      <w:r>
        <w:rPr>
          <w:sz w:val="28"/>
          <w:szCs w:val="28"/>
        </w:rPr>
        <w:t xml:space="preserve"> </w:t>
      </w:r>
      <w:r w:rsidRPr="00835932">
        <w:rPr>
          <w:sz w:val="28"/>
          <w:szCs w:val="28"/>
        </w:rPr>
        <w:t>допущения,</w:t>
      </w:r>
      <w:r>
        <w:rPr>
          <w:sz w:val="28"/>
          <w:szCs w:val="28"/>
        </w:rPr>
        <w:t xml:space="preserve"> </w:t>
      </w:r>
      <w:r w:rsidRPr="00835932">
        <w:rPr>
          <w:sz w:val="28"/>
          <w:szCs w:val="28"/>
        </w:rPr>
        <w:t>что</w:t>
      </w:r>
      <w:r>
        <w:rPr>
          <w:sz w:val="28"/>
          <w:szCs w:val="28"/>
        </w:rPr>
        <w:t xml:space="preserve"> </w:t>
      </w:r>
      <w:r w:rsidRPr="00835932">
        <w:rPr>
          <w:sz w:val="28"/>
          <w:szCs w:val="28"/>
        </w:rPr>
        <w:t>не</w:t>
      </w:r>
      <w:r>
        <w:rPr>
          <w:sz w:val="28"/>
          <w:szCs w:val="28"/>
        </w:rPr>
        <w:t xml:space="preserve"> </w:t>
      </w:r>
      <w:r w:rsidRPr="00835932">
        <w:rPr>
          <w:sz w:val="28"/>
          <w:szCs w:val="28"/>
        </w:rPr>
        <w:t>всякий</w:t>
      </w:r>
      <w:r>
        <w:rPr>
          <w:sz w:val="28"/>
          <w:szCs w:val="28"/>
        </w:rPr>
        <w:t xml:space="preserve"> </w:t>
      </w:r>
      <w:r w:rsidRPr="00835932">
        <w:rPr>
          <w:sz w:val="28"/>
          <w:szCs w:val="28"/>
        </w:rPr>
        <w:t>ответ</w:t>
      </w:r>
      <w:r>
        <w:rPr>
          <w:sz w:val="28"/>
          <w:szCs w:val="28"/>
        </w:rPr>
        <w:t xml:space="preserve"> </w:t>
      </w:r>
      <w:r w:rsidRPr="00835932">
        <w:rPr>
          <w:sz w:val="28"/>
          <w:szCs w:val="28"/>
        </w:rPr>
        <w:t>на</w:t>
      </w:r>
      <w:r>
        <w:rPr>
          <w:sz w:val="28"/>
          <w:szCs w:val="28"/>
        </w:rPr>
        <w:t xml:space="preserve"> </w:t>
      </w:r>
      <w:r w:rsidRPr="00835932">
        <w:rPr>
          <w:sz w:val="28"/>
          <w:szCs w:val="28"/>
        </w:rPr>
        <w:t>него</w:t>
      </w:r>
      <w:r>
        <w:rPr>
          <w:sz w:val="28"/>
          <w:szCs w:val="28"/>
        </w:rPr>
        <w:t xml:space="preserve"> </w:t>
      </w:r>
      <w:r w:rsidRPr="00835932">
        <w:rPr>
          <w:sz w:val="28"/>
          <w:szCs w:val="28"/>
        </w:rPr>
        <w:t>является</w:t>
      </w:r>
      <w:r>
        <w:rPr>
          <w:sz w:val="28"/>
          <w:szCs w:val="28"/>
        </w:rPr>
        <w:t xml:space="preserve"> </w:t>
      </w:r>
      <w:r w:rsidRPr="00835932">
        <w:rPr>
          <w:sz w:val="28"/>
          <w:szCs w:val="28"/>
        </w:rPr>
        <w:t>истинным.</w:t>
      </w:r>
      <w:r>
        <w:rPr>
          <w:sz w:val="28"/>
          <w:szCs w:val="28"/>
        </w:rPr>
        <w:t xml:space="preserve"> </w:t>
      </w:r>
      <w:r w:rsidRPr="00835932">
        <w:rPr>
          <w:sz w:val="28"/>
          <w:szCs w:val="28"/>
        </w:rPr>
        <w:t>Это</w:t>
      </w:r>
      <w:r>
        <w:rPr>
          <w:sz w:val="28"/>
          <w:szCs w:val="28"/>
        </w:rPr>
        <w:t xml:space="preserve"> </w:t>
      </w:r>
      <w:r w:rsidRPr="00835932">
        <w:rPr>
          <w:sz w:val="28"/>
          <w:szCs w:val="28"/>
        </w:rPr>
        <w:t>допущение</w:t>
      </w:r>
      <w:r>
        <w:rPr>
          <w:sz w:val="28"/>
          <w:szCs w:val="28"/>
        </w:rPr>
        <w:t xml:space="preserve"> </w:t>
      </w:r>
      <w:r w:rsidRPr="00835932">
        <w:rPr>
          <w:sz w:val="28"/>
          <w:szCs w:val="28"/>
        </w:rPr>
        <w:t>называется</w:t>
      </w:r>
      <w:r>
        <w:rPr>
          <w:rStyle w:val="Bodytext8Italic"/>
          <w:sz w:val="28"/>
          <w:szCs w:val="28"/>
        </w:rPr>
        <w:t xml:space="preserve"> </w:t>
      </w:r>
      <w:r w:rsidRPr="00835932">
        <w:rPr>
          <w:rStyle w:val="Bodytext8Italic"/>
          <w:sz w:val="28"/>
          <w:szCs w:val="28"/>
        </w:rPr>
        <w:t>негативной</w:t>
      </w:r>
      <w:r>
        <w:rPr>
          <w:rStyle w:val="Bodytext8Italic"/>
          <w:sz w:val="28"/>
          <w:szCs w:val="28"/>
        </w:rPr>
        <w:t xml:space="preserve"> </w:t>
      </w:r>
      <w:r w:rsidRPr="00835932">
        <w:rPr>
          <w:rStyle w:val="Bodytext8Italic"/>
          <w:sz w:val="28"/>
          <w:szCs w:val="28"/>
        </w:rPr>
        <w:t>предпосылкой</w:t>
      </w:r>
      <w:r>
        <w:rPr>
          <w:rStyle w:val="Bodytext8Italic"/>
          <w:sz w:val="28"/>
          <w:szCs w:val="28"/>
        </w:rPr>
        <w:t xml:space="preserve"> </w:t>
      </w:r>
      <w:r w:rsidRPr="00835932">
        <w:rPr>
          <w:rStyle w:val="Bodytext8Italic"/>
          <w:sz w:val="28"/>
          <w:szCs w:val="28"/>
        </w:rPr>
        <w:t>вопроса</w:t>
      </w:r>
      <w:r w:rsidRPr="00835932">
        <w:rPr>
          <w:sz w:val="28"/>
          <w:szCs w:val="28"/>
        </w:rPr>
        <w:t>,</w:t>
      </w:r>
      <w:r>
        <w:rPr>
          <w:sz w:val="28"/>
          <w:szCs w:val="28"/>
        </w:rPr>
        <w:t xml:space="preserve"> </w:t>
      </w:r>
      <w:r w:rsidRPr="00835932">
        <w:rPr>
          <w:sz w:val="28"/>
          <w:szCs w:val="28"/>
        </w:rPr>
        <w:t>которая</w:t>
      </w:r>
      <w:r>
        <w:rPr>
          <w:sz w:val="28"/>
          <w:szCs w:val="28"/>
        </w:rPr>
        <w:t xml:space="preserve"> </w:t>
      </w:r>
      <w:r w:rsidRPr="00835932">
        <w:rPr>
          <w:sz w:val="28"/>
          <w:szCs w:val="28"/>
        </w:rPr>
        <w:t>выражается</w:t>
      </w:r>
      <w:r>
        <w:rPr>
          <w:sz w:val="28"/>
          <w:szCs w:val="28"/>
        </w:rPr>
        <w:t xml:space="preserve"> </w:t>
      </w:r>
      <w:r w:rsidRPr="00835932">
        <w:rPr>
          <w:sz w:val="28"/>
          <w:szCs w:val="28"/>
        </w:rPr>
        <w:t>дизъюнкцией</w:t>
      </w:r>
      <w:r>
        <w:rPr>
          <w:sz w:val="28"/>
          <w:szCs w:val="28"/>
        </w:rPr>
        <w:t xml:space="preserve"> </w:t>
      </w:r>
      <w:r w:rsidRPr="00835932">
        <w:rPr>
          <w:sz w:val="28"/>
          <w:szCs w:val="28"/>
        </w:rPr>
        <w:t>отрицательных</w:t>
      </w:r>
      <w:r>
        <w:rPr>
          <w:sz w:val="28"/>
          <w:szCs w:val="28"/>
        </w:rPr>
        <w:t xml:space="preserve"> </w:t>
      </w:r>
      <w:r w:rsidRPr="00835932">
        <w:rPr>
          <w:sz w:val="28"/>
          <w:szCs w:val="28"/>
        </w:rPr>
        <w:t>ответов</w:t>
      </w:r>
      <w:r>
        <w:rPr>
          <w:sz w:val="28"/>
          <w:szCs w:val="28"/>
        </w:rPr>
        <w:t xml:space="preserve"> </w:t>
      </w:r>
      <w:r w:rsidRPr="00835932">
        <w:rPr>
          <w:sz w:val="28"/>
          <w:szCs w:val="28"/>
        </w:rPr>
        <w:t>на</w:t>
      </w:r>
      <w:r>
        <w:rPr>
          <w:sz w:val="28"/>
          <w:szCs w:val="28"/>
        </w:rPr>
        <w:t xml:space="preserve"> </w:t>
      </w:r>
      <w:r w:rsidRPr="00835932">
        <w:rPr>
          <w:sz w:val="28"/>
          <w:szCs w:val="28"/>
        </w:rPr>
        <w:t>него</w:t>
      </w:r>
      <w:r>
        <w:rPr>
          <w:sz w:val="28"/>
          <w:szCs w:val="28"/>
        </w:rPr>
        <w:t xml:space="preserve"> </w:t>
      </w:r>
      <w:r w:rsidRPr="00835932">
        <w:rPr>
          <w:sz w:val="28"/>
          <w:szCs w:val="28"/>
        </w:rPr>
        <w:t>или</w:t>
      </w:r>
      <w:r>
        <w:rPr>
          <w:sz w:val="28"/>
          <w:szCs w:val="28"/>
        </w:rPr>
        <w:t xml:space="preserve"> </w:t>
      </w:r>
      <w:r w:rsidRPr="00835932">
        <w:rPr>
          <w:sz w:val="28"/>
          <w:szCs w:val="28"/>
        </w:rPr>
        <w:t>суждением</w:t>
      </w:r>
      <w:r>
        <w:rPr>
          <w:sz w:val="28"/>
          <w:szCs w:val="28"/>
        </w:rPr>
        <w:t xml:space="preserve"> </w:t>
      </w:r>
      <w:r w:rsidRPr="00835932">
        <w:rPr>
          <w:sz w:val="28"/>
          <w:szCs w:val="28"/>
        </w:rPr>
        <w:t>о</w:t>
      </w:r>
      <w:r>
        <w:rPr>
          <w:sz w:val="28"/>
          <w:szCs w:val="28"/>
        </w:rPr>
        <w:t xml:space="preserve"> </w:t>
      </w:r>
      <w:r w:rsidRPr="00835932">
        <w:rPr>
          <w:sz w:val="28"/>
          <w:szCs w:val="28"/>
        </w:rPr>
        <w:t>существовании</w:t>
      </w:r>
      <w:r>
        <w:rPr>
          <w:sz w:val="28"/>
          <w:szCs w:val="28"/>
        </w:rPr>
        <w:t xml:space="preserve"> </w:t>
      </w:r>
      <w:r w:rsidRPr="00835932">
        <w:rPr>
          <w:sz w:val="28"/>
          <w:szCs w:val="28"/>
        </w:rPr>
        <w:t>предмета,</w:t>
      </w:r>
      <w:r>
        <w:rPr>
          <w:sz w:val="28"/>
          <w:szCs w:val="28"/>
        </w:rPr>
        <w:t xml:space="preserve"> </w:t>
      </w:r>
      <w:r w:rsidRPr="00835932">
        <w:rPr>
          <w:sz w:val="28"/>
          <w:szCs w:val="28"/>
        </w:rPr>
        <w:t>не</w:t>
      </w:r>
      <w:r>
        <w:rPr>
          <w:sz w:val="28"/>
          <w:szCs w:val="28"/>
        </w:rPr>
        <w:t xml:space="preserve"> </w:t>
      </w:r>
      <w:r w:rsidRPr="00835932">
        <w:rPr>
          <w:sz w:val="28"/>
          <w:szCs w:val="28"/>
        </w:rPr>
        <w:t>обладающего</w:t>
      </w:r>
      <w:r>
        <w:rPr>
          <w:sz w:val="28"/>
          <w:szCs w:val="28"/>
        </w:rPr>
        <w:t xml:space="preserve"> </w:t>
      </w:r>
      <w:r w:rsidRPr="00835932">
        <w:rPr>
          <w:sz w:val="28"/>
          <w:szCs w:val="28"/>
        </w:rPr>
        <w:t>зафиксированными</w:t>
      </w:r>
      <w:r>
        <w:rPr>
          <w:sz w:val="28"/>
          <w:szCs w:val="28"/>
        </w:rPr>
        <w:t xml:space="preserve"> </w:t>
      </w:r>
      <w:r w:rsidRPr="00835932">
        <w:rPr>
          <w:sz w:val="28"/>
          <w:szCs w:val="28"/>
        </w:rPr>
        <w:t>его</w:t>
      </w:r>
      <w:r>
        <w:rPr>
          <w:sz w:val="28"/>
          <w:szCs w:val="28"/>
        </w:rPr>
        <w:t xml:space="preserve"> </w:t>
      </w:r>
      <w:r w:rsidRPr="00835932">
        <w:rPr>
          <w:sz w:val="28"/>
          <w:szCs w:val="28"/>
        </w:rPr>
        <w:t>основой</w:t>
      </w:r>
      <w:r>
        <w:rPr>
          <w:sz w:val="28"/>
          <w:szCs w:val="28"/>
        </w:rPr>
        <w:t xml:space="preserve"> </w:t>
      </w:r>
      <w:r w:rsidRPr="00835932">
        <w:rPr>
          <w:sz w:val="28"/>
          <w:szCs w:val="28"/>
        </w:rPr>
        <w:t>свойствами.</w:t>
      </w:r>
      <w:r>
        <w:rPr>
          <w:sz w:val="28"/>
          <w:szCs w:val="28"/>
        </w:rPr>
        <w:t xml:space="preserve"> </w:t>
      </w:r>
      <w:r w:rsidRPr="00835932">
        <w:rPr>
          <w:sz w:val="28"/>
          <w:szCs w:val="28"/>
        </w:rPr>
        <w:t>Если</w:t>
      </w:r>
      <w:r>
        <w:rPr>
          <w:sz w:val="28"/>
          <w:szCs w:val="28"/>
        </w:rPr>
        <w:t xml:space="preserve"> </w:t>
      </w:r>
      <w:r w:rsidRPr="00835932">
        <w:rPr>
          <w:sz w:val="28"/>
          <w:szCs w:val="28"/>
        </w:rPr>
        <w:t>вернуться</w:t>
      </w:r>
      <w:r>
        <w:rPr>
          <w:sz w:val="28"/>
          <w:szCs w:val="28"/>
        </w:rPr>
        <w:t xml:space="preserve"> </w:t>
      </w:r>
      <w:r w:rsidRPr="00835932">
        <w:rPr>
          <w:sz w:val="28"/>
          <w:szCs w:val="28"/>
        </w:rPr>
        <w:t>к</w:t>
      </w:r>
      <w:r>
        <w:rPr>
          <w:sz w:val="28"/>
          <w:szCs w:val="28"/>
        </w:rPr>
        <w:t xml:space="preserve"> </w:t>
      </w:r>
      <w:r w:rsidRPr="00835932">
        <w:rPr>
          <w:sz w:val="28"/>
          <w:szCs w:val="28"/>
        </w:rPr>
        <w:t>двум</w:t>
      </w:r>
      <w:r>
        <w:rPr>
          <w:sz w:val="28"/>
          <w:szCs w:val="28"/>
        </w:rPr>
        <w:t xml:space="preserve"> </w:t>
      </w:r>
      <w:r w:rsidRPr="00835932">
        <w:rPr>
          <w:sz w:val="28"/>
          <w:szCs w:val="28"/>
        </w:rPr>
        <w:t>последним</w:t>
      </w:r>
      <w:r>
        <w:rPr>
          <w:sz w:val="28"/>
          <w:szCs w:val="28"/>
        </w:rPr>
        <w:t xml:space="preserve"> </w:t>
      </w:r>
      <w:r w:rsidRPr="00835932">
        <w:rPr>
          <w:sz w:val="28"/>
          <w:szCs w:val="28"/>
        </w:rPr>
        <w:t>примерам,</w:t>
      </w:r>
      <w:r>
        <w:rPr>
          <w:sz w:val="28"/>
          <w:szCs w:val="28"/>
        </w:rPr>
        <w:t xml:space="preserve"> </w:t>
      </w:r>
      <w:r w:rsidRPr="00835932">
        <w:rPr>
          <w:sz w:val="28"/>
          <w:szCs w:val="28"/>
        </w:rPr>
        <w:t>то</w:t>
      </w:r>
      <w:r>
        <w:rPr>
          <w:sz w:val="28"/>
          <w:szCs w:val="28"/>
        </w:rPr>
        <w:t xml:space="preserve"> </w:t>
      </w:r>
      <w:r w:rsidRPr="00835932">
        <w:rPr>
          <w:sz w:val="28"/>
          <w:szCs w:val="28"/>
        </w:rPr>
        <w:t>негативной</w:t>
      </w:r>
      <w:r>
        <w:rPr>
          <w:sz w:val="28"/>
          <w:szCs w:val="28"/>
        </w:rPr>
        <w:t xml:space="preserve"> </w:t>
      </w:r>
      <w:r w:rsidRPr="00835932">
        <w:rPr>
          <w:sz w:val="28"/>
          <w:szCs w:val="28"/>
        </w:rPr>
        <w:t>предпосылкой</w:t>
      </w:r>
      <w:r>
        <w:rPr>
          <w:sz w:val="28"/>
          <w:szCs w:val="28"/>
        </w:rPr>
        <w:t xml:space="preserve"> </w:t>
      </w:r>
      <w:r w:rsidRPr="00835932">
        <w:rPr>
          <w:sz w:val="28"/>
          <w:szCs w:val="28"/>
        </w:rPr>
        <w:t>первого</w:t>
      </w:r>
      <w:r>
        <w:rPr>
          <w:sz w:val="28"/>
          <w:szCs w:val="28"/>
        </w:rPr>
        <w:t xml:space="preserve"> </w:t>
      </w:r>
      <w:r w:rsidRPr="00835932">
        <w:rPr>
          <w:sz w:val="28"/>
          <w:szCs w:val="28"/>
        </w:rPr>
        <w:t>из</w:t>
      </w:r>
      <w:r>
        <w:rPr>
          <w:sz w:val="28"/>
          <w:szCs w:val="28"/>
        </w:rPr>
        <w:t xml:space="preserve"> </w:t>
      </w:r>
      <w:r w:rsidRPr="00835932">
        <w:rPr>
          <w:sz w:val="28"/>
          <w:szCs w:val="28"/>
        </w:rPr>
        <w:t>них</w:t>
      </w:r>
      <w:r>
        <w:rPr>
          <w:sz w:val="28"/>
          <w:szCs w:val="28"/>
        </w:rPr>
        <w:t xml:space="preserve"> </w:t>
      </w:r>
      <w:r w:rsidRPr="00835932">
        <w:rPr>
          <w:sz w:val="28"/>
          <w:szCs w:val="28"/>
        </w:rPr>
        <w:t>будет</w:t>
      </w:r>
      <w:r>
        <w:rPr>
          <w:sz w:val="28"/>
          <w:szCs w:val="28"/>
        </w:rPr>
        <w:t xml:space="preserve"> </w:t>
      </w:r>
      <w:r w:rsidRPr="00835932">
        <w:rPr>
          <w:sz w:val="28"/>
          <w:szCs w:val="28"/>
        </w:rPr>
        <w:t>суждение</w:t>
      </w:r>
      <w:r>
        <w:rPr>
          <w:sz w:val="28"/>
          <w:szCs w:val="28"/>
        </w:rPr>
        <w:t xml:space="preserve"> </w:t>
      </w:r>
      <w:r w:rsidRPr="00835932">
        <w:rPr>
          <w:sz w:val="28"/>
          <w:szCs w:val="28"/>
        </w:rPr>
        <w:t>«Выражение</w:t>
      </w:r>
      <w:r>
        <w:rPr>
          <w:sz w:val="28"/>
          <w:szCs w:val="28"/>
        </w:rPr>
        <w:t xml:space="preserve"> </w:t>
      </w:r>
      <w:r w:rsidRPr="00835932">
        <w:rPr>
          <w:sz w:val="28"/>
          <w:szCs w:val="28"/>
        </w:rPr>
        <w:t>«социальные</w:t>
      </w:r>
      <w:r>
        <w:rPr>
          <w:sz w:val="28"/>
          <w:szCs w:val="28"/>
        </w:rPr>
        <w:t xml:space="preserve"> </w:t>
      </w:r>
      <w:r w:rsidRPr="00835932">
        <w:rPr>
          <w:sz w:val="28"/>
          <w:szCs w:val="28"/>
        </w:rPr>
        <w:t>работники»</w:t>
      </w:r>
      <w:r>
        <w:rPr>
          <w:sz w:val="28"/>
          <w:szCs w:val="28"/>
        </w:rPr>
        <w:t xml:space="preserve"> </w:t>
      </w:r>
      <w:r w:rsidRPr="00835932">
        <w:rPr>
          <w:sz w:val="28"/>
          <w:szCs w:val="28"/>
        </w:rPr>
        <w:t>не</w:t>
      </w:r>
      <w:r>
        <w:rPr>
          <w:sz w:val="28"/>
          <w:szCs w:val="28"/>
        </w:rPr>
        <w:t xml:space="preserve"> </w:t>
      </w:r>
      <w:r w:rsidRPr="00835932">
        <w:rPr>
          <w:sz w:val="28"/>
          <w:szCs w:val="28"/>
        </w:rPr>
        <w:t>было</w:t>
      </w:r>
      <w:r>
        <w:rPr>
          <w:sz w:val="28"/>
          <w:szCs w:val="28"/>
        </w:rPr>
        <w:t xml:space="preserve"> </w:t>
      </w:r>
      <w:r w:rsidRPr="00835932">
        <w:rPr>
          <w:sz w:val="28"/>
          <w:szCs w:val="28"/>
        </w:rPr>
        <w:t>введено</w:t>
      </w:r>
      <w:r>
        <w:rPr>
          <w:sz w:val="28"/>
          <w:szCs w:val="28"/>
        </w:rPr>
        <w:t xml:space="preserve"> </w:t>
      </w:r>
      <w:r w:rsidRPr="00835932">
        <w:rPr>
          <w:sz w:val="28"/>
          <w:szCs w:val="28"/>
        </w:rPr>
        <w:t>ни</w:t>
      </w:r>
      <w:r>
        <w:rPr>
          <w:sz w:val="28"/>
          <w:szCs w:val="28"/>
        </w:rPr>
        <w:t xml:space="preserve"> </w:t>
      </w:r>
      <w:r w:rsidRPr="00835932">
        <w:rPr>
          <w:sz w:val="28"/>
          <w:szCs w:val="28"/>
        </w:rPr>
        <w:t>Вирджинией</w:t>
      </w:r>
      <w:r>
        <w:rPr>
          <w:sz w:val="28"/>
          <w:szCs w:val="28"/>
        </w:rPr>
        <w:t xml:space="preserve"> </w:t>
      </w:r>
      <w:r w:rsidRPr="00835932">
        <w:rPr>
          <w:sz w:val="28"/>
          <w:szCs w:val="28"/>
        </w:rPr>
        <w:t>Робинсон,</w:t>
      </w:r>
      <w:r>
        <w:rPr>
          <w:sz w:val="28"/>
          <w:szCs w:val="28"/>
        </w:rPr>
        <w:t xml:space="preserve"> </w:t>
      </w:r>
      <w:r w:rsidRPr="00835932">
        <w:rPr>
          <w:sz w:val="28"/>
          <w:szCs w:val="28"/>
        </w:rPr>
        <w:t>ни</w:t>
      </w:r>
      <w:r>
        <w:rPr>
          <w:sz w:val="28"/>
          <w:szCs w:val="28"/>
        </w:rPr>
        <w:t xml:space="preserve"> </w:t>
      </w:r>
      <w:r w:rsidRPr="00835932">
        <w:rPr>
          <w:sz w:val="28"/>
          <w:szCs w:val="28"/>
        </w:rPr>
        <w:t>Джулией</w:t>
      </w:r>
      <w:r>
        <w:rPr>
          <w:sz w:val="28"/>
          <w:szCs w:val="28"/>
        </w:rPr>
        <w:t xml:space="preserve"> </w:t>
      </w:r>
      <w:r w:rsidRPr="00835932">
        <w:rPr>
          <w:sz w:val="28"/>
          <w:szCs w:val="28"/>
        </w:rPr>
        <w:t>Тафт»,</w:t>
      </w:r>
      <w:r>
        <w:rPr>
          <w:sz w:val="28"/>
          <w:szCs w:val="28"/>
        </w:rPr>
        <w:t xml:space="preserve"> </w:t>
      </w:r>
      <w:r w:rsidRPr="00835932">
        <w:rPr>
          <w:sz w:val="28"/>
          <w:szCs w:val="28"/>
        </w:rPr>
        <w:t>а</w:t>
      </w:r>
      <w:r>
        <w:rPr>
          <w:sz w:val="28"/>
          <w:szCs w:val="28"/>
        </w:rPr>
        <w:t xml:space="preserve"> </w:t>
      </w:r>
      <w:r w:rsidRPr="00835932">
        <w:rPr>
          <w:sz w:val="28"/>
          <w:szCs w:val="28"/>
        </w:rPr>
        <w:t>негативной</w:t>
      </w:r>
      <w:r>
        <w:rPr>
          <w:sz w:val="28"/>
          <w:szCs w:val="28"/>
        </w:rPr>
        <w:t xml:space="preserve"> </w:t>
      </w:r>
      <w:r w:rsidRPr="00835932">
        <w:rPr>
          <w:sz w:val="28"/>
          <w:szCs w:val="28"/>
        </w:rPr>
        <w:t>предпосылкой</w:t>
      </w:r>
      <w:r>
        <w:rPr>
          <w:sz w:val="28"/>
          <w:szCs w:val="28"/>
        </w:rPr>
        <w:t xml:space="preserve"> </w:t>
      </w:r>
      <w:r w:rsidRPr="00835932">
        <w:rPr>
          <w:sz w:val="28"/>
          <w:szCs w:val="28"/>
        </w:rPr>
        <w:t>второго</w:t>
      </w:r>
      <w:r>
        <w:rPr>
          <w:sz w:val="28"/>
          <w:szCs w:val="28"/>
        </w:rPr>
        <w:t xml:space="preserve"> </w:t>
      </w:r>
      <w:r w:rsidRPr="00835932">
        <w:rPr>
          <w:sz w:val="28"/>
          <w:szCs w:val="28"/>
        </w:rPr>
        <w:t>—</w:t>
      </w:r>
      <w:r>
        <w:rPr>
          <w:sz w:val="28"/>
          <w:szCs w:val="28"/>
        </w:rPr>
        <w:t xml:space="preserve"> </w:t>
      </w:r>
      <w:r w:rsidRPr="00835932">
        <w:rPr>
          <w:sz w:val="28"/>
          <w:szCs w:val="28"/>
        </w:rPr>
        <w:t>суждение</w:t>
      </w:r>
      <w:r>
        <w:rPr>
          <w:sz w:val="28"/>
          <w:szCs w:val="28"/>
        </w:rPr>
        <w:t xml:space="preserve"> </w:t>
      </w:r>
      <w:r w:rsidRPr="00835932">
        <w:rPr>
          <w:sz w:val="28"/>
          <w:szCs w:val="28"/>
        </w:rPr>
        <w:t>«В</w:t>
      </w:r>
      <w:r>
        <w:rPr>
          <w:sz w:val="28"/>
          <w:szCs w:val="28"/>
        </w:rPr>
        <w:t xml:space="preserve"> </w:t>
      </w:r>
      <w:r w:rsidRPr="00835932">
        <w:rPr>
          <w:sz w:val="28"/>
          <w:szCs w:val="28"/>
        </w:rPr>
        <w:t>Ростовском</w:t>
      </w:r>
      <w:r>
        <w:rPr>
          <w:sz w:val="28"/>
          <w:szCs w:val="28"/>
        </w:rPr>
        <w:t xml:space="preserve"> </w:t>
      </w:r>
      <w:r w:rsidRPr="00835932">
        <w:rPr>
          <w:sz w:val="28"/>
          <w:szCs w:val="28"/>
        </w:rPr>
        <w:t>государственном</w:t>
      </w:r>
      <w:r>
        <w:rPr>
          <w:sz w:val="28"/>
          <w:szCs w:val="28"/>
        </w:rPr>
        <w:t xml:space="preserve"> </w:t>
      </w:r>
      <w:r w:rsidRPr="00835932">
        <w:rPr>
          <w:sz w:val="28"/>
          <w:szCs w:val="28"/>
        </w:rPr>
        <w:t>строительном</w:t>
      </w:r>
      <w:r>
        <w:rPr>
          <w:sz w:val="28"/>
          <w:szCs w:val="28"/>
        </w:rPr>
        <w:t xml:space="preserve"> </w:t>
      </w:r>
      <w:r w:rsidRPr="00835932">
        <w:rPr>
          <w:sz w:val="28"/>
          <w:szCs w:val="28"/>
        </w:rPr>
        <w:t>университете</w:t>
      </w:r>
      <w:r>
        <w:rPr>
          <w:sz w:val="28"/>
          <w:szCs w:val="28"/>
        </w:rPr>
        <w:t xml:space="preserve"> </w:t>
      </w:r>
      <w:r w:rsidRPr="00835932">
        <w:rPr>
          <w:sz w:val="28"/>
          <w:szCs w:val="28"/>
        </w:rPr>
        <w:t>не</w:t>
      </w:r>
      <w:r>
        <w:rPr>
          <w:sz w:val="28"/>
          <w:szCs w:val="28"/>
        </w:rPr>
        <w:t xml:space="preserve"> </w:t>
      </w:r>
      <w:r w:rsidRPr="00835932">
        <w:rPr>
          <w:sz w:val="28"/>
          <w:szCs w:val="28"/>
        </w:rPr>
        <w:t>осуществляется</w:t>
      </w:r>
      <w:r>
        <w:rPr>
          <w:sz w:val="28"/>
          <w:szCs w:val="28"/>
        </w:rPr>
        <w:t xml:space="preserve"> </w:t>
      </w:r>
      <w:r w:rsidRPr="00835932">
        <w:rPr>
          <w:sz w:val="28"/>
          <w:szCs w:val="28"/>
        </w:rPr>
        <w:t>подготовка</w:t>
      </w:r>
      <w:r>
        <w:rPr>
          <w:sz w:val="28"/>
          <w:szCs w:val="28"/>
        </w:rPr>
        <w:t xml:space="preserve"> </w:t>
      </w:r>
      <w:r w:rsidRPr="00835932">
        <w:rPr>
          <w:sz w:val="28"/>
          <w:szCs w:val="28"/>
        </w:rPr>
        <w:t>социальных</w:t>
      </w:r>
      <w:r>
        <w:rPr>
          <w:sz w:val="28"/>
          <w:szCs w:val="28"/>
        </w:rPr>
        <w:t xml:space="preserve"> </w:t>
      </w:r>
      <w:r w:rsidRPr="00835932">
        <w:rPr>
          <w:sz w:val="28"/>
          <w:szCs w:val="28"/>
        </w:rPr>
        <w:t>работников».</w:t>
      </w:r>
    </w:p>
    <w:p w:rsidR="00E91184" w:rsidRPr="00835932" w:rsidRDefault="00E91184" w:rsidP="00E91184">
      <w:pPr>
        <w:pStyle w:val="Bodytext80"/>
        <w:shd w:val="clear" w:color="auto" w:fill="auto"/>
        <w:spacing w:before="0" w:line="360" w:lineRule="auto"/>
        <w:rPr>
          <w:sz w:val="28"/>
          <w:szCs w:val="28"/>
        </w:rPr>
      </w:pPr>
      <w:r w:rsidRPr="00835932">
        <w:rPr>
          <w:sz w:val="28"/>
          <w:szCs w:val="28"/>
        </w:rPr>
        <w:t>Социальному</w:t>
      </w:r>
      <w:r>
        <w:rPr>
          <w:sz w:val="28"/>
          <w:szCs w:val="28"/>
        </w:rPr>
        <w:t xml:space="preserve"> </w:t>
      </w:r>
      <w:r w:rsidRPr="00835932">
        <w:rPr>
          <w:sz w:val="28"/>
          <w:szCs w:val="28"/>
        </w:rPr>
        <w:t>работнику,</w:t>
      </w:r>
      <w:r>
        <w:rPr>
          <w:sz w:val="28"/>
          <w:szCs w:val="28"/>
        </w:rPr>
        <w:t xml:space="preserve"> </w:t>
      </w:r>
      <w:r w:rsidRPr="00835932">
        <w:rPr>
          <w:sz w:val="28"/>
          <w:szCs w:val="28"/>
        </w:rPr>
        <w:t>деятельность</w:t>
      </w:r>
      <w:r>
        <w:rPr>
          <w:sz w:val="28"/>
          <w:szCs w:val="28"/>
        </w:rPr>
        <w:t xml:space="preserve"> </w:t>
      </w:r>
      <w:r w:rsidRPr="00835932">
        <w:rPr>
          <w:sz w:val="28"/>
          <w:szCs w:val="28"/>
        </w:rPr>
        <w:t>которого</w:t>
      </w:r>
      <w:r>
        <w:rPr>
          <w:sz w:val="28"/>
          <w:szCs w:val="28"/>
        </w:rPr>
        <w:t xml:space="preserve"> </w:t>
      </w:r>
      <w:r w:rsidRPr="00835932">
        <w:rPr>
          <w:sz w:val="28"/>
          <w:szCs w:val="28"/>
        </w:rPr>
        <w:t>является</w:t>
      </w:r>
      <w:r>
        <w:rPr>
          <w:sz w:val="28"/>
          <w:szCs w:val="28"/>
        </w:rPr>
        <w:t xml:space="preserve"> </w:t>
      </w:r>
      <w:r w:rsidRPr="00835932">
        <w:rPr>
          <w:sz w:val="28"/>
          <w:szCs w:val="28"/>
        </w:rPr>
        <w:t>коммуникативной</w:t>
      </w:r>
      <w:r>
        <w:rPr>
          <w:sz w:val="28"/>
          <w:szCs w:val="28"/>
        </w:rPr>
        <w:t xml:space="preserve"> </w:t>
      </w:r>
      <w:r w:rsidRPr="00835932">
        <w:rPr>
          <w:sz w:val="28"/>
          <w:szCs w:val="28"/>
        </w:rPr>
        <w:t>по</w:t>
      </w:r>
      <w:r>
        <w:rPr>
          <w:sz w:val="28"/>
          <w:szCs w:val="28"/>
        </w:rPr>
        <w:t xml:space="preserve"> </w:t>
      </w:r>
      <w:r w:rsidRPr="00835932">
        <w:rPr>
          <w:sz w:val="28"/>
          <w:szCs w:val="28"/>
        </w:rPr>
        <w:t>своей</w:t>
      </w:r>
      <w:r>
        <w:rPr>
          <w:sz w:val="28"/>
          <w:szCs w:val="28"/>
        </w:rPr>
        <w:t xml:space="preserve"> </w:t>
      </w:r>
      <w:r w:rsidRPr="00835932">
        <w:rPr>
          <w:sz w:val="28"/>
          <w:szCs w:val="28"/>
        </w:rPr>
        <w:t>природе,</w:t>
      </w:r>
      <w:r>
        <w:rPr>
          <w:sz w:val="28"/>
          <w:szCs w:val="28"/>
        </w:rPr>
        <w:t xml:space="preserve"> </w:t>
      </w:r>
      <w:r w:rsidRPr="00835932">
        <w:rPr>
          <w:sz w:val="28"/>
          <w:szCs w:val="28"/>
        </w:rPr>
        <w:t>следует</w:t>
      </w:r>
      <w:r>
        <w:rPr>
          <w:sz w:val="28"/>
          <w:szCs w:val="28"/>
        </w:rPr>
        <w:t xml:space="preserve"> </w:t>
      </w:r>
      <w:r w:rsidRPr="00835932">
        <w:rPr>
          <w:sz w:val="28"/>
          <w:szCs w:val="28"/>
        </w:rPr>
        <w:t>иметь</w:t>
      </w:r>
      <w:r>
        <w:rPr>
          <w:sz w:val="28"/>
          <w:szCs w:val="28"/>
        </w:rPr>
        <w:t xml:space="preserve"> </w:t>
      </w:r>
      <w:r w:rsidRPr="00835932">
        <w:rPr>
          <w:sz w:val="28"/>
          <w:szCs w:val="28"/>
        </w:rPr>
        <w:t>в</w:t>
      </w:r>
      <w:r>
        <w:rPr>
          <w:sz w:val="28"/>
          <w:szCs w:val="28"/>
        </w:rPr>
        <w:t xml:space="preserve"> </w:t>
      </w:r>
      <w:r w:rsidRPr="00835932">
        <w:rPr>
          <w:sz w:val="28"/>
          <w:szCs w:val="28"/>
        </w:rPr>
        <w:t>виду,</w:t>
      </w:r>
      <w:r>
        <w:rPr>
          <w:sz w:val="28"/>
          <w:szCs w:val="28"/>
        </w:rPr>
        <w:t xml:space="preserve"> </w:t>
      </w:r>
      <w:r w:rsidRPr="00835932">
        <w:rPr>
          <w:sz w:val="28"/>
          <w:szCs w:val="28"/>
        </w:rPr>
        <w:t>что</w:t>
      </w:r>
      <w:r>
        <w:rPr>
          <w:sz w:val="28"/>
          <w:szCs w:val="28"/>
        </w:rPr>
        <w:t xml:space="preserve"> </w:t>
      </w:r>
      <w:r w:rsidRPr="00835932">
        <w:rPr>
          <w:sz w:val="28"/>
          <w:szCs w:val="28"/>
        </w:rPr>
        <w:t>вопросы</w:t>
      </w:r>
      <w:r>
        <w:rPr>
          <w:sz w:val="28"/>
          <w:szCs w:val="28"/>
        </w:rPr>
        <w:t xml:space="preserve"> </w:t>
      </w:r>
      <w:r w:rsidRPr="00835932">
        <w:rPr>
          <w:sz w:val="28"/>
          <w:szCs w:val="28"/>
        </w:rPr>
        <w:t>могут</w:t>
      </w:r>
      <w:r>
        <w:rPr>
          <w:sz w:val="28"/>
          <w:szCs w:val="28"/>
        </w:rPr>
        <w:t xml:space="preserve"> </w:t>
      </w:r>
      <w:r w:rsidRPr="00835932">
        <w:rPr>
          <w:sz w:val="28"/>
          <w:szCs w:val="28"/>
        </w:rPr>
        <w:t>обладать</w:t>
      </w:r>
      <w:r>
        <w:rPr>
          <w:sz w:val="28"/>
          <w:szCs w:val="28"/>
        </w:rPr>
        <w:t xml:space="preserve"> </w:t>
      </w:r>
      <w:r w:rsidRPr="00835932">
        <w:rPr>
          <w:sz w:val="28"/>
          <w:szCs w:val="28"/>
        </w:rPr>
        <w:t>сильным</w:t>
      </w:r>
      <w:r>
        <w:rPr>
          <w:sz w:val="28"/>
          <w:szCs w:val="28"/>
        </w:rPr>
        <w:t xml:space="preserve"> </w:t>
      </w:r>
      <w:r w:rsidRPr="00835932">
        <w:rPr>
          <w:sz w:val="28"/>
          <w:szCs w:val="28"/>
        </w:rPr>
        <w:t>суггестивным</w:t>
      </w:r>
      <w:r>
        <w:rPr>
          <w:sz w:val="28"/>
          <w:szCs w:val="28"/>
        </w:rPr>
        <w:t xml:space="preserve"> </w:t>
      </w:r>
      <w:r w:rsidRPr="00835932">
        <w:rPr>
          <w:sz w:val="28"/>
          <w:szCs w:val="28"/>
        </w:rPr>
        <w:t>воздействием,</w:t>
      </w:r>
      <w:r>
        <w:rPr>
          <w:sz w:val="28"/>
          <w:szCs w:val="28"/>
        </w:rPr>
        <w:t xml:space="preserve"> </w:t>
      </w:r>
      <w:r w:rsidRPr="00835932">
        <w:rPr>
          <w:sz w:val="28"/>
          <w:szCs w:val="28"/>
        </w:rPr>
        <w:t>т.</w:t>
      </w:r>
      <w:r>
        <w:rPr>
          <w:sz w:val="28"/>
          <w:szCs w:val="28"/>
        </w:rPr>
        <w:t xml:space="preserve"> </w:t>
      </w:r>
      <w:r w:rsidRPr="00835932">
        <w:rPr>
          <w:sz w:val="28"/>
          <w:szCs w:val="28"/>
        </w:rPr>
        <w:t>е.</w:t>
      </w:r>
      <w:r>
        <w:rPr>
          <w:sz w:val="28"/>
          <w:szCs w:val="28"/>
        </w:rPr>
        <w:t xml:space="preserve"> </w:t>
      </w:r>
      <w:r w:rsidRPr="00835932">
        <w:rPr>
          <w:sz w:val="28"/>
          <w:szCs w:val="28"/>
        </w:rPr>
        <w:t>служить</w:t>
      </w:r>
      <w:r>
        <w:rPr>
          <w:sz w:val="28"/>
          <w:szCs w:val="28"/>
        </w:rPr>
        <w:t xml:space="preserve"> </w:t>
      </w:r>
      <w:r w:rsidRPr="00835932">
        <w:rPr>
          <w:sz w:val="28"/>
          <w:szCs w:val="28"/>
        </w:rPr>
        <w:t>механизмом</w:t>
      </w:r>
      <w:r>
        <w:rPr>
          <w:sz w:val="28"/>
          <w:szCs w:val="28"/>
        </w:rPr>
        <w:t xml:space="preserve"> </w:t>
      </w:r>
      <w:r w:rsidRPr="00835932">
        <w:rPr>
          <w:sz w:val="28"/>
          <w:szCs w:val="28"/>
        </w:rPr>
        <w:t>внушения.</w:t>
      </w:r>
      <w:r>
        <w:rPr>
          <w:sz w:val="28"/>
          <w:szCs w:val="28"/>
        </w:rPr>
        <w:t xml:space="preserve"> </w:t>
      </w:r>
      <w:r w:rsidRPr="00835932">
        <w:rPr>
          <w:sz w:val="28"/>
          <w:szCs w:val="28"/>
        </w:rPr>
        <w:t>Это</w:t>
      </w:r>
      <w:r>
        <w:rPr>
          <w:sz w:val="28"/>
          <w:szCs w:val="28"/>
        </w:rPr>
        <w:t xml:space="preserve"> </w:t>
      </w:r>
      <w:r w:rsidRPr="00835932">
        <w:rPr>
          <w:sz w:val="28"/>
          <w:szCs w:val="28"/>
        </w:rPr>
        <w:t>воздействие</w:t>
      </w:r>
      <w:r>
        <w:rPr>
          <w:sz w:val="28"/>
          <w:szCs w:val="28"/>
        </w:rPr>
        <w:t xml:space="preserve"> </w:t>
      </w:r>
      <w:r w:rsidRPr="00835932">
        <w:rPr>
          <w:sz w:val="28"/>
          <w:szCs w:val="28"/>
        </w:rPr>
        <w:t>связано</w:t>
      </w:r>
      <w:r>
        <w:rPr>
          <w:sz w:val="28"/>
          <w:szCs w:val="28"/>
        </w:rPr>
        <w:t xml:space="preserve"> </w:t>
      </w:r>
      <w:r w:rsidRPr="00835932">
        <w:rPr>
          <w:sz w:val="28"/>
          <w:szCs w:val="28"/>
        </w:rPr>
        <w:t>с</w:t>
      </w:r>
      <w:r>
        <w:rPr>
          <w:sz w:val="28"/>
          <w:szCs w:val="28"/>
        </w:rPr>
        <w:t xml:space="preserve"> </w:t>
      </w:r>
      <w:r w:rsidRPr="00835932">
        <w:rPr>
          <w:sz w:val="28"/>
          <w:szCs w:val="28"/>
        </w:rPr>
        <w:t>тем,</w:t>
      </w:r>
      <w:r>
        <w:rPr>
          <w:sz w:val="28"/>
          <w:szCs w:val="28"/>
        </w:rPr>
        <w:t xml:space="preserve"> </w:t>
      </w:r>
      <w:r w:rsidRPr="00835932">
        <w:rPr>
          <w:sz w:val="28"/>
          <w:szCs w:val="28"/>
        </w:rPr>
        <w:t>что</w:t>
      </w:r>
      <w:r>
        <w:rPr>
          <w:sz w:val="28"/>
          <w:szCs w:val="28"/>
        </w:rPr>
        <w:t xml:space="preserve"> </w:t>
      </w:r>
      <w:r w:rsidRPr="00835932">
        <w:rPr>
          <w:sz w:val="28"/>
          <w:szCs w:val="28"/>
        </w:rPr>
        <w:t>в</w:t>
      </w:r>
      <w:r>
        <w:rPr>
          <w:sz w:val="28"/>
          <w:szCs w:val="28"/>
        </w:rPr>
        <w:t xml:space="preserve"> </w:t>
      </w:r>
      <w:r w:rsidRPr="00835932">
        <w:rPr>
          <w:sz w:val="28"/>
          <w:szCs w:val="28"/>
        </w:rPr>
        <w:t>своих</w:t>
      </w:r>
      <w:r>
        <w:rPr>
          <w:sz w:val="28"/>
          <w:szCs w:val="28"/>
        </w:rPr>
        <w:t xml:space="preserve"> </w:t>
      </w:r>
      <w:r w:rsidRPr="00835932">
        <w:rPr>
          <w:sz w:val="28"/>
          <w:szCs w:val="28"/>
        </w:rPr>
        <w:t>предпосылках</w:t>
      </w:r>
      <w:r>
        <w:rPr>
          <w:sz w:val="28"/>
          <w:szCs w:val="28"/>
        </w:rPr>
        <w:t xml:space="preserve"> </w:t>
      </w:r>
      <w:r w:rsidRPr="00835932">
        <w:rPr>
          <w:sz w:val="28"/>
          <w:szCs w:val="28"/>
        </w:rPr>
        <w:t>вопрос</w:t>
      </w:r>
      <w:r>
        <w:rPr>
          <w:sz w:val="28"/>
          <w:szCs w:val="28"/>
        </w:rPr>
        <w:t xml:space="preserve"> </w:t>
      </w:r>
      <w:r w:rsidRPr="00835932">
        <w:rPr>
          <w:sz w:val="28"/>
          <w:szCs w:val="28"/>
        </w:rPr>
        <w:t>содержит</w:t>
      </w:r>
      <w:r>
        <w:rPr>
          <w:sz w:val="28"/>
          <w:szCs w:val="28"/>
        </w:rPr>
        <w:t xml:space="preserve"> </w:t>
      </w:r>
      <w:r w:rsidRPr="00835932">
        <w:rPr>
          <w:sz w:val="28"/>
          <w:szCs w:val="28"/>
        </w:rPr>
        <w:t>определенные</w:t>
      </w:r>
      <w:r>
        <w:rPr>
          <w:sz w:val="28"/>
          <w:szCs w:val="28"/>
        </w:rPr>
        <w:t xml:space="preserve"> </w:t>
      </w:r>
      <w:r w:rsidRPr="00835932">
        <w:rPr>
          <w:sz w:val="28"/>
          <w:szCs w:val="28"/>
        </w:rPr>
        <w:t>сведения,</w:t>
      </w:r>
      <w:r>
        <w:rPr>
          <w:sz w:val="28"/>
          <w:szCs w:val="28"/>
        </w:rPr>
        <w:t xml:space="preserve"> </w:t>
      </w:r>
      <w:r w:rsidRPr="00835932">
        <w:rPr>
          <w:sz w:val="28"/>
          <w:szCs w:val="28"/>
        </w:rPr>
        <w:t>которые</w:t>
      </w:r>
      <w:r>
        <w:rPr>
          <w:sz w:val="28"/>
          <w:szCs w:val="28"/>
        </w:rPr>
        <w:t xml:space="preserve"> </w:t>
      </w:r>
      <w:r w:rsidRPr="00835932">
        <w:rPr>
          <w:sz w:val="28"/>
          <w:szCs w:val="28"/>
        </w:rPr>
        <w:t>воспринимаются</w:t>
      </w:r>
      <w:r>
        <w:rPr>
          <w:sz w:val="28"/>
          <w:szCs w:val="28"/>
        </w:rPr>
        <w:t xml:space="preserve"> </w:t>
      </w:r>
      <w:r w:rsidRPr="00835932">
        <w:rPr>
          <w:sz w:val="28"/>
          <w:szCs w:val="28"/>
        </w:rPr>
        <w:t>его</w:t>
      </w:r>
      <w:r>
        <w:rPr>
          <w:sz w:val="28"/>
          <w:szCs w:val="28"/>
        </w:rPr>
        <w:t xml:space="preserve"> </w:t>
      </w:r>
      <w:r w:rsidRPr="00835932">
        <w:rPr>
          <w:sz w:val="28"/>
          <w:szCs w:val="28"/>
        </w:rPr>
        <w:t>адресатом.</w:t>
      </w:r>
      <w:r>
        <w:rPr>
          <w:sz w:val="28"/>
          <w:szCs w:val="28"/>
        </w:rPr>
        <w:t xml:space="preserve"> </w:t>
      </w:r>
      <w:r w:rsidRPr="00835932">
        <w:rPr>
          <w:sz w:val="28"/>
          <w:szCs w:val="28"/>
        </w:rPr>
        <w:t>Если</w:t>
      </w:r>
      <w:r>
        <w:rPr>
          <w:sz w:val="28"/>
          <w:szCs w:val="28"/>
        </w:rPr>
        <w:t xml:space="preserve"> </w:t>
      </w:r>
      <w:r w:rsidRPr="00835932">
        <w:rPr>
          <w:sz w:val="28"/>
          <w:szCs w:val="28"/>
        </w:rPr>
        <w:t>эти</w:t>
      </w:r>
      <w:r>
        <w:rPr>
          <w:sz w:val="28"/>
          <w:szCs w:val="28"/>
        </w:rPr>
        <w:t xml:space="preserve"> </w:t>
      </w:r>
      <w:r w:rsidRPr="00835932">
        <w:rPr>
          <w:sz w:val="28"/>
          <w:szCs w:val="28"/>
        </w:rPr>
        <w:t>сведения</w:t>
      </w:r>
      <w:r>
        <w:rPr>
          <w:sz w:val="28"/>
          <w:szCs w:val="28"/>
        </w:rPr>
        <w:t xml:space="preserve"> </w:t>
      </w:r>
      <w:r w:rsidRPr="00835932">
        <w:rPr>
          <w:sz w:val="28"/>
          <w:szCs w:val="28"/>
        </w:rPr>
        <w:t>ложны,</w:t>
      </w:r>
      <w:r>
        <w:rPr>
          <w:sz w:val="28"/>
          <w:szCs w:val="28"/>
        </w:rPr>
        <w:t xml:space="preserve"> </w:t>
      </w:r>
      <w:r w:rsidRPr="00835932">
        <w:rPr>
          <w:sz w:val="28"/>
          <w:szCs w:val="28"/>
        </w:rPr>
        <w:t>но</w:t>
      </w:r>
      <w:r>
        <w:rPr>
          <w:sz w:val="28"/>
          <w:szCs w:val="28"/>
        </w:rPr>
        <w:t xml:space="preserve"> </w:t>
      </w:r>
      <w:r w:rsidRPr="00835932">
        <w:rPr>
          <w:sz w:val="28"/>
          <w:szCs w:val="28"/>
        </w:rPr>
        <w:t>замаскированы</w:t>
      </w:r>
      <w:r>
        <w:rPr>
          <w:sz w:val="28"/>
          <w:szCs w:val="28"/>
        </w:rPr>
        <w:t xml:space="preserve"> </w:t>
      </w:r>
      <w:r w:rsidRPr="00835932">
        <w:rPr>
          <w:sz w:val="28"/>
          <w:szCs w:val="28"/>
        </w:rPr>
        <w:t>под</w:t>
      </w:r>
      <w:r>
        <w:rPr>
          <w:sz w:val="28"/>
          <w:szCs w:val="28"/>
        </w:rPr>
        <w:t xml:space="preserve"> </w:t>
      </w:r>
      <w:r w:rsidRPr="00835932">
        <w:rPr>
          <w:sz w:val="28"/>
          <w:szCs w:val="28"/>
        </w:rPr>
        <w:t>истину,</w:t>
      </w:r>
      <w:r>
        <w:rPr>
          <w:sz w:val="28"/>
          <w:szCs w:val="28"/>
        </w:rPr>
        <w:t xml:space="preserve"> </w:t>
      </w:r>
      <w:r w:rsidRPr="00835932">
        <w:rPr>
          <w:sz w:val="28"/>
          <w:szCs w:val="28"/>
        </w:rPr>
        <w:t>то</w:t>
      </w:r>
      <w:r>
        <w:rPr>
          <w:sz w:val="28"/>
          <w:szCs w:val="28"/>
        </w:rPr>
        <w:t xml:space="preserve"> </w:t>
      </w:r>
      <w:r w:rsidRPr="00835932">
        <w:rPr>
          <w:sz w:val="28"/>
          <w:szCs w:val="28"/>
        </w:rPr>
        <w:t>содержащий</w:t>
      </w:r>
      <w:r>
        <w:rPr>
          <w:sz w:val="28"/>
          <w:szCs w:val="28"/>
        </w:rPr>
        <w:t xml:space="preserve"> </w:t>
      </w:r>
      <w:r w:rsidRPr="00835932">
        <w:rPr>
          <w:sz w:val="28"/>
          <w:szCs w:val="28"/>
        </w:rPr>
        <w:t>их</w:t>
      </w:r>
      <w:r>
        <w:rPr>
          <w:sz w:val="28"/>
          <w:szCs w:val="28"/>
        </w:rPr>
        <w:t xml:space="preserve"> </w:t>
      </w:r>
      <w:r w:rsidRPr="00835932">
        <w:rPr>
          <w:sz w:val="28"/>
          <w:szCs w:val="28"/>
        </w:rPr>
        <w:t>вопрос</w:t>
      </w:r>
      <w:r>
        <w:rPr>
          <w:sz w:val="28"/>
          <w:szCs w:val="28"/>
        </w:rPr>
        <w:t xml:space="preserve"> </w:t>
      </w:r>
      <w:r w:rsidRPr="00835932">
        <w:rPr>
          <w:sz w:val="28"/>
          <w:szCs w:val="28"/>
        </w:rPr>
        <w:t>является</w:t>
      </w:r>
      <w:r>
        <w:rPr>
          <w:sz w:val="28"/>
          <w:szCs w:val="28"/>
        </w:rPr>
        <w:t xml:space="preserve"> </w:t>
      </w:r>
      <w:r w:rsidRPr="00835932">
        <w:rPr>
          <w:sz w:val="28"/>
          <w:szCs w:val="28"/>
        </w:rPr>
        <w:t>средством</w:t>
      </w:r>
      <w:r>
        <w:rPr>
          <w:sz w:val="28"/>
          <w:szCs w:val="28"/>
        </w:rPr>
        <w:t xml:space="preserve"> </w:t>
      </w:r>
      <w:r w:rsidRPr="00835932">
        <w:rPr>
          <w:sz w:val="28"/>
          <w:szCs w:val="28"/>
        </w:rPr>
        <w:t>введения</w:t>
      </w:r>
      <w:r>
        <w:rPr>
          <w:sz w:val="28"/>
          <w:szCs w:val="28"/>
        </w:rPr>
        <w:t xml:space="preserve"> </w:t>
      </w:r>
      <w:r w:rsidRPr="00835932">
        <w:rPr>
          <w:sz w:val="28"/>
          <w:szCs w:val="28"/>
        </w:rPr>
        <w:t>в</w:t>
      </w:r>
      <w:r>
        <w:rPr>
          <w:sz w:val="28"/>
          <w:szCs w:val="28"/>
        </w:rPr>
        <w:t xml:space="preserve"> </w:t>
      </w:r>
      <w:r w:rsidRPr="00835932">
        <w:rPr>
          <w:sz w:val="28"/>
          <w:szCs w:val="28"/>
        </w:rPr>
        <w:t>заблуждение.</w:t>
      </w:r>
      <w:r>
        <w:rPr>
          <w:sz w:val="28"/>
          <w:szCs w:val="28"/>
        </w:rPr>
        <w:t xml:space="preserve"> </w:t>
      </w:r>
      <w:r w:rsidRPr="00835932">
        <w:rPr>
          <w:sz w:val="28"/>
          <w:szCs w:val="28"/>
        </w:rPr>
        <w:t>Своим</w:t>
      </w:r>
      <w:r>
        <w:rPr>
          <w:sz w:val="28"/>
          <w:szCs w:val="28"/>
        </w:rPr>
        <w:t xml:space="preserve"> </w:t>
      </w:r>
      <w:r w:rsidRPr="00835932">
        <w:rPr>
          <w:sz w:val="28"/>
          <w:szCs w:val="28"/>
        </w:rPr>
        <w:t>искусством</w:t>
      </w:r>
      <w:r>
        <w:rPr>
          <w:sz w:val="28"/>
          <w:szCs w:val="28"/>
        </w:rPr>
        <w:t xml:space="preserve"> </w:t>
      </w:r>
      <w:r w:rsidRPr="00835932">
        <w:rPr>
          <w:sz w:val="28"/>
          <w:szCs w:val="28"/>
        </w:rPr>
        <w:t>выдавать</w:t>
      </w:r>
      <w:r>
        <w:rPr>
          <w:sz w:val="28"/>
          <w:szCs w:val="28"/>
        </w:rPr>
        <w:t xml:space="preserve"> </w:t>
      </w:r>
      <w:r w:rsidRPr="00835932">
        <w:rPr>
          <w:sz w:val="28"/>
          <w:szCs w:val="28"/>
        </w:rPr>
        <w:t>ложь</w:t>
      </w:r>
      <w:r>
        <w:rPr>
          <w:sz w:val="28"/>
          <w:szCs w:val="28"/>
        </w:rPr>
        <w:t xml:space="preserve"> </w:t>
      </w:r>
      <w:r w:rsidRPr="00835932">
        <w:rPr>
          <w:sz w:val="28"/>
          <w:szCs w:val="28"/>
        </w:rPr>
        <w:t>за</w:t>
      </w:r>
      <w:r>
        <w:rPr>
          <w:sz w:val="28"/>
          <w:szCs w:val="28"/>
        </w:rPr>
        <w:t xml:space="preserve"> </w:t>
      </w:r>
      <w:r w:rsidRPr="00835932">
        <w:rPr>
          <w:sz w:val="28"/>
          <w:szCs w:val="28"/>
        </w:rPr>
        <w:t>истину</w:t>
      </w:r>
      <w:r>
        <w:rPr>
          <w:sz w:val="28"/>
          <w:szCs w:val="28"/>
        </w:rPr>
        <w:t xml:space="preserve"> </w:t>
      </w:r>
      <w:r w:rsidRPr="00835932">
        <w:rPr>
          <w:sz w:val="28"/>
          <w:szCs w:val="28"/>
        </w:rPr>
        <w:t>прославились</w:t>
      </w:r>
      <w:r>
        <w:rPr>
          <w:sz w:val="28"/>
          <w:szCs w:val="28"/>
        </w:rPr>
        <w:t xml:space="preserve"> </w:t>
      </w:r>
      <w:r w:rsidRPr="00835932">
        <w:rPr>
          <w:sz w:val="28"/>
          <w:szCs w:val="28"/>
        </w:rPr>
        <w:t>представители</w:t>
      </w:r>
      <w:r>
        <w:rPr>
          <w:sz w:val="28"/>
          <w:szCs w:val="28"/>
        </w:rPr>
        <w:t xml:space="preserve"> </w:t>
      </w:r>
      <w:r w:rsidRPr="00835932">
        <w:rPr>
          <w:sz w:val="28"/>
          <w:szCs w:val="28"/>
        </w:rPr>
        <w:t>одного</w:t>
      </w:r>
      <w:r>
        <w:rPr>
          <w:sz w:val="28"/>
          <w:szCs w:val="28"/>
        </w:rPr>
        <w:t xml:space="preserve"> </w:t>
      </w:r>
      <w:r w:rsidRPr="00835932">
        <w:rPr>
          <w:sz w:val="28"/>
          <w:szCs w:val="28"/>
        </w:rPr>
        <w:t>из</w:t>
      </w:r>
      <w:r>
        <w:rPr>
          <w:sz w:val="28"/>
          <w:szCs w:val="28"/>
        </w:rPr>
        <w:t xml:space="preserve"> </w:t>
      </w:r>
      <w:r w:rsidRPr="00835932">
        <w:rPr>
          <w:sz w:val="28"/>
          <w:szCs w:val="28"/>
        </w:rPr>
        <w:t>направлений</w:t>
      </w:r>
      <w:r>
        <w:rPr>
          <w:sz w:val="28"/>
          <w:szCs w:val="28"/>
        </w:rPr>
        <w:t xml:space="preserve"> </w:t>
      </w:r>
      <w:r w:rsidRPr="00835932">
        <w:rPr>
          <w:sz w:val="28"/>
          <w:szCs w:val="28"/>
        </w:rPr>
        <w:t>древнегреческой</w:t>
      </w:r>
      <w:r>
        <w:rPr>
          <w:sz w:val="28"/>
          <w:szCs w:val="28"/>
        </w:rPr>
        <w:t xml:space="preserve"> </w:t>
      </w:r>
      <w:r w:rsidRPr="00835932">
        <w:rPr>
          <w:sz w:val="28"/>
          <w:szCs w:val="28"/>
        </w:rPr>
        <w:t>философии,</w:t>
      </w:r>
      <w:r>
        <w:rPr>
          <w:sz w:val="28"/>
          <w:szCs w:val="28"/>
        </w:rPr>
        <w:t xml:space="preserve"> </w:t>
      </w:r>
      <w:r w:rsidRPr="00835932">
        <w:rPr>
          <w:sz w:val="28"/>
          <w:szCs w:val="28"/>
        </w:rPr>
        <w:t>которых</w:t>
      </w:r>
      <w:r>
        <w:rPr>
          <w:sz w:val="28"/>
          <w:szCs w:val="28"/>
        </w:rPr>
        <w:t xml:space="preserve"> </w:t>
      </w:r>
      <w:r w:rsidRPr="00835932">
        <w:rPr>
          <w:sz w:val="28"/>
          <w:szCs w:val="28"/>
        </w:rPr>
        <w:lastRenderedPageBreak/>
        <w:t>называли</w:t>
      </w:r>
      <w:r>
        <w:rPr>
          <w:sz w:val="28"/>
          <w:szCs w:val="28"/>
        </w:rPr>
        <w:t xml:space="preserve"> </w:t>
      </w:r>
      <w:r w:rsidRPr="00835932">
        <w:rPr>
          <w:sz w:val="28"/>
          <w:szCs w:val="28"/>
        </w:rPr>
        <w:t>софистами.</w:t>
      </w:r>
      <w:r>
        <w:rPr>
          <w:sz w:val="28"/>
          <w:szCs w:val="28"/>
        </w:rPr>
        <w:t xml:space="preserve"> </w:t>
      </w:r>
      <w:r w:rsidRPr="00835932">
        <w:rPr>
          <w:sz w:val="28"/>
          <w:szCs w:val="28"/>
        </w:rPr>
        <w:t>От</w:t>
      </w:r>
      <w:r>
        <w:rPr>
          <w:sz w:val="28"/>
          <w:szCs w:val="28"/>
        </w:rPr>
        <w:t xml:space="preserve"> </w:t>
      </w:r>
      <w:r w:rsidRPr="00835932">
        <w:rPr>
          <w:sz w:val="28"/>
          <w:szCs w:val="28"/>
        </w:rPr>
        <w:t>них</w:t>
      </w:r>
      <w:r>
        <w:rPr>
          <w:sz w:val="28"/>
          <w:szCs w:val="28"/>
        </w:rPr>
        <w:t xml:space="preserve"> </w:t>
      </w:r>
      <w:r w:rsidRPr="00835932">
        <w:rPr>
          <w:sz w:val="28"/>
          <w:szCs w:val="28"/>
        </w:rPr>
        <w:t>осталось</w:t>
      </w:r>
      <w:r>
        <w:rPr>
          <w:sz w:val="28"/>
          <w:szCs w:val="28"/>
        </w:rPr>
        <w:t xml:space="preserve"> </w:t>
      </w:r>
      <w:r w:rsidRPr="00835932">
        <w:rPr>
          <w:sz w:val="28"/>
          <w:szCs w:val="28"/>
        </w:rPr>
        <w:t>множество</w:t>
      </w:r>
      <w:r>
        <w:rPr>
          <w:rStyle w:val="Bodytext8Italic"/>
          <w:sz w:val="28"/>
          <w:szCs w:val="28"/>
        </w:rPr>
        <w:t xml:space="preserve"> </w:t>
      </w:r>
      <w:r w:rsidRPr="00835932">
        <w:rPr>
          <w:rStyle w:val="Bodytext8Italic"/>
          <w:sz w:val="28"/>
          <w:szCs w:val="28"/>
        </w:rPr>
        <w:t>софизмов</w:t>
      </w:r>
      <w:r w:rsidRPr="00835932">
        <w:rPr>
          <w:sz w:val="28"/>
          <w:szCs w:val="28"/>
        </w:rPr>
        <w:t>,</w:t>
      </w:r>
      <w:r>
        <w:rPr>
          <w:sz w:val="28"/>
          <w:szCs w:val="28"/>
        </w:rPr>
        <w:t xml:space="preserve"> </w:t>
      </w:r>
      <w:r w:rsidRPr="00835932">
        <w:rPr>
          <w:sz w:val="28"/>
          <w:szCs w:val="28"/>
        </w:rPr>
        <w:t>т.</w:t>
      </w:r>
      <w:r>
        <w:rPr>
          <w:sz w:val="28"/>
          <w:szCs w:val="28"/>
        </w:rPr>
        <w:t xml:space="preserve"> </w:t>
      </w:r>
      <w:r w:rsidRPr="00835932">
        <w:rPr>
          <w:sz w:val="28"/>
          <w:szCs w:val="28"/>
        </w:rPr>
        <w:t>е.</w:t>
      </w:r>
      <w:r>
        <w:rPr>
          <w:sz w:val="28"/>
          <w:szCs w:val="28"/>
        </w:rPr>
        <w:t xml:space="preserve"> </w:t>
      </w:r>
      <w:r w:rsidRPr="00835932">
        <w:rPr>
          <w:sz w:val="28"/>
          <w:szCs w:val="28"/>
        </w:rPr>
        <w:t>рассуждений,</w:t>
      </w:r>
      <w:r>
        <w:rPr>
          <w:sz w:val="28"/>
          <w:szCs w:val="28"/>
        </w:rPr>
        <w:t xml:space="preserve"> </w:t>
      </w:r>
      <w:r w:rsidRPr="00835932">
        <w:rPr>
          <w:sz w:val="28"/>
          <w:szCs w:val="28"/>
        </w:rPr>
        <w:t>кажущихся</w:t>
      </w:r>
      <w:r>
        <w:rPr>
          <w:sz w:val="28"/>
          <w:szCs w:val="28"/>
        </w:rPr>
        <w:t xml:space="preserve"> </w:t>
      </w:r>
      <w:r w:rsidRPr="00835932">
        <w:rPr>
          <w:sz w:val="28"/>
          <w:szCs w:val="28"/>
        </w:rPr>
        <w:t>правильными,</w:t>
      </w:r>
      <w:r>
        <w:rPr>
          <w:sz w:val="28"/>
          <w:szCs w:val="28"/>
        </w:rPr>
        <w:t xml:space="preserve"> </w:t>
      </w:r>
      <w:r w:rsidRPr="00835932">
        <w:rPr>
          <w:sz w:val="28"/>
          <w:szCs w:val="28"/>
        </w:rPr>
        <w:t>но</w:t>
      </w:r>
      <w:r>
        <w:rPr>
          <w:sz w:val="28"/>
          <w:szCs w:val="28"/>
        </w:rPr>
        <w:t xml:space="preserve"> </w:t>
      </w:r>
      <w:r w:rsidRPr="00835932">
        <w:rPr>
          <w:sz w:val="28"/>
          <w:szCs w:val="28"/>
        </w:rPr>
        <w:t>содержащих</w:t>
      </w:r>
      <w:r>
        <w:rPr>
          <w:sz w:val="28"/>
          <w:szCs w:val="28"/>
        </w:rPr>
        <w:t xml:space="preserve"> </w:t>
      </w:r>
      <w:r w:rsidRPr="00835932">
        <w:rPr>
          <w:sz w:val="28"/>
          <w:szCs w:val="28"/>
        </w:rPr>
        <w:t>скрытую</w:t>
      </w:r>
      <w:r>
        <w:rPr>
          <w:sz w:val="28"/>
          <w:szCs w:val="28"/>
        </w:rPr>
        <w:t xml:space="preserve"> </w:t>
      </w:r>
      <w:r w:rsidRPr="00835932">
        <w:rPr>
          <w:sz w:val="28"/>
          <w:szCs w:val="28"/>
        </w:rPr>
        <w:t>логическую</w:t>
      </w:r>
      <w:r>
        <w:rPr>
          <w:sz w:val="28"/>
          <w:szCs w:val="28"/>
        </w:rPr>
        <w:t xml:space="preserve"> </w:t>
      </w:r>
      <w:r w:rsidRPr="00835932">
        <w:rPr>
          <w:sz w:val="28"/>
          <w:szCs w:val="28"/>
        </w:rPr>
        <w:t>ошибку</w:t>
      </w:r>
      <w:r>
        <w:rPr>
          <w:sz w:val="28"/>
          <w:szCs w:val="28"/>
        </w:rPr>
        <w:t xml:space="preserve"> </w:t>
      </w:r>
      <w:r w:rsidRPr="00835932">
        <w:rPr>
          <w:sz w:val="28"/>
          <w:szCs w:val="28"/>
        </w:rPr>
        <w:t>и</w:t>
      </w:r>
      <w:r>
        <w:rPr>
          <w:sz w:val="28"/>
          <w:szCs w:val="28"/>
        </w:rPr>
        <w:t xml:space="preserve"> </w:t>
      </w:r>
      <w:r w:rsidRPr="00835932">
        <w:rPr>
          <w:sz w:val="28"/>
          <w:szCs w:val="28"/>
        </w:rPr>
        <w:t>служащих</w:t>
      </w:r>
      <w:r>
        <w:rPr>
          <w:sz w:val="28"/>
          <w:szCs w:val="28"/>
        </w:rPr>
        <w:t xml:space="preserve"> </w:t>
      </w:r>
      <w:r w:rsidRPr="00835932">
        <w:rPr>
          <w:sz w:val="28"/>
          <w:szCs w:val="28"/>
        </w:rPr>
        <w:t>для</w:t>
      </w:r>
      <w:r>
        <w:rPr>
          <w:sz w:val="28"/>
          <w:szCs w:val="28"/>
        </w:rPr>
        <w:t xml:space="preserve"> </w:t>
      </w:r>
      <w:r w:rsidRPr="00835932">
        <w:rPr>
          <w:sz w:val="28"/>
          <w:szCs w:val="28"/>
        </w:rPr>
        <w:t>придания</w:t>
      </w:r>
      <w:r>
        <w:rPr>
          <w:sz w:val="28"/>
          <w:szCs w:val="28"/>
        </w:rPr>
        <w:t xml:space="preserve"> </w:t>
      </w:r>
      <w:r w:rsidRPr="00835932">
        <w:rPr>
          <w:sz w:val="28"/>
          <w:szCs w:val="28"/>
        </w:rPr>
        <w:t>видимости</w:t>
      </w:r>
      <w:r>
        <w:rPr>
          <w:sz w:val="28"/>
          <w:szCs w:val="28"/>
        </w:rPr>
        <w:t xml:space="preserve"> </w:t>
      </w:r>
      <w:r w:rsidRPr="00835932">
        <w:rPr>
          <w:sz w:val="28"/>
          <w:szCs w:val="28"/>
        </w:rPr>
        <w:t>истинности</w:t>
      </w:r>
      <w:r>
        <w:rPr>
          <w:sz w:val="28"/>
          <w:szCs w:val="28"/>
        </w:rPr>
        <w:t xml:space="preserve"> </w:t>
      </w:r>
      <w:r w:rsidRPr="00835932">
        <w:rPr>
          <w:sz w:val="28"/>
          <w:szCs w:val="28"/>
        </w:rPr>
        <w:t>ложному</w:t>
      </w:r>
      <w:r>
        <w:rPr>
          <w:sz w:val="28"/>
          <w:szCs w:val="28"/>
        </w:rPr>
        <w:t xml:space="preserve"> </w:t>
      </w:r>
      <w:r w:rsidRPr="00835932">
        <w:rPr>
          <w:sz w:val="28"/>
          <w:szCs w:val="28"/>
        </w:rPr>
        <w:t>утверждению.</w:t>
      </w:r>
      <w:r>
        <w:rPr>
          <w:sz w:val="28"/>
          <w:szCs w:val="28"/>
        </w:rPr>
        <w:t xml:space="preserve"> </w:t>
      </w:r>
      <w:r w:rsidRPr="00835932">
        <w:rPr>
          <w:sz w:val="28"/>
          <w:szCs w:val="28"/>
        </w:rPr>
        <w:t>Один</w:t>
      </w:r>
      <w:r>
        <w:rPr>
          <w:sz w:val="28"/>
          <w:szCs w:val="28"/>
        </w:rPr>
        <w:t xml:space="preserve"> </w:t>
      </w:r>
      <w:r w:rsidRPr="00835932">
        <w:rPr>
          <w:sz w:val="28"/>
          <w:szCs w:val="28"/>
        </w:rPr>
        <w:t>из</w:t>
      </w:r>
      <w:r>
        <w:rPr>
          <w:sz w:val="28"/>
          <w:szCs w:val="28"/>
        </w:rPr>
        <w:t xml:space="preserve"> </w:t>
      </w:r>
      <w:r w:rsidRPr="00835932">
        <w:rPr>
          <w:sz w:val="28"/>
          <w:szCs w:val="28"/>
        </w:rPr>
        <w:t>них</w:t>
      </w:r>
      <w:r>
        <w:rPr>
          <w:sz w:val="28"/>
          <w:szCs w:val="28"/>
        </w:rPr>
        <w:t xml:space="preserve"> </w:t>
      </w:r>
      <w:r w:rsidRPr="00835932">
        <w:rPr>
          <w:sz w:val="28"/>
          <w:szCs w:val="28"/>
        </w:rPr>
        <w:t>имеет</w:t>
      </w:r>
      <w:r>
        <w:rPr>
          <w:sz w:val="28"/>
          <w:szCs w:val="28"/>
        </w:rPr>
        <w:t xml:space="preserve"> </w:t>
      </w:r>
      <w:r w:rsidRPr="00835932">
        <w:rPr>
          <w:sz w:val="28"/>
          <w:szCs w:val="28"/>
        </w:rPr>
        <w:t>форму</w:t>
      </w:r>
      <w:r>
        <w:rPr>
          <w:sz w:val="28"/>
          <w:szCs w:val="28"/>
        </w:rPr>
        <w:t xml:space="preserve"> </w:t>
      </w:r>
      <w:r w:rsidRPr="00835932">
        <w:rPr>
          <w:sz w:val="28"/>
          <w:szCs w:val="28"/>
        </w:rPr>
        <w:t>вопроса,</w:t>
      </w:r>
      <w:r>
        <w:rPr>
          <w:sz w:val="28"/>
          <w:szCs w:val="28"/>
        </w:rPr>
        <w:t xml:space="preserve"> </w:t>
      </w:r>
      <w:r w:rsidRPr="00835932">
        <w:rPr>
          <w:sz w:val="28"/>
          <w:szCs w:val="28"/>
        </w:rPr>
        <w:t>требующего</w:t>
      </w:r>
      <w:r>
        <w:rPr>
          <w:sz w:val="28"/>
          <w:szCs w:val="28"/>
        </w:rPr>
        <w:t xml:space="preserve"> </w:t>
      </w:r>
      <w:r w:rsidRPr="00835932">
        <w:rPr>
          <w:sz w:val="28"/>
          <w:szCs w:val="28"/>
        </w:rPr>
        <w:t>ответа</w:t>
      </w:r>
      <w:r>
        <w:rPr>
          <w:sz w:val="28"/>
          <w:szCs w:val="28"/>
        </w:rPr>
        <w:t xml:space="preserve"> </w:t>
      </w:r>
      <w:r w:rsidRPr="00835932">
        <w:rPr>
          <w:sz w:val="28"/>
          <w:szCs w:val="28"/>
        </w:rPr>
        <w:t>«да»</w:t>
      </w:r>
      <w:r>
        <w:rPr>
          <w:sz w:val="28"/>
          <w:szCs w:val="28"/>
        </w:rPr>
        <w:t xml:space="preserve"> </w:t>
      </w:r>
      <w:r w:rsidRPr="00835932">
        <w:rPr>
          <w:sz w:val="28"/>
          <w:szCs w:val="28"/>
        </w:rPr>
        <w:t>или</w:t>
      </w:r>
      <w:r>
        <w:rPr>
          <w:sz w:val="28"/>
          <w:szCs w:val="28"/>
        </w:rPr>
        <w:t xml:space="preserve"> </w:t>
      </w:r>
      <w:r w:rsidRPr="00835932">
        <w:rPr>
          <w:sz w:val="28"/>
          <w:szCs w:val="28"/>
        </w:rPr>
        <w:t>«нет»:</w:t>
      </w:r>
      <w:r>
        <w:rPr>
          <w:sz w:val="28"/>
          <w:szCs w:val="28"/>
        </w:rPr>
        <w:t xml:space="preserve"> </w:t>
      </w:r>
      <w:r w:rsidRPr="00835932">
        <w:rPr>
          <w:sz w:val="28"/>
          <w:szCs w:val="28"/>
        </w:rPr>
        <w:t>«Перестал</w:t>
      </w:r>
      <w:r>
        <w:rPr>
          <w:sz w:val="28"/>
          <w:szCs w:val="28"/>
        </w:rPr>
        <w:t xml:space="preserve"> </w:t>
      </w:r>
      <w:r w:rsidRPr="00835932">
        <w:rPr>
          <w:sz w:val="28"/>
          <w:szCs w:val="28"/>
        </w:rPr>
        <w:t>ли</w:t>
      </w:r>
      <w:r>
        <w:rPr>
          <w:sz w:val="28"/>
          <w:szCs w:val="28"/>
        </w:rPr>
        <w:t xml:space="preserve"> </w:t>
      </w:r>
      <w:r w:rsidRPr="00835932">
        <w:rPr>
          <w:sz w:val="28"/>
          <w:szCs w:val="28"/>
        </w:rPr>
        <w:t>ты</w:t>
      </w:r>
      <w:r>
        <w:rPr>
          <w:sz w:val="28"/>
          <w:szCs w:val="28"/>
        </w:rPr>
        <w:t xml:space="preserve"> </w:t>
      </w:r>
      <w:r w:rsidRPr="00835932">
        <w:rPr>
          <w:sz w:val="28"/>
          <w:szCs w:val="28"/>
        </w:rPr>
        <w:t>бить</w:t>
      </w:r>
      <w:r>
        <w:rPr>
          <w:sz w:val="28"/>
          <w:szCs w:val="28"/>
        </w:rPr>
        <w:t xml:space="preserve"> </w:t>
      </w:r>
      <w:r w:rsidRPr="00835932">
        <w:rPr>
          <w:sz w:val="28"/>
          <w:szCs w:val="28"/>
        </w:rPr>
        <w:t>своего</w:t>
      </w:r>
      <w:r>
        <w:rPr>
          <w:sz w:val="28"/>
          <w:szCs w:val="28"/>
        </w:rPr>
        <w:t xml:space="preserve"> </w:t>
      </w:r>
      <w:r w:rsidRPr="00835932">
        <w:rPr>
          <w:sz w:val="28"/>
          <w:szCs w:val="28"/>
        </w:rPr>
        <w:t>отца?»</w:t>
      </w:r>
      <w:r>
        <w:rPr>
          <w:sz w:val="28"/>
          <w:szCs w:val="28"/>
        </w:rPr>
        <w:t xml:space="preserve"> </w:t>
      </w:r>
      <w:r w:rsidRPr="00835932">
        <w:rPr>
          <w:sz w:val="28"/>
          <w:szCs w:val="28"/>
        </w:rPr>
        <w:t>При</w:t>
      </w:r>
      <w:r>
        <w:rPr>
          <w:sz w:val="28"/>
          <w:szCs w:val="28"/>
        </w:rPr>
        <w:t xml:space="preserve"> </w:t>
      </w:r>
      <w:r w:rsidRPr="00835932">
        <w:rPr>
          <w:sz w:val="28"/>
          <w:szCs w:val="28"/>
        </w:rPr>
        <w:t>любом</w:t>
      </w:r>
      <w:r>
        <w:rPr>
          <w:sz w:val="28"/>
          <w:szCs w:val="28"/>
        </w:rPr>
        <w:t xml:space="preserve"> </w:t>
      </w:r>
      <w:r w:rsidRPr="00835932">
        <w:rPr>
          <w:sz w:val="28"/>
          <w:szCs w:val="28"/>
        </w:rPr>
        <w:t>ответе</w:t>
      </w:r>
      <w:r>
        <w:rPr>
          <w:sz w:val="28"/>
          <w:szCs w:val="28"/>
        </w:rPr>
        <w:t xml:space="preserve"> </w:t>
      </w:r>
      <w:r w:rsidRPr="00835932">
        <w:rPr>
          <w:sz w:val="28"/>
          <w:szCs w:val="28"/>
        </w:rPr>
        <w:t>на</w:t>
      </w:r>
      <w:r>
        <w:rPr>
          <w:sz w:val="28"/>
          <w:szCs w:val="28"/>
        </w:rPr>
        <w:t xml:space="preserve"> </w:t>
      </w:r>
      <w:r w:rsidRPr="00835932">
        <w:rPr>
          <w:sz w:val="28"/>
          <w:szCs w:val="28"/>
        </w:rPr>
        <w:t>этот</w:t>
      </w:r>
      <w:r>
        <w:rPr>
          <w:sz w:val="28"/>
          <w:szCs w:val="28"/>
        </w:rPr>
        <w:t xml:space="preserve"> </w:t>
      </w:r>
      <w:r w:rsidRPr="00835932">
        <w:rPr>
          <w:sz w:val="28"/>
          <w:szCs w:val="28"/>
        </w:rPr>
        <w:t>вопрос</w:t>
      </w:r>
      <w:r>
        <w:rPr>
          <w:sz w:val="28"/>
          <w:szCs w:val="28"/>
        </w:rPr>
        <w:t xml:space="preserve"> </w:t>
      </w:r>
      <w:r w:rsidRPr="00835932">
        <w:rPr>
          <w:sz w:val="28"/>
          <w:szCs w:val="28"/>
        </w:rPr>
        <w:t>предполагается,</w:t>
      </w:r>
      <w:r>
        <w:rPr>
          <w:sz w:val="28"/>
          <w:szCs w:val="28"/>
        </w:rPr>
        <w:t xml:space="preserve"> </w:t>
      </w:r>
      <w:r w:rsidRPr="00835932">
        <w:rPr>
          <w:sz w:val="28"/>
          <w:szCs w:val="28"/>
        </w:rPr>
        <w:t>что</w:t>
      </w:r>
      <w:r>
        <w:rPr>
          <w:sz w:val="28"/>
          <w:szCs w:val="28"/>
        </w:rPr>
        <w:t xml:space="preserve"> </w:t>
      </w:r>
      <w:proofErr w:type="gramStart"/>
      <w:r w:rsidRPr="00835932">
        <w:rPr>
          <w:sz w:val="28"/>
          <w:szCs w:val="28"/>
        </w:rPr>
        <w:t>отвечающий</w:t>
      </w:r>
      <w:proofErr w:type="gramEnd"/>
      <w:r>
        <w:rPr>
          <w:sz w:val="28"/>
          <w:szCs w:val="28"/>
        </w:rPr>
        <w:t xml:space="preserve"> </w:t>
      </w:r>
      <w:r w:rsidRPr="00835932">
        <w:rPr>
          <w:sz w:val="28"/>
          <w:szCs w:val="28"/>
        </w:rPr>
        <w:t>по</w:t>
      </w:r>
      <w:r>
        <w:rPr>
          <w:sz w:val="28"/>
          <w:szCs w:val="28"/>
        </w:rPr>
        <w:t xml:space="preserve"> </w:t>
      </w:r>
      <w:r w:rsidRPr="00835932">
        <w:rPr>
          <w:sz w:val="28"/>
          <w:szCs w:val="28"/>
        </w:rPr>
        <w:t>крайней</w:t>
      </w:r>
      <w:r>
        <w:rPr>
          <w:sz w:val="28"/>
          <w:szCs w:val="28"/>
        </w:rPr>
        <w:t xml:space="preserve"> </w:t>
      </w:r>
      <w:r w:rsidRPr="00835932">
        <w:rPr>
          <w:sz w:val="28"/>
          <w:szCs w:val="28"/>
        </w:rPr>
        <w:t>мере</w:t>
      </w:r>
      <w:r>
        <w:rPr>
          <w:sz w:val="28"/>
          <w:szCs w:val="28"/>
        </w:rPr>
        <w:t xml:space="preserve"> </w:t>
      </w:r>
      <w:r w:rsidRPr="00835932">
        <w:rPr>
          <w:sz w:val="28"/>
          <w:szCs w:val="28"/>
        </w:rPr>
        <w:t>раньше</w:t>
      </w:r>
      <w:r>
        <w:rPr>
          <w:sz w:val="28"/>
          <w:szCs w:val="28"/>
        </w:rPr>
        <w:t xml:space="preserve"> </w:t>
      </w:r>
      <w:r w:rsidRPr="00835932">
        <w:rPr>
          <w:sz w:val="28"/>
          <w:szCs w:val="28"/>
        </w:rPr>
        <w:t>бил</w:t>
      </w:r>
      <w:r>
        <w:rPr>
          <w:sz w:val="28"/>
          <w:szCs w:val="28"/>
        </w:rPr>
        <w:t xml:space="preserve"> </w:t>
      </w:r>
      <w:r w:rsidRPr="00835932">
        <w:rPr>
          <w:sz w:val="28"/>
          <w:szCs w:val="28"/>
        </w:rPr>
        <w:t>своего</w:t>
      </w:r>
      <w:r>
        <w:rPr>
          <w:sz w:val="28"/>
          <w:szCs w:val="28"/>
        </w:rPr>
        <w:t xml:space="preserve"> </w:t>
      </w:r>
      <w:r w:rsidRPr="00835932">
        <w:rPr>
          <w:sz w:val="28"/>
          <w:szCs w:val="28"/>
        </w:rPr>
        <w:t>отца.</w:t>
      </w:r>
      <w:r>
        <w:rPr>
          <w:sz w:val="28"/>
          <w:szCs w:val="28"/>
        </w:rPr>
        <w:t xml:space="preserve"> </w:t>
      </w:r>
      <w:r w:rsidRPr="00835932">
        <w:rPr>
          <w:sz w:val="28"/>
          <w:szCs w:val="28"/>
        </w:rPr>
        <w:t>Существует</w:t>
      </w:r>
      <w:r>
        <w:rPr>
          <w:sz w:val="28"/>
          <w:szCs w:val="28"/>
        </w:rPr>
        <w:t xml:space="preserve"> </w:t>
      </w:r>
      <w:r w:rsidRPr="00835932">
        <w:rPr>
          <w:sz w:val="28"/>
          <w:szCs w:val="28"/>
        </w:rPr>
        <w:t>множество</w:t>
      </w:r>
      <w:r>
        <w:rPr>
          <w:sz w:val="28"/>
          <w:szCs w:val="28"/>
        </w:rPr>
        <w:t xml:space="preserve"> </w:t>
      </w:r>
      <w:r w:rsidRPr="00835932">
        <w:rPr>
          <w:sz w:val="28"/>
          <w:szCs w:val="28"/>
        </w:rPr>
        <w:t>вариантов</w:t>
      </w:r>
      <w:r>
        <w:rPr>
          <w:sz w:val="28"/>
          <w:szCs w:val="28"/>
        </w:rPr>
        <w:t xml:space="preserve"> </w:t>
      </w:r>
      <w:r w:rsidRPr="00835932">
        <w:rPr>
          <w:sz w:val="28"/>
          <w:szCs w:val="28"/>
        </w:rPr>
        <w:t>указанного</w:t>
      </w:r>
      <w:r>
        <w:rPr>
          <w:sz w:val="28"/>
          <w:szCs w:val="28"/>
        </w:rPr>
        <w:t xml:space="preserve"> </w:t>
      </w:r>
      <w:r w:rsidRPr="00835932">
        <w:rPr>
          <w:sz w:val="28"/>
          <w:szCs w:val="28"/>
        </w:rPr>
        <w:t>софизма:</w:t>
      </w:r>
      <w:r>
        <w:rPr>
          <w:sz w:val="28"/>
          <w:szCs w:val="28"/>
        </w:rPr>
        <w:t xml:space="preserve"> </w:t>
      </w:r>
      <w:r w:rsidRPr="00835932">
        <w:rPr>
          <w:sz w:val="28"/>
          <w:szCs w:val="28"/>
        </w:rPr>
        <w:t>«Вы</w:t>
      </w:r>
      <w:r>
        <w:rPr>
          <w:sz w:val="28"/>
          <w:szCs w:val="28"/>
        </w:rPr>
        <w:t xml:space="preserve"> </w:t>
      </w:r>
      <w:r w:rsidRPr="00835932">
        <w:rPr>
          <w:sz w:val="28"/>
          <w:szCs w:val="28"/>
        </w:rPr>
        <w:t>все</w:t>
      </w:r>
      <w:r>
        <w:rPr>
          <w:sz w:val="28"/>
          <w:szCs w:val="28"/>
        </w:rPr>
        <w:t xml:space="preserve"> </w:t>
      </w:r>
      <w:r w:rsidRPr="00835932">
        <w:rPr>
          <w:sz w:val="28"/>
          <w:szCs w:val="28"/>
        </w:rPr>
        <w:t>еще</w:t>
      </w:r>
      <w:r>
        <w:rPr>
          <w:sz w:val="28"/>
          <w:szCs w:val="28"/>
        </w:rPr>
        <w:t xml:space="preserve"> </w:t>
      </w:r>
      <w:r w:rsidRPr="00835932">
        <w:rPr>
          <w:sz w:val="28"/>
          <w:szCs w:val="28"/>
        </w:rPr>
        <w:t>пишете</w:t>
      </w:r>
      <w:r>
        <w:rPr>
          <w:sz w:val="28"/>
          <w:szCs w:val="28"/>
        </w:rPr>
        <w:t xml:space="preserve"> </w:t>
      </w:r>
      <w:r w:rsidRPr="00835932">
        <w:rPr>
          <w:sz w:val="28"/>
          <w:szCs w:val="28"/>
        </w:rPr>
        <w:t>на</w:t>
      </w:r>
      <w:r>
        <w:rPr>
          <w:sz w:val="28"/>
          <w:szCs w:val="28"/>
        </w:rPr>
        <w:t xml:space="preserve"> </w:t>
      </w:r>
      <w:r w:rsidRPr="00835932">
        <w:rPr>
          <w:sz w:val="28"/>
          <w:szCs w:val="28"/>
        </w:rPr>
        <w:t>меня</w:t>
      </w:r>
      <w:r>
        <w:rPr>
          <w:sz w:val="28"/>
          <w:szCs w:val="28"/>
        </w:rPr>
        <w:t xml:space="preserve"> </w:t>
      </w:r>
      <w:r w:rsidRPr="00835932">
        <w:rPr>
          <w:sz w:val="28"/>
          <w:szCs w:val="28"/>
        </w:rPr>
        <w:t>доносы?»,</w:t>
      </w:r>
      <w:r>
        <w:rPr>
          <w:sz w:val="28"/>
          <w:szCs w:val="28"/>
        </w:rPr>
        <w:t xml:space="preserve"> </w:t>
      </w:r>
      <w:r w:rsidRPr="00835932">
        <w:rPr>
          <w:sz w:val="28"/>
          <w:szCs w:val="28"/>
        </w:rPr>
        <w:t>«Вы</w:t>
      </w:r>
      <w:r>
        <w:rPr>
          <w:sz w:val="28"/>
          <w:szCs w:val="28"/>
        </w:rPr>
        <w:t xml:space="preserve"> </w:t>
      </w:r>
      <w:r w:rsidRPr="00835932">
        <w:rPr>
          <w:sz w:val="28"/>
          <w:szCs w:val="28"/>
        </w:rPr>
        <w:t>уже</w:t>
      </w:r>
      <w:r>
        <w:rPr>
          <w:sz w:val="28"/>
          <w:szCs w:val="28"/>
        </w:rPr>
        <w:t xml:space="preserve"> </w:t>
      </w:r>
      <w:r w:rsidRPr="00835932">
        <w:rPr>
          <w:sz w:val="28"/>
          <w:szCs w:val="28"/>
        </w:rPr>
        <w:t>перестали</w:t>
      </w:r>
      <w:r>
        <w:rPr>
          <w:sz w:val="28"/>
          <w:szCs w:val="28"/>
        </w:rPr>
        <w:t xml:space="preserve"> </w:t>
      </w:r>
      <w:r w:rsidRPr="00835932">
        <w:rPr>
          <w:sz w:val="28"/>
          <w:szCs w:val="28"/>
        </w:rPr>
        <w:t>пить</w:t>
      </w:r>
      <w:r>
        <w:rPr>
          <w:sz w:val="28"/>
          <w:szCs w:val="28"/>
        </w:rPr>
        <w:t xml:space="preserve"> </w:t>
      </w:r>
      <w:r w:rsidRPr="00835932">
        <w:rPr>
          <w:sz w:val="28"/>
          <w:szCs w:val="28"/>
        </w:rPr>
        <w:t>как</w:t>
      </w:r>
      <w:r>
        <w:rPr>
          <w:sz w:val="28"/>
          <w:szCs w:val="28"/>
        </w:rPr>
        <w:t xml:space="preserve"> </w:t>
      </w:r>
      <w:r w:rsidRPr="00835932">
        <w:rPr>
          <w:sz w:val="28"/>
          <w:szCs w:val="28"/>
        </w:rPr>
        <w:t>сапожник?»</w:t>
      </w:r>
      <w:r>
        <w:rPr>
          <w:sz w:val="28"/>
          <w:szCs w:val="28"/>
        </w:rPr>
        <w:t xml:space="preserve"> </w:t>
      </w:r>
      <w:r w:rsidRPr="00835932">
        <w:rPr>
          <w:sz w:val="28"/>
          <w:szCs w:val="28"/>
        </w:rPr>
        <w:t>и</w:t>
      </w:r>
      <w:r>
        <w:rPr>
          <w:sz w:val="28"/>
          <w:szCs w:val="28"/>
        </w:rPr>
        <w:t xml:space="preserve"> </w:t>
      </w:r>
      <w:r w:rsidRPr="00835932">
        <w:rPr>
          <w:sz w:val="28"/>
          <w:szCs w:val="28"/>
        </w:rPr>
        <w:t>т.</w:t>
      </w:r>
      <w:r>
        <w:rPr>
          <w:sz w:val="28"/>
          <w:szCs w:val="28"/>
        </w:rPr>
        <w:t xml:space="preserve"> </w:t>
      </w:r>
      <w:r w:rsidRPr="00835932">
        <w:rPr>
          <w:sz w:val="28"/>
          <w:szCs w:val="28"/>
        </w:rPr>
        <w:t>д.</w:t>
      </w:r>
      <w:r>
        <w:rPr>
          <w:sz w:val="28"/>
          <w:szCs w:val="28"/>
        </w:rPr>
        <w:t xml:space="preserve"> </w:t>
      </w:r>
      <w:r w:rsidRPr="00835932">
        <w:rPr>
          <w:sz w:val="28"/>
          <w:szCs w:val="28"/>
        </w:rPr>
        <w:t>Они</w:t>
      </w:r>
      <w:r>
        <w:rPr>
          <w:sz w:val="28"/>
          <w:szCs w:val="28"/>
        </w:rPr>
        <w:t xml:space="preserve"> </w:t>
      </w:r>
      <w:r w:rsidRPr="00835932">
        <w:rPr>
          <w:sz w:val="28"/>
          <w:szCs w:val="28"/>
        </w:rPr>
        <w:t>оказываются</w:t>
      </w:r>
      <w:r>
        <w:rPr>
          <w:sz w:val="28"/>
          <w:szCs w:val="28"/>
        </w:rPr>
        <w:t xml:space="preserve"> </w:t>
      </w:r>
      <w:r w:rsidRPr="00835932">
        <w:rPr>
          <w:sz w:val="28"/>
          <w:szCs w:val="28"/>
        </w:rPr>
        <w:t>особенно</w:t>
      </w:r>
      <w:r>
        <w:rPr>
          <w:sz w:val="28"/>
          <w:szCs w:val="28"/>
        </w:rPr>
        <w:t xml:space="preserve"> </w:t>
      </w:r>
      <w:r w:rsidRPr="00835932">
        <w:rPr>
          <w:sz w:val="28"/>
          <w:szCs w:val="28"/>
        </w:rPr>
        <w:t>эффективными</w:t>
      </w:r>
      <w:r>
        <w:rPr>
          <w:sz w:val="28"/>
          <w:szCs w:val="28"/>
        </w:rPr>
        <w:t xml:space="preserve"> </w:t>
      </w:r>
      <w:r w:rsidRPr="00835932">
        <w:rPr>
          <w:sz w:val="28"/>
          <w:szCs w:val="28"/>
        </w:rPr>
        <w:t>в</w:t>
      </w:r>
      <w:r>
        <w:rPr>
          <w:sz w:val="28"/>
          <w:szCs w:val="28"/>
        </w:rPr>
        <w:t xml:space="preserve"> </w:t>
      </w:r>
      <w:r w:rsidRPr="00835932">
        <w:rPr>
          <w:sz w:val="28"/>
          <w:szCs w:val="28"/>
        </w:rPr>
        <w:t>качестве</w:t>
      </w:r>
      <w:r>
        <w:rPr>
          <w:sz w:val="28"/>
          <w:szCs w:val="28"/>
        </w:rPr>
        <w:t xml:space="preserve"> </w:t>
      </w:r>
      <w:r w:rsidRPr="00835932">
        <w:rPr>
          <w:sz w:val="28"/>
          <w:szCs w:val="28"/>
        </w:rPr>
        <w:t>публичных</w:t>
      </w:r>
      <w:r>
        <w:rPr>
          <w:sz w:val="28"/>
          <w:szCs w:val="28"/>
        </w:rPr>
        <w:t xml:space="preserve"> </w:t>
      </w:r>
      <w:r w:rsidRPr="00835932">
        <w:rPr>
          <w:sz w:val="28"/>
          <w:szCs w:val="28"/>
        </w:rPr>
        <w:t>обвинений,</w:t>
      </w:r>
      <w:r>
        <w:rPr>
          <w:sz w:val="28"/>
          <w:szCs w:val="28"/>
        </w:rPr>
        <w:t xml:space="preserve"> </w:t>
      </w:r>
      <w:r w:rsidRPr="00835932">
        <w:rPr>
          <w:sz w:val="28"/>
          <w:szCs w:val="28"/>
        </w:rPr>
        <w:t>когда</w:t>
      </w:r>
      <w:r>
        <w:rPr>
          <w:sz w:val="28"/>
          <w:szCs w:val="28"/>
        </w:rPr>
        <w:t xml:space="preserve"> </w:t>
      </w:r>
      <w:r w:rsidRPr="00835932">
        <w:rPr>
          <w:sz w:val="28"/>
          <w:szCs w:val="28"/>
        </w:rPr>
        <w:t>от</w:t>
      </w:r>
      <w:r>
        <w:rPr>
          <w:sz w:val="28"/>
          <w:szCs w:val="28"/>
        </w:rPr>
        <w:t xml:space="preserve"> </w:t>
      </w:r>
      <w:r w:rsidRPr="00835932">
        <w:rPr>
          <w:sz w:val="28"/>
          <w:szCs w:val="28"/>
        </w:rPr>
        <w:t>человека</w:t>
      </w:r>
      <w:r>
        <w:rPr>
          <w:sz w:val="28"/>
          <w:szCs w:val="28"/>
        </w:rPr>
        <w:t xml:space="preserve"> </w:t>
      </w:r>
      <w:r w:rsidRPr="00835932">
        <w:rPr>
          <w:sz w:val="28"/>
          <w:szCs w:val="28"/>
        </w:rPr>
        <w:t>пытаются</w:t>
      </w:r>
      <w:r>
        <w:rPr>
          <w:sz w:val="28"/>
          <w:szCs w:val="28"/>
        </w:rPr>
        <w:t xml:space="preserve"> </w:t>
      </w:r>
      <w:r w:rsidRPr="00835932">
        <w:rPr>
          <w:sz w:val="28"/>
          <w:szCs w:val="28"/>
        </w:rPr>
        <w:t>получить</w:t>
      </w:r>
      <w:r>
        <w:rPr>
          <w:sz w:val="28"/>
          <w:szCs w:val="28"/>
        </w:rPr>
        <w:t xml:space="preserve"> </w:t>
      </w:r>
      <w:r w:rsidRPr="00835932">
        <w:rPr>
          <w:sz w:val="28"/>
          <w:szCs w:val="28"/>
        </w:rPr>
        <w:t>короткий</w:t>
      </w:r>
      <w:r>
        <w:rPr>
          <w:sz w:val="28"/>
          <w:szCs w:val="28"/>
        </w:rPr>
        <w:t xml:space="preserve"> </w:t>
      </w:r>
      <w:r w:rsidRPr="00835932">
        <w:rPr>
          <w:sz w:val="28"/>
          <w:szCs w:val="28"/>
        </w:rPr>
        <w:t>ответ,</w:t>
      </w:r>
      <w:r>
        <w:rPr>
          <w:sz w:val="28"/>
          <w:szCs w:val="28"/>
        </w:rPr>
        <w:t xml:space="preserve"> </w:t>
      </w:r>
      <w:r w:rsidRPr="00835932">
        <w:rPr>
          <w:sz w:val="28"/>
          <w:szCs w:val="28"/>
        </w:rPr>
        <w:t>не</w:t>
      </w:r>
      <w:r>
        <w:rPr>
          <w:sz w:val="28"/>
          <w:szCs w:val="28"/>
        </w:rPr>
        <w:t xml:space="preserve"> </w:t>
      </w:r>
      <w:r w:rsidRPr="00835932">
        <w:rPr>
          <w:sz w:val="28"/>
          <w:szCs w:val="28"/>
        </w:rPr>
        <w:t>дав</w:t>
      </w:r>
      <w:r>
        <w:rPr>
          <w:sz w:val="28"/>
          <w:szCs w:val="28"/>
        </w:rPr>
        <w:t xml:space="preserve"> </w:t>
      </w:r>
      <w:r w:rsidRPr="00835932">
        <w:rPr>
          <w:sz w:val="28"/>
          <w:szCs w:val="28"/>
        </w:rPr>
        <w:t>ему</w:t>
      </w:r>
      <w:r>
        <w:rPr>
          <w:sz w:val="28"/>
          <w:szCs w:val="28"/>
        </w:rPr>
        <w:t xml:space="preserve"> </w:t>
      </w:r>
      <w:r w:rsidRPr="00835932">
        <w:rPr>
          <w:sz w:val="28"/>
          <w:szCs w:val="28"/>
        </w:rPr>
        <w:t>возможности</w:t>
      </w:r>
      <w:r>
        <w:rPr>
          <w:sz w:val="28"/>
          <w:szCs w:val="28"/>
        </w:rPr>
        <w:t xml:space="preserve"> </w:t>
      </w:r>
      <w:r w:rsidRPr="00835932">
        <w:rPr>
          <w:sz w:val="28"/>
          <w:szCs w:val="28"/>
        </w:rPr>
        <w:t>объясниться.</w:t>
      </w:r>
      <w:r>
        <w:rPr>
          <w:sz w:val="28"/>
          <w:szCs w:val="28"/>
        </w:rPr>
        <w:t xml:space="preserve"> </w:t>
      </w:r>
      <w:r w:rsidRPr="00835932">
        <w:rPr>
          <w:sz w:val="28"/>
          <w:szCs w:val="28"/>
        </w:rPr>
        <w:t>Вспомним,</w:t>
      </w:r>
      <w:r>
        <w:rPr>
          <w:sz w:val="28"/>
          <w:szCs w:val="28"/>
        </w:rPr>
        <w:t xml:space="preserve"> </w:t>
      </w:r>
      <w:r w:rsidRPr="00835932">
        <w:rPr>
          <w:sz w:val="28"/>
          <w:szCs w:val="28"/>
        </w:rPr>
        <w:t>как</w:t>
      </w:r>
      <w:r>
        <w:rPr>
          <w:sz w:val="28"/>
          <w:szCs w:val="28"/>
        </w:rPr>
        <w:t xml:space="preserve"> </w:t>
      </w:r>
      <w:proofErr w:type="spellStart"/>
      <w:r w:rsidRPr="00835932">
        <w:rPr>
          <w:sz w:val="28"/>
          <w:szCs w:val="28"/>
        </w:rPr>
        <w:t>Карлсон</w:t>
      </w:r>
      <w:proofErr w:type="spellEnd"/>
      <w:r>
        <w:rPr>
          <w:sz w:val="28"/>
          <w:szCs w:val="28"/>
        </w:rPr>
        <w:t xml:space="preserve"> </w:t>
      </w:r>
      <w:r w:rsidRPr="00835932">
        <w:rPr>
          <w:sz w:val="28"/>
          <w:szCs w:val="28"/>
        </w:rPr>
        <w:t>поставил</w:t>
      </w:r>
      <w:r>
        <w:rPr>
          <w:sz w:val="28"/>
          <w:szCs w:val="28"/>
        </w:rPr>
        <w:t xml:space="preserve"> </w:t>
      </w:r>
      <w:r w:rsidRPr="00835932">
        <w:rPr>
          <w:sz w:val="28"/>
          <w:szCs w:val="28"/>
        </w:rPr>
        <w:t>в</w:t>
      </w:r>
      <w:r>
        <w:rPr>
          <w:sz w:val="28"/>
          <w:szCs w:val="28"/>
        </w:rPr>
        <w:t xml:space="preserve"> </w:t>
      </w:r>
      <w:r w:rsidRPr="00835932">
        <w:rPr>
          <w:sz w:val="28"/>
          <w:szCs w:val="28"/>
        </w:rPr>
        <w:t>тупик</w:t>
      </w:r>
      <w:r>
        <w:rPr>
          <w:sz w:val="28"/>
          <w:szCs w:val="28"/>
        </w:rPr>
        <w:t xml:space="preserve"> </w:t>
      </w:r>
      <w:r w:rsidRPr="00835932">
        <w:rPr>
          <w:sz w:val="28"/>
          <w:szCs w:val="28"/>
        </w:rPr>
        <w:t>Фрекен</w:t>
      </w:r>
      <w:r>
        <w:rPr>
          <w:sz w:val="28"/>
          <w:szCs w:val="28"/>
        </w:rPr>
        <w:t xml:space="preserve"> </w:t>
      </w:r>
      <w:r w:rsidRPr="00835932">
        <w:rPr>
          <w:sz w:val="28"/>
          <w:szCs w:val="28"/>
        </w:rPr>
        <w:t>Бок</w:t>
      </w:r>
      <w:r>
        <w:rPr>
          <w:sz w:val="28"/>
          <w:szCs w:val="28"/>
        </w:rPr>
        <w:t xml:space="preserve"> </w:t>
      </w:r>
      <w:r w:rsidRPr="00835932">
        <w:rPr>
          <w:sz w:val="28"/>
          <w:szCs w:val="28"/>
        </w:rPr>
        <w:t>с</w:t>
      </w:r>
      <w:r>
        <w:rPr>
          <w:sz w:val="28"/>
          <w:szCs w:val="28"/>
        </w:rPr>
        <w:t xml:space="preserve"> </w:t>
      </w:r>
      <w:r w:rsidRPr="00835932">
        <w:rPr>
          <w:sz w:val="28"/>
          <w:szCs w:val="28"/>
        </w:rPr>
        <w:t>помощью</w:t>
      </w:r>
      <w:r>
        <w:rPr>
          <w:sz w:val="28"/>
          <w:szCs w:val="28"/>
        </w:rPr>
        <w:t xml:space="preserve"> </w:t>
      </w:r>
      <w:r w:rsidRPr="00835932">
        <w:rPr>
          <w:sz w:val="28"/>
          <w:szCs w:val="28"/>
        </w:rPr>
        <w:t>простого</w:t>
      </w:r>
      <w:r>
        <w:rPr>
          <w:sz w:val="28"/>
          <w:szCs w:val="28"/>
        </w:rPr>
        <w:t xml:space="preserve"> </w:t>
      </w:r>
      <w:r w:rsidRPr="00835932">
        <w:rPr>
          <w:sz w:val="28"/>
          <w:szCs w:val="28"/>
        </w:rPr>
        <w:t>вопроса,</w:t>
      </w:r>
      <w:r>
        <w:rPr>
          <w:sz w:val="28"/>
          <w:szCs w:val="28"/>
        </w:rPr>
        <w:t xml:space="preserve"> </w:t>
      </w:r>
      <w:r w:rsidRPr="00835932">
        <w:rPr>
          <w:sz w:val="28"/>
          <w:szCs w:val="28"/>
        </w:rPr>
        <w:t>сильно</w:t>
      </w:r>
      <w:r>
        <w:rPr>
          <w:sz w:val="28"/>
          <w:szCs w:val="28"/>
        </w:rPr>
        <w:t xml:space="preserve"> </w:t>
      </w:r>
      <w:r w:rsidRPr="00835932">
        <w:rPr>
          <w:sz w:val="28"/>
          <w:szCs w:val="28"/>
        </w:rPr>
        <w:t>напоминающего</w:t>
      </w:r>
      <w:r>
        <w:rPr>
          <w:sz w:val="28"/>
          <w:szCs w:val="28"/>
        </w:rPr>
        <w:t xml:space="preserve"> </w:t>
      </w:r>
      <w:r w:rsidRPr="00835932">
        <w:rPr>
          <w:sz w:val="28"/>
          <w:szCs w:val="28"/>
        </w:rPr>
        <w:t>древнегреческий</w:t>
      </w:r>
      <w:r>
        <w:rPr>
          <w:sz w:val="28"/>
          <w:szCs w:val="28"/>
        </w:rPr>
        <w:t xml:space="preserve"> </w:t>
      </w:r>
      <w:r w:rsidRPr="00835932">
        <w:rPr>
          <w:sz w:val="28"/>
          <w:szCs w:val="28"/>
        </w:rPr>
        <w:t>софизм:</w:t>
      </w:r>
      <w:r>
        <w:rPr>
          <w:sz w:val="28"/>
          <w:szCs w:val="28"/>
        </w:rPr>
        <w:t xml:space="preserve"> </w:t>
      </w:r>
      <w:r w:rsidRPr="00835932">
        <w:rPr>
          <w:sz w:val="28"/>
          <w:szCs w:val="28"/>
        </w:rPr>
        <w:t>«Ты</w:t>
      </w:r>
      <w:r>
        <w:rPr>
          <w:sz w:val="28"/>
          <w:szCs w:val="28"/>
        </w:rPr>
        <w:t xml:space="preserve"> </w:t>
      </w:r>
      <w:r w:rsidRPr="00835932">
        <w:rPr>
          <w:sz w:val="28"/>
          <w:szCs w:val="28"/>
        </w:rPr>
        <w:t>перестала</w:t>
      </w:r>
      <w:r>
        <w:rPr>
          <w:sz w:val="28"/>
          <w:szCs w:val="28"/>
        </w:rPr>
        <w:t xml:space="preserve"> </w:t>
      </w:r>
      <w:r w:rsidRPr="00835932">
        <w:rPr>
          <w:sz w:val="28"/>
          <w:szCs w:val="28"/>
        </w:rPr>
        <w:t>пить</w:t>
      </w:r>
      <w:r>
        <w:rPr>
          <w:sz w:val="28"/>
          <w:szCs w:val="28"/>
        </w:rPr>
        <w:t xml:space="preserve"> </w:t>
      </w:r>
      <w:r w:rsidRPr="00835932">
        <w:rPr>
          <w:sz w:val="28"/>
          <w:szCs w:val="28"/>
        </w:rPr>
        <w:t>коньяк</w:t>
      </w:r>
      <w:r>
        <w:rPr>
          <w:sz w:val="28"/>
          <w:szCs w:val="28"/>
        </w:rPr>
        <w:t xml:space="preserve"> </w:t>
      </w:r>
      <w:r w:rsidRPr="00835932">
        <w:rPr>
          <w:sz w:val="28"/>
          <w:szCs w:val="28"/>
        </w:rPr>
        <w:t>по</w:t>
      </w:r>
      <w:r>
        <w:rPr>
          <w:sz w:val="28"/>
          <w:szCs w:val="28"/>
        </w:rPr>
        <w:t xml:space="preserve"> </w:t>
      </w:r>
      <w:r w:rsidRPr="00835932">
        <w:rPr>
          <w:sz w:val="28"/>
          <w:szCs w:val="28"/>
        </w:rPr>
        <w:t>утрам?»</w:t>
      </w:r>
    </w:p>
    <w:p w:rsidR="00E91184" w:rsidRPr="00835932" w:rsidRDefault="00E91184" w:rsidP="00E91184">
      <w:pPr>
        <w:pStyle w:val="Bodytext80"/>
        <w:shd w:val="clear" w:color="auto" w:fill="auto"/>
        <w:spacing w:before="0" w:line="360" w:lineRule="auto"/>
        <w:rPr>
          <w:sz w:val="28"/>
          <w:szCs w:val="28"/>
        </w:rPr>
      </w:pPr>
      <w:r w:rsidRPr="00835932">
        <w:rPr>
          <w:rStyle w:val="Bodytext8Italic"/>
          <w:sz w:val="28"/>
          <w:szCs w:val="28"/>
        </w:rPr>
        <w:t>Ответ</w:t>
      </w:r>
      <w:r>
        <w:rPr>
          <w:sz w:val="28"/>
          <w:szCs w:val="28"/>
        </w:rPr>
        <w:t xml:space="preserve"> </w:t>
      </w:r>
      <w:r w:rsidRPr="00835932">
        <w:rPr>
          <w:sz w:val="28"/>
          <w:szCs w:val="28"/>
        </w:rPr>
        <w:t>представляет</w:t>
      </w:r>
      <w:r>
        <w:rPr>
          <w:sz w:val="28"/>
          <w:szCs w:val="28"/>
        </w:rPr>
        <w:t xml:space="preserve"> </w:t>
      </w:r>
      <w:r w:rsidRPr="00835932">
        <w:rPr>
          <w:sz w:val="28"/>
          <w:szCs w:val="28"/>
        </w:rPr>
        <w:t>собой</w:t>
      </w:r>
      <w:r>
        <w:rPr>
          <w:sz w:val="28"/>
          <w:szCs w:val="28"/>
        </w:rPr>
        <w:t xml:space="preserve"> </w:t>
      </w:r>
      <w:r w:rsidRPr="00835932">
        <w:rPr>
          <w:sz w:val="28"/>
          <w:szCs w:val="28"/>
        </w:rPr>
        <w:t>суждение,</w:t>
      </w:r>
      <w:r>
        <w:rPr>
          <w:sz w:val="28"/>
          <w:szCs w:val="28"/>
        </w:rPr>
        <w:t xml:space="preserve"> </w:t>
      </w:r>
      <w:r w:rsidRPr="00835932">
        <w:rPr>
          <w:sz w:val="28"/>
          <w:szCs w:val="28"/>
        </w:rPr>
        <w:t>вызванное</w:t>
      </w:r>
      <w:r>
        <w:rPr>
          <w:sz w:val="28"/>
          <w:szCs w:val="28"/>
        </w:rPr>
        <w:t xml:space="preserve"> </w:t>
      </w:r>
      <w:r w:rsidRPr="00835932">
        <w:rPr>
          <w:sz w:val="28"/>
          <w:szCs w:val="28"/>
        </w:rPr>
        <w:t>вопросом.</w:t>
      </w:r>
      <w:r>
        <w:rPr>
          <w:sz w:val="28"/>
          <w:szCs w:val="28"/>
        </w:rPr>
        <w:t xml:space="preserve"> </w:t>
      </w:r>
      <w:r w:rsidRPr="00835932">
        <w:rPr>
          <w:sz w:val="28"/>
          <w:szCs w:val="28"/>
        </w:rPr>
        <w:t>Его</w:t>
      </w:r>
      <w:r>
        <w:rPr>
          <w:sz w:val="28"/>
          <w:szCs w:val="28"/>
        </w:rPr>
        <w:t xml:space="preserve"> </w:t>
      </w:r>
      <w:r w:rsidRPr="00835932">
        <w:rPr>
          <w:sz w:val="28"/>
          <w:szCs w:val="28"/>
        </w:rPr>
        <w:t>предназначение</w:t>
      </w:r>
      <w:r>
        <w:rPr>
          <w:sz w:val="28"/>
          <w:szCs w:val="28"/>
        </w:rPr>
        <w:t xml:space="preserve"> </w:t>
      </w:r>
      <w:r w:rsidRPr="00835932">
        <w:rPr>
          <w:sz w:val="28"/>
          <w:szCs w:val="28"/>
        </w:rPr>
        <w:t>заключается</w:t>
      </w:r>
      <w:r>
        <w:rPr>
          <w:sz w:val="28"/>
          <w:szCs w:val="28"/>
        </w:rPr>
        <w:t xml:space="preserve"> </w:t>
      </w:r>
      <w:r w:rsidRPr="00835932">
        <w:rPr>
          <w:sz w:val="28"/>
          <w:szCs w:val="28"/>
        </w:rPr>
        <w:t>в</w:t>
      </w:r>
      <w:r>
        <w:rPr>
          <w:sz w:val="28"/>
          <w:szCs w:val="28"/>
        </w:rPr>
        <w:t xml:space="preserve"> </w:t>
      </w:r>
      <w:r w:rsidRPr="00835932">
        <w:rPr>
          <w:sz w:val="28"/>
          <w:szCs w:val="28"/>
        </w:rPr>
        <w:t>том,</w:t>
      </w:r>
      <w:r>
        <w:rPr>
          <w:sz w:val="28"/>
          <w:szCs w:val="28"/>
        </w:rPr>
        <w:t xml:space="preserve"> </w:t>
      </w:r>
      <w:r w:rsidRPr="00835932">
        <w:rPr>
          <w:sz w:val="28"/>
          <w:szCs w:val="28"/>
        </w:rPr>
        <w:t>чтобы</w:t>
      </w:r>
      <w:r>
        <w:rPr>
          <w:sz w:val="28"/>
          <w:szCs w:val="28"/>
        </w:rPr>
        <w:t xml:space="preserve"> </w:t>
      </w:r>
      <w:r w:rsidRPr="00835932">
        <w:rPr>
          <w:sz w:val="28"/>
          <w:szCs w:val="28"/>
        </w:rPr>
        <w:t>уменьшить</w:t>
      </w:r>
      <w:r>
        <w:rPr>
          <w:sz w:val="28"/>
          <w:szCs w:val="28"/>
        </w:rPr>
        <w:t xml:space="preserve"> </w:t>
      </w:r>
      <w:r w:rsidRPr="00835932">
        <w:rPr>
          <w:sz w:val="28"/>
          <w:szCs w:val="28"/>
        </w:rPr>
        <w:t>содержащуюся</w:t>
      </w:r>
      <w:r>
        <w:rPr>
          <w:sz w:val="28"/>
          <w:szCs w:val="28"/>
        </w:rPr>
        <w:t xml:space="preserve"> </w:t>
      </w:r>
      <w:r w:rsidRPr="00835932">
        <w:rPr>
          <w:sz w:val="28"/>
          <w:szCs w:val="28"/>
        </w:rPr>
        <w:t>в</w:t>
      </w:r>
      <w:r>
        <w:rPr>
          <w:sz w:val="28"/>
          <w:szCs w:val="28"/>
        </w:rPr>
        <w:t xml:space="preserve"> </w:t>
      </w:r>
      <w:r w:rsidRPr="00835932">
        <w:rPr>
          <w:sz w:val="28"/>
          <w:szCs w:val="28"/>
        </w:rPr>
        <w:t>вопросе</w:t>
      </w:r>
      <w:r>
        <w:rPr>
          <w:sz w:val="28"/>
          <w:szCs w:val="28"/>
        </w:rPr>
        <w:t xml:space="preserve"> </w:t>
      </w:r>
      <w:r w:rsidRPr="00835932">
        <w:rPr>
          <w:sz w:val="28"/>
          <w:szCs w:val="28"/>
        </w:rPr>
        <w:t>неоднозначность</w:t>
      </w:r>
      <w:r>
        <w:rPr>
          <w:sz w:val="28"/>
          <w:szCs w:val="28"/>
        </w:rPr>
        <w:t xml:space="preserve"> </w:t>
      </w:r>
      <w:r w:rsidRPr="00835932">
        <w:rPr>
          <w:sz w:val="28"/>
          <w:szCs w:val="28"/>
        </w:rPr>
        <w:t>или</w:t>
      </w:r>
      <w:r>
        <w:rPr>
          <w:sz w:val="28"/>
          <w:szCs w:val="28"/>
        </w:rPr>
        <w:t xml:space="preserve"> </w:t>
      </w:r>
      <w:r w:rsidRPr="00835932">
        <w:rPr>
          <w:sz w:val="28"/>
          <w:szCs w:val="28"/>
        </w:rPr>
        <w:t>указать</w:t>
      </w:r>
      <w:r>
        <w:rPr>
          <w:sz w:val="28"/>
          <w:szCs w:val="28"/>
        </w:rPr>
        <w:t xml:space="preserve"> </w:t>
      </w:r>
      <w:r w:rsidRPr="00835932">
        <w:rPr>
          <w:sz w:val="28"/>
          <w:szCs w:val="28"/>
        </w:rPr>
        <w:t>на</w:t>
      </w:r>
      <w:r>
        <w:rPr>
          <w:sz w:val="28"/>
          <w:szCs w:val="28"/>
        </w:rPr>
        <w:t xml:space="preserve"> </w:t>
      </w:r>
      <w:r w:rsidRPr="00835932">
        <w:rPr>
          <w:sz w:val="28"/>
          <w:szCs w:val="28"/>
        </w:rPr>
        <w:t>его</w:t>
      </w:r>
      <w:r>
        <w:rPr>
          <w:sz w:val="28"/>
          <w:szCs w:val="28"/>
        </w:rPr>
        <w:t xml:space="preserve"> </w:t>
      </w:r>
      <w:r w:rsidRPr="00835932">
        <w:rPr>
          <w:sz w:val="28"/>
          <w:szCs w:val="28"/>
        </w:rPr>
        <w:t>неправильную</w:t>
      </w:r>
      <w:r>
        <w:rPr>
          <w:sz w:val="28"/>
          <w:szCs w:val="28"/>
        </w:rPr>
        <w:t xml:space="preserve"> </w:t>
      </w:r>
      <w:r w:rsidRPr="00835932">
        <w:rPr>
          <w:sz w:val="28"/>
          <w:szCs w:val="28"/>
        </w:rPr>
        <w:t>постановку.</w:t>
      </w:r>
      <w:r>
        <w:rPr>
          <w:sz w:val="28"/>
          <w:szCs w:val="28"/>
        </w:rPr>
        <w:t xml:space="preserve"> </w:t>
      </w:r>
      <w:r w:rsidRPr="00835932">
        <w:rPr>
          <w:sz w:val="28"/>
          <w:szCs w:val="28"/>
        </w:rPr>
        <w:t>Ответы</w:t>
      </w:r>
      <w:r>
        <w:rPr>
          <w:sz w:val="28"/>
          <w:szCs w:val="28"/>
        </w:rPr>
        <w:t xml:space="preserve"> </w:t>
      </w:r>
      <w:r w:rsidRPr="00835932">
        <w:rPr>
          <w:sz w:val="28"/>
          <w:szCs w:val="28"/>
        </w:rPr>
        <w:t>подразделяются</w:t>
      </w:r>
      <w:r>
        <w:rPr>
          <w:sz w:val="28"/>
          <w:szCs w:val="28"/>
        </w:rPr>
        <w:t xml:space="preserve"> </w:t>
      </w:r>
      <w:proofErr w:type="gramStart"/>
      <w:r w:rsidRPr="00835932">
        <w:rPr>
          <w:sz w:val="28"/>
          <w:szCs w:val="28"/>
        </w:rPr>
        <w:t>на</w:t>
      </w:r>
      <w:proofErr w:type="gramEnd"/>
      <w:r>
        <w:rPr>
          <w:sz w:val="28"/>
          <w:szCs w:val="28"/>
        </w:rPr>
        <w:t xml:space="preserve"> </w:t>
      </w:r>
      <w:r w:rsidRPr="00835932">
        <w:rPr>
          <w:sz w:val="28"/>
          <w:szCs w:val="28"/>
        </w:rPr>
        <w:t>прямые</w:t>
      </w:r>
      <w:r>
        <w:rPr>
          <w:sz w:val="28"/>
          <w:szCs w:val="28"/>
        </w:rPr>
        <w:t xml:space="preserve"> </w:t>
      </w:r>
      <w:r w:rsidRPr="00835932">
        <w:rPr>
          <w:sz w:val="28"/>
          <w:szCs w:val="28"/>
        </w:rPr>
        <w:t>и</w:t>
      </w:r>
      <w:r>
        <w:rPr>
          <w:sz w:val="28"/>
          <w:szCs w:val="28"/>
        </w:rPr>
        <w:t xml:space="preserve"> </w:t>
      </w:r>
      <w:r w:rsidRPr="00835932">
        <w:rPr>
          <w:sz w:val="28"/>
          <w:szCs w:val="28"/>
        </w:rPr>
        <w:t>косвенные,</w:t>
      </w:r>
      <w:r>
        <w:rPr>
          <w:sz w:val="28"/>
          <w:szCs w:val="28"/>
        </w:rPr>
        <w:t xml:space="preserve"> </w:t>
      </w:r>
      <w:r w:rsidRPr="00835932">
        <w:rPr>
          <w:sz w:val="28"/>
          <w:szCs w:val="28"/>
        </w:rPr>
        <w:t>полные</w:t>
      </w:r>
      <w:r>
        <w:rPr>
          <w:sz w:val="28"/>
          <w:szCs w:val="28"/>
        </w:rPr>
        <w:t xml:space="preserve"> </w:t>
      </w:r>
      <w:r w:rsidRPr="00835932">
        <w:rPr>
          <w:sz w:val="28"/>
          <w:szCs w:val="28"/>
        </w:rPr>
        <w:t>и</w:t>
      </w:r>
      <w:r>
        <w:rPr>
          <w:sz w:val="28"/>
          <w:szCs w:val="28"/>
        </w:rPr>
        <w:t xml:space="preserve"> </w:t>
      </w:r>
      <w:r w:rsidRPr="00835932">
        <w:rPr>
          <w:sz w:val="28"/>
          <w:szCs w:val="28"/>
        </w:rPr>
        <w:t>частичные,</w:t>
      </w:r>
      <w:r>
        <w:rPr>
          <w:sz w:val="28"/>
          <w:szCs w:val="28"/>
        </w:rPr>
        <w:t xml:space="preserve"> </w:t>
      </w:r>
      <w:r w:rsidRPr="00835932">
        <w:rPr>
          <w:sz w:val="28"/>
          <w:szCs w:val="28"/>
        </w:rPr>
        <w:t>а</w:t>
      </w:r>
      <w:r>
        <w:rPr>
          <w:sz w:val="28"/>
          <w:szCs w:val="28"/>
        </w:rPr>
        <w:t xml:space="preserve"> </w:t>
      </w:r>
      <w:r w:rsidRPr="00835932">
        <w:rPr>
          <w:sz w:val="28"/>
          <w:szCs w:val="28"/>
        </w:rPr>
        <w:t>также</w:t>
      </w:r>
      <w:r>
        <w:rPr>
          <w:sz w:val="28"/>
          <w:szCs w:val="28"/>
        </w:rPr>
        <w:t xml:space="preserve"> </w:t>
      </w:r>
      <w:r w:rsidRPr="00835932">
        <w:rPr>
          <w:sz w:val="28"/>
          <w:szCs w:val="28"/>
        </w:rPr>
        <w:t>допустимые</w:t>
      </w:r>
      <w:r>
        <w:rPr>
          <w:sz w:val="28"/>
          <w:szCs w:val="28"/>
        </w:rPr>
        <w:t xml:space="preserve"> </w:t>
      </w:r>
      <w:r w:rsidRPr="00835932">
        <w:rPr>
          <w:sz w:val="28"/>
          <w:szCs w:val="28"/>
        </w:rPr>
        <w:t>и</w:t>
      </w:r>
      <w:r>
        <w:rPr>
          <w:sz w:val="28"/>
          <w:szCs w:val="28"/>
        </w:rPr>
        <w:t xml:space="preserve"> </w:t>
      </w:r>
      <w:r w:rsidRPr="00835932">
        <w:rPr>
          <w:sz w:val="28"/>
          <w:szCs w:val="28"/>
        </w:rPr>
        <w:t>недопустимые.</w:t>
      </w:r>
      <w:r>
        <w:rPr>
          <w:rStyle w:val="Bodytext8Italic"/>
          <w:sz w:val="28"/>
          <w:szCs w:val="28"/>
        </w:rPr>
        <w:t xml:space="preserve"> </w:t>
      </w:r>
      <w:r w:rsidRPr="00835932">
        <w:rPr>
          <w:rStyle w:val="Bodytext8Italic"/>
          <w:sz w:val="28"/>
          <w:szCs w:val="28"/>
        </w:rPr>
        <w:t>Прямые</w:t>
      </w:r>
      <w:r>
        <w:rPr>
          <w:rStyle w:val="Bodytext8Italic"/>
          <w:sz w:val="28"/>
          <w:szCs w:val="28"/>
        </w:rPr>
        <w:t xml:space="preserve"> </w:t>
      </w:r>
      <w:r w:rsidRPr="00835932">
        <w:rPr>
          <w:rStyle w:val="Bodytext8Italic"/>
          <w:sz w:val="28"/>
          <w:szCs w:val="28"/>
        </w:rPr>
        <w:t>ответы</w:t>
      </w:r>
      <w:r>
        <w:rPr>
          <w:sz w:val="28"/>
          <w:szCs w:val="28"/>
        </w:rPr>
        <w:t xml:space="preserve"> </w:t>
      </w:r>
      <w:r w:rsidRPr="00835932">
        <w:rPr>
          <w:sz w:val="28"/>
          <w:szCs w:val="28"/>
        </w:rPr>
        <w:t>включают</w:t>
      </w:r>
      <w:r>
        <w:rPr>
          <w:sz w:val="28"/>
          <w:szCs w:val="28"/>
        </w:rPr>
        <w:t xml:space="preserve"> </w:t>
      </w:r>
      <w:r w:rsidRPr="00835932">
        <w:rPr>
          <w:sz w:val="28"/>
          <w:szCs w:val="28"/>
        </w:rPr>
        <w:t>в</w:t>
      </w:r>
      <w:r>
        <w:rPr>
          <w:sz w:val="28"/>
          <w:szCs w:val="28"/>
        </w:rPr>
        <w:t xml:space="preserve"> </w:t>
      </w:r>
      <w:r w:rsidRPr="00835932">
        <w:rPr>
          <w:sz w:val="28"/>
          <w:szCs w:val="28"/>
        </w:rPr>
        <w:t>себя</w:t>
      </w:r>
      <w:r>
        <w:rPr>
          <w:sz w:val="28"/>
          <w:szCs w:val="28"/>
        </w:rPr>
        <w:t xml:space="preserve"> </w:t>
      </w:r>
      <w:r w:rsidRPr="00835932">
        <w:rPr>
          <w:sz w:val="28"/>
          <w:szCs w:val="28"/>
        </w:rPr>
        <w:t>множество</w:t>
      </w:r>
      <w:r>
        <w:rPr>
          <w:sz w:val="28"/>
          <w:szCs w:val="28"/>
        </w:rPr>
        <w:t xml:space="preserve"> </w:t>
      </w:r>
      <w:r w:rsidRPr="00835932">
        <w:rPr>
          <w:sz w:val="28"/>
          <w:szCs w:val="28"/>
        </w:rPr>
        <w:t>суждений,</w:t>
      </w:r>
      <w:r>
        <w:rPr>
          <w:sz w:val="28"/>
          <w:szCs w:val="28"/>
        </w:rPr>
        <w:t xml:space="preserve"> </w:t>
      </w:r>
      <w:r w:rsidRPr="00835932">
        <w:rPr>
          <w:sz w:val="28"/>
          <w:szCs w:val="28"/>
        </w:rPr>
        <w:t>которые</w:t>
      </w:r>
      <w:r>
        <w:rPr>
          <w:sz w:val="28"/>
          <w:szCs w:val="28"/>
        </w:rPr>
        <w:t xml:space="preserve"> </w:t>
      </w:r>
      <w:r w:rsidRPr="00835932">
        <w:rPr>
          <w:sz w:val="28"/>
          <w:szCs w:val="28"/>
        </w:rPr>
        <w:t>получаются</w:t>
      </w:r>
      <w:r>
        <w:rPr>
          <w:sz w:val="28"/>
          <w:szCs w:val="28"/>
        </w:rPr>
        <w:t xml:space="preserve"> </w:t>
      </w:r>
      <w:r w:rsidRPr="00835932">
        <w:rPr>
          <w:sz w:val="28"/>
          <w:szCs w:val="28"/>
        </w:rPr>
        <w:t>из</w:t>
      </w:r>
      <w:r>
        <w:rPr>
          <w:sz w:val="28"/>
          <w:szCs w:val="28"/>
        </w:rPr>
        <w:t xml:space="preserve"> </w:t>
      </w:r>
      <w:r w:rsidRPr="00835932">
        <w:rPr>
          <w:sz w:val="28"/>
          <w:szCs w:val="28"/>
        </w:rPr>
        <w:t>основы</w:t>
      </w:r>
      <w:r>
        <w:rPr>
          <w:sz w:val="28"/>
          <w:szCs w:val="28"/>
        </w:rPr>
        <w:t xml:space="preserve"> </w:t>
      </w:r>
      <w:r w:rsidRPr="00835932">
        <w:rPr>
          <w:sz w:val="28"/>
          <w:szCs w:val="28"/>
        </w:rPr>
        <w:t>вопроса</w:t>
      </w:r>
      <w:r>
        <w:rPr>
          <w:sz w:val="28"/>
          <w:szCs w:val="28"/>
        </w:rPr>
        <w:t xml:space="preserve"> </w:t>
      </w:r>
      <w:r w:rsidRPr="00835932">
        <w:rPr>
          <w:sz w:val="28"/>
          <w:szCs w:val="28"/>
        </w:rPr>
        <w:t>путем</w:t>
      </w:r>
      <w:r>
        <w:rPr>
          <w:sz w:val="28"/>
          <w:szCs w:val="28"/>
        </w:rPr>
        <w:t xml:space="preserve"> </w:t>
      </w:r>
      <w:r w:rsidRPr="00835932">
        <w:rPr>
          <w:sz w:val="28"/>
          <w:szCs w:val="28"/>
        </w:rPr>
        <w:t>подстановки</w:t>
      </w:r>
      <w:r>
        <w:rPr>
          <w:sz w:val="28"/>
          <w:szCs w:val="28"/>
        </w:rPr>
        <w:t xml:space="preserve"> </w:t>
      </w:r>
      <w:r w:rsidRPr="00835932">
        <w:rPr>
          <w:sz w:val="28"/>
          <w:szCs w:val="28"/>
        </w:rPr>
        <w:t>вместо</w:t>
      </w:r>
      <w:r>
        <w:rPr>
          <w:sz w:val="28"/>
          <w:szCs w:val="28"/>
        </w:rPr>
        <w:t xml:space="preserve"> </w:t>
      </w:r>
      <w:r w:rsidRPr="00835932">
        <w:rPr>
          <w:sz w:val="28"/>
          <w:szCs w:val="28"/>
        </w:rPr>
        <w:t>переменной</w:t>
      </w:r>
      <w:r>
        <w:rPr>
          <w:sz w:val="28"/>
          <w:szCs w:val="28"/>
        </w:rPr>
        <w:t xml:space="preserve"> </w:t>
      </w:r>
      <w:r w:rsidRPr="00CD6CC2">
        <w:rPr>
          <w:i/>
          <w:sz w:val="28"/>
          <w:szCs w:val="28"/>
        </w:rPr>
        <w:t>х</w:t>
      </w:r>
      <w:r>
        <w:rPr>
          <w:sz w:val="28"/>
          <w:szCs w:val="28"/>
        </w:rPr>
        <w:t xml:space="preserve"> </w:t>
      </w:r>
      <w:r w:rsidRPr="00835932">
        <w:rPr>
          <w:sz w:val="28"/>
          <w:szCs w:val="28"/>
        </w:rPr>
        <w:t>имен</w:t>
      </w:r>
      <w:r>
        <w:rPr>
          <w:sz w:val="28"/>
          <w:szCs w:val="28"/>
        </w:rPr>
        <w:t xml:space="preserve"> </w:t>
      </w:r>
      <w:r w:rsidRPr="00835932">
        <w:rPr>
          <w:sz w:val="28"/>
          <w:szCs w:val="28"/>
        </w:rPr>
        <w:t>из</w:t>
      </w:r>
      <w:r>
        <w:rPr>
          <w:sz w:val="28"/>
          <w:szCs w:val="28"/>
        </w:rPr>
        <w:t xml:space="preserve"> </w:t>
      </w:r>
      <w:r w:rsidRPr="00835932">
        <w:rPr>
          <w:sz w:val="28"/>
          <w:szCs w:val="28"/>
        </w:rPr>
        <w:t>области</w:t>
      </w:r>
      <w:r>
        <w:rPr>
          <w:sz w:val="28"/>
          <w:szCs w:val="28"/>
        </w:rPr>
        <w:t xml:space="preserve"> </w:t>
      </w:r>
      <w:r w:rsidRPr="00835932">
        <w:rPr>
          <w:sz w:val="28"/>
          <w:szCs w:val="28"/>
        </w:rPr>
        <w:t>его</w:t>
      </w:r>
      <w:r>
        <w:rPr>
          <w:sz w:val="28"/>
          <w:szCs w:val="28"/>
        </w:rPr>
        <w:t xml:space="preserve"> </w:t>
      </w:r>
      <w:r w:rsidRPr="00835932">
        <w:rPr>
          <w:sz w:val="28"/>
          <w:szCs w:val="28"/>
        </w:rPr>
        <w:t>неизвестной.</w:t>
      </w:r>
      <w:r>
        <w:rPr>
          <w:sz w:val="28"/>
          <w:szCs w:val="28"/>
        </w:rPr>
        <w:t xml:space="preserve"> </w:t>
      </w:r>
      <w:r w:rsidRPr="00835932">
        <w:rPr>
          <w:sz w:val="28"/>
          <w:szCs w:val="28"/>
        </w:rPr>
        <w:t>Суждения,</w:t>
      </w:r>
      <w:r>
        <w:rPr>
          <w:sz w:val="28"/>
          <w:szCs w:val="28"/>
        </w:rPr>
        <w:t xml:space="preserve"> </w:t>
      </w:r>
      <w:r w:rsidRPr="00835932">
        <w:rPr>
          <w:sz w:val="28"/>
          <w:szCs w:val="28"/>
        </w:rPr>
        <w:t>получающиеся</w:t>
      </w:r>
      <w:r>
        <w:rPr>
          <w:sz w:val="28"/>
          <w:szCs w:val="28"/>
        </w:rPr>
        <w:t xml:space="preserve"> </w:t>
      </w:r>
      <w:r w:rsidRPr="00835932">
        <w:rPr>
          <w:sz w:val="28"/>
          <w:szCs w:val="28"/>
        </w:rPr>
        <w:t>в</w:t>
      </w:r>
      <w:r>
        <w:rPr>
          <w:sz w:val="28"/>
          <w:szCs w:val="28"/>
        </w:rPr>
        <w:t xml:space="preserve"> </w:t>
      </w:r>
      <w:r w:rsidRPr="00835932">
        <w:rPr>
          <w:sz w:val="28"/>
          <w:szCs w:val="28"/>
        </w:rPr>
        <w:t>результате</w:t>
      </w:r>
      <w:r>
        <w:rPr>
          <w:sz w:val="28"/>
          <w:szCs w:val="28"/>
        </w:rPr>
        <w:t xml:space="preserve"> </w:t>
      </w:r>
      <w:r w:rsidRPr="00835932">
        <w:rPr>
          <w:sz w:val="28"/>
          <w:szCs w:val="28"/>
        </w:rPr>
        <w:t>их</w:t>
      </w:r>
      <w:r>
        <w:rPr>
          <w:sz w:val="28"/>
          <w:szCs w:val="28"/>
        </w:rPr>
        <w:t xml:space="preserve"> </w:t>
      </w:r>
      <w:r w:rsidRPr="00835932">
        <w:rPr>
          <w:sz w:val="28"/>
          <w:szCs w:val="28"/>
        </w:rPr>
        <w:t>отрицания,</w:t>
      </w:r>
      <w:r>
        <w:rPr>
          <w:sz w:val="28"/>
          <w:szCs w:val="28"/>
        </w:rPr>
        <w:t xml:space="preserve"> </w:t>
      </w:r>
      <w:r w:rsidRPr="00835932">
        <w:rPr>
          <w:sz w:val="28"/>
          <w:szCs w:val="28"/>
        </w:rPr>
        <w:t>образуют</w:t>
      </w:r>
      <w:r>
        <w:rPr>
          <w:sz w:val="28"/>
          <w:szCs w:val="28"/>
        </w:rPr>
        <w:t xml:space="preserve"> </w:t>
      </w:r>
      <w:r w:rsidRPr="00835932">
        <w:rPr>
          <w:sz w:val="28"/>
          <w:szCs w:val="28"/>
        </w:rPr>
        <w:t>класс</w:t>
      </w:r>
      <w:r>
        <w:rPr>
          <w:rStyle w:val="Bodytext8Italic"/>
          <w:sz w:val="28"/>
          <w:szCs w:val="28"/>
        </w:rPr>
        <w:t xml:space="preserve"> </w:t>
      </w:r>
      <w:r w:rsidRPr="00835932">
        <w:rPr>
          <w:rStyle w:val="Bodytext8Italic"/>
          <w:sz w:val="28"/>
          <w:szCs w:val="28"/>
        </w:rPr>
        <w:t>косвенных</w:t>
      </w:r>
      <w:r>
        <w:rPr>
          <w:rStyle w:val="Bodytext8Italic"/>
          <w:sz w:val="28"/>
          <w:szCs w:val="28"/>
        </w:rPr>
        <w:t xml:space="preserve"> </w:t>
      </w:r>
      <w:r w:rsidRPr="00835932">
        <w:rPr>
          <w:rStyle w:val="Bodytext8Italic"/>
          <w:sz w:val="28"/>
          <w:szCs w:val="28"/>
        </w:rPr>
        <w:t>ответов</w:t>
      </w:r>
      <w:r w:rsidRPr="00835932">
        <w:rPr>
          <w:sz w:val="28"/>
          <w:szCs w:val="28"/>
        </w:rPr>
        <w:t>.</w:t>
      </w:r>
      <w:r>
        <w:rPr>
          <w:sz w:val="28"/>
          <w:szCs w:val="28"/>
        </w:rPr>
        <w:t xml:space="preserve"> </w:t>
      </w:r>
      <w:r w:rsidRPr="00835932">
        <w:rPr>
          <w:sz w:val="28"/>
          <w:szCs w:val="28"/>
        </w:rPr>
        <w:t>Так,</w:t>
      </w:r>
      <w:r>
        <w:rPr>
          <w:sz w:val="28"/>
          <w:szCs w:val="28"/>
        </w:rPr>
        <w:t xml:space="preserve"> </w:t>
      </w:r>
      <w:r w:rsidRPr="00835932">
        <w:rPr>
          <w:sz w:val="28"/>
          <w:szCs w:val="28"/>
        </w:rPr>
        <w:t>суждение</w:t>
      </w:r>
      <w:r>
        <w:rPr>
          <w:sz w:val="28"/>
          <w:szCs w:val="28"/>
        </w:rPr>
        <w:t xml:space="preserve"> </w:t>
      </w:r>
      <w:r w:rsidRPr="00835932">
        <w:rPr>
          <w:sz w:val="28"/>
          <w:szCs w:val="28"/>
        </w:rPr>
        <w:t>«Неверно,</w:t>
      </w:r>
      <w:r>
        <w:rPr>
          <w:sz w:val="28"/>
          <w:szCs w:val="28"/>
        </w:rPr>
        <w:t xml:space="preserve"> </w:t>
      </w:r>
      <w:r w:rsidRPr="00835932">
        <w:rPr>
          <w:sz w:val="28"/>
          <w:szCs w:val="28"/>
        </w:rPr>
        <w:t>что</w:t>
      </w:r>
      <w:r>
        <w:rPr>
          <w:sz w:val="28"/>
          <w:szCs w:val="28"/>
        </w:rPr>
        <w:t xml:space="preserve"> </w:t>
      </w:r>
      <w:r w:rsidRPr="00835932">
        <w:rPr>
          <w:sz w:val="28"/>
          <w:szCs w:val="28"/>
        </w:rPr>
        <w:t>Чарлз</w:t>
      </w:r>
      <w:r>
        <w:rPr>
          <w:sz w:val="28"/>
          <w:szCs w:val="28"/>
        </w:rPr>
        <w:t xml:space="preserve"> </w:t>
      </w:r>
      <w:r w:rsidRPr="00835932">
        <w:rPr>
          <w:sz w:val="28"/>
          <w:szCs w:val="28"/>
        </w:rPr>
        <w:t>Бут</w:t>
      </w:r>
      <w:r>
        <w:rPr>
          <w:sz w:val="28"/>
          <w:szCs w:val="28"/>
        </w:rPr>
        <w:t xml:space="preserve"> </w:t>
      </w:r>
      <w:r w:rsidRPr="00835932">
        <w:rPr>
          <w:sz w:val="28"/>
          <w:szCs w:val="28"/>
        </w:rPr>
        <w:t>основал</w:t>
      </w:r>
      <w:r>
        <w:rPr>
          <w:sz w:val="28"/>
          <w:szCs w:val="28"/>
        </w:rPr>
        <w:t xml:space="preserve"> </w:t>
      </w:r>
      <w:r w:rsidRPr="00835932">
        <w:rPr>
          <w:sz w:val="28"/>
          <w:szCs w:val="28"/>
        </w:rPr>
        <w:t>Армию</w:t>
      </w:r>
      <w:r>
        <w:rPr>
          <w:sz w:val="28"/>
          <w:szCs w:val="28"/>
        </w:rPr>
        <w:t xml:space="preserve"> </w:t>
      </w:r>
      <w:r w:rsidRPr="00835932">
        <w:rPr>
          <w:sz w:val="28"/>
          <w:szCs w:val="28"/>
        </w:rPr>
        <w:t>спасения»</w:t>
      </w:r>
      <w:r>
        <w:rPr>
          <w:sz w:val="28"/>
          <w:szCs w:val="28"/>
        </w:rPr>
        <w:t xml:space="preserve"> </w:t>
      </w:r>
      <w:r w:rsidRPr="00835932">
        <w:rPr>
          <w:sz w:val="28"/>
          <w:szCs w:val="28"/>
        </w:rPr>
        <w:t>является</w:t>
      </w:r>
      <w:r>
        <w:rPr>
          <w:sz w:val="28"/>
          <w:szCs w:val="28"/>
        </w:rPr>
        <w:t xml:space="preserve"> </w:t>
      </w:r>
      <w:r w:rsidRPr="00835932">
        <w:rPr>
          <w:sz w:val="28"/>
          <w:szCs w:val="28"/>
        </w:rPr>
        <w:t>косвенным</w:t>
      </w:r>
      <w:r>
        <w:rPr>
          <w:sz w:val="28"/>
          <w:szCs w:val="28"/>
        </w:rPr>
        <w:t xml:space="preserve"> </w:t>
      </w:r>
      <w:r w:rsidRPr="00835932">
        <w:rPr>
          <w:sz w:val="28"/>
          <w:szCs w:val="28"/>
        </w:rPr>
        <w:t>ответом</w:t>
      </w:r>
      <w:r>
        <w:rPr>
          <w:sz w:val="28"/>
          <w:szCs w:val="28"/>
        </w:rPr>
        <w:t xml:space="preserve"> </w:t>
      </w:r>
      <w:r w:rsidRPr="00835932">
        <w:rPr>
          <w:sz w:val="28"/>
          <w:szCs w:val="28"/>
        </w:rPr>
        <w:t>на</w:t>
      </w:r>
      <w:r>
        <w:rPr>
          <w:sz w:val="28"/>
          <w:szCs w:val="28"/>
        </w:rPr>
        <w:t xml:space="preserve"> </w:t>
      </w:r>
      <w:r w:rsidRPr="00835932">
        <w:rPr>
          <w:sz w:val="28"/>
          <w:szCs w:val="28"/>
        </w:rPr>
        <w:t>вопрос</w:t>
      </w:r>
      <w:r>
        <w:rPr>
          <w:sz w:val="28"/>
          <w:szCs w:val="28"/>
        </w:rPr>
        <w:t xml:space="preserve"> </w:t>
      </w:r>
      <w:r w:rsidRPr="00835932">
        <w:rPr>
          <w:sz w:val="28"/>
          <w:szCs w:val="28"/>
        </w:rPr>
        <w:t>«Кто</w:t>
      </w:r>
      <w:r>
        <w:rPr>
          <w:sz w:val="28"/>
          <w:szCs w:val="28"/>
        </w:rPr>
        <w:t xml:space="preserve"> </w:t>
      </w:r>
      <w:r w:rsidRPr="00835932">
        <w:rPr>
          <w:sz w:val="28"/>
          <w:szCs w:val="28"/>
        </w:rPr>
        <w:t>основал</w:t>
      </w:r>
      <w:r>
        <w:rPr>
          <w:sz w:val="28"/>
          <w:szCs w:val="28"/>
        </w:rPr>
        <w:t xml:space="preserve"> </w:t>
      </w:r>
      <w:r w:rsidRPr="00835932">
        <w:rPr>
          <w:sz w:val="28"/>
          <w:szCs w:val="28"/>
        </w:rPr>
        <w:t>Армию</w:t>
      </w:r>
      <w:r>
        <w:rPr>
          <w:sz w:val="28"/>
          <w:szCs w:val="28"/>
        </w:rPr>
        <w:t xml:space="preserve"> </w:t>
      </w:r>
      <w:r w:rsidRPr="00835932">
        <w:rPr>
          <w:sz w:val="28"/>
          <w:szCs w:val="28"/>
        </w:rPr>
        <w:t>спасения?»,</w:t>
      </w:r>
      <w:r>
        <w:rPr>
          <w:sz w:val="28"/>
          <w:szCs w:val="28"/>
        </w:rPr>
        <w:t xml:space="preserve"> </w:t>
      </w:r>
      <w:r w:rsidRPr="00835932">
        <w:rPr>
          <w:sz w:val="28"/>
          <w:szCs w:val="28"/>
        </w:rPr>
        <w:t>тогда</w:t>
      </w:r>
      <w:r>
        <w:rPr>
          <w:sz w:val="28"/>
          <w:szCs w:val="28"/>
        </w:rPr>
        <w:t xml:space="preserve"> </w:t>
      </w:r>
      <w:r w:rsidRPr="00835932">
        <w:rPr>
          <w:sz w:val="28"/>
          <w:szCs w:val="28"/>
        </w:rPr>
        <w:t>как</w:t>
      </w:r>
      <w:r>
        <w:rPr>
          <w:sz w:val="28"/>
          <w:szCs w:val="28"/>
        </w:rPr>
        <w:t xml:space="preserve"> </w:t>
      </w:r>
      <w:r w:rsidRPr="00835932">
        <w:rPr>
          <w:sz w:val="28"/>
          <w:szCs w:val="28"/>
        </w:rPr>
        <w:t>суждения</w:t>
      </w:r>
      <w:r>
        <w:rPr>
          <w:sz w:val="28"/>
          <w:szCs w:val="28"/>
        </w:rPr>
        <w:t xml:space="preserve"> </w:t>
      </w:r>
      <w:r w:rsidRPr="00835932">
        <w:rPr>
          <w:sz w:val="28"/>
          <w:szCs w:val="28"/>
        </w:rPr>
        <w:t>«Уильям</w:t>
      </w:r>
      <w:r>
        <w:rPr>
          <w:sz w:val="28"/>
          <w:szCs w:val="28"/>
        </w:rPr>
        <w:t xml:space="preserve"> </w:t>
      </w:r>
      <w:r w:rsidRPr="00835932">
        <w:rPr>
          <w:sz w:val="28"/>
          <w:szCs w:val="28"/>
        </w:rPr>
        <w:t>Бут</w:t>
      </w:r>
      <w:r>
        <w:rPr>
          <w:sz w:val="28"/>
          <w:szCs w:val="28"/>
        </w:rPr>
        <w:t xml:space="preserve"> </w:t>
      </w:r>
      <w:r w:rsidRPr="00835932">
        <w:rPr>
          <w:sz w:val="28"/>
          <w:szCs w:val="28"/>
        </w:rPr>
        <w:t>основал</w:t>
      </w:r>
      <w:r>
        <w:rPr>
          <w:sz w:val="28"/>
          <w:szCs w:val="28"/>
        </w:rPr>
        <w:t xml:space="preserve"> </w:t>
      </w:r>
      <w:r w:rsidRPr="00835932">
        <w:rPr>
          <w:sz w:val="28"/>
          <w:szCs w:val="28"/>
        </w:rPr>
        <w:t>Армию</w:t>
      </w:r>
      <w:r>
        <w:rPr>
          <w:sz w:val="28"/>
          <w:szCs w:val="28"/>
        </w:rPr>
        <w:t xml:space="preserve"> </w:t>
      </w:r>
      <w:r w:rsidRPr="00835932">
        <w:rPr>
          <w:sz w:val="28"/>
          <w:szCs w:val="28"/>
        </w:rPr>
        <w:t>спасения»</w:t>
      </w:r>
      <w:r>
        <w:rPr>
          <w:sz w:val="28"/>
          <w:szCs w:val="28"/>
        </w:rPr>
        <w:t xml:space="preserve"> </w:t>
      </w:r>
      <w:r w:rsidRPr="00835932">
        <w:rPr>
          <w:sz w:val="28"/>
          <w:szCs w:val="28"/>
        </w:rPr>
        <w:t>и</w:t>
      </w:r>
      <w:r>
        <w:rPr>
          <w:sz w:val="28"/>
          <w:szCs w:val="28"/>
        </w:rPr>
        <w:t xml:space="preserve"> </w:t>
      </w:r>
      <w:r w:rsidRPr="00835932">
        <w:rPr>
          <w:sz w:val="28"/>
          <w:szCs w:val="28"/>
        </w:rPr>
        <w:t>«Анри</w:t>
      </w:r>
      <w:r>
        <w:rPr>
          <w:sz w:val="28"/>
          <w:szCs w:val="28"/>
        </w:rPr>
        <w:t xml:space="preserve"> </w:t>
      </w:r>
      <w:proofErr w:type="spellStart"/>
      <w:r w:rsidRPr="00835932">
        <w:rPr>
          <w:sz w:val="28"/>
          <w:szCs w:val="28"/>
        </w:rPr>
        <w:t>Дюнан</w:t>
      </w:r>
      <w:proofErr w:type="spellEnd"/>
      <w:r>
        <w:rPr>
          <w:sz w:val="28"/>
          <w:szCs w:val="28"/>
        </w:rPr>
        <w:t xml:space="preserve"> </w:t>
      </w:r>
      <w:r w:rsidRPr="00835932">
        <w:rPr>
          <w:sz w:val="28"/>
          <w:szCs w:val="28"/>
        </w:rPr>
        <w:t>основал</w:t>
      </w:r>
      <w:r>
        <w:rPr>
          <w:sz w:val="28"/>
          <w:szCs w:val="28"/>
        </w:rPr>
        <w:t xml:space="preserve"> </w:t>
      </w:r>
      <w:r w:rsidRPr="00835932">
        <w:rPr>
          <w:sz w:val="28"/>
          <w:szCs w:val="28"/>
        </w:rPr>
        <w:t>Армию</w:t>
      </w:r>
      <w:r>
        <w:rPr>
          <w:sz w:val="28"/>
          <w:szCs w:val="28"/>
        </w:rPr>
        <w:t xml:space="preserve"> </w:t>
      </w:r>
      <w:r w:rsidRPr="00835932">
        <w:rPr>
          <w:sz w:val="28"/>
          <w:szCs w:val="28"/>
        </w:rPr>
        <w:t>спасения»</w:t>
      </w:r>
      <w:r>
        <w:rPr>
          <w:sz w:val="28"/>
          <w:szCs w:val="28"/>
        </w:rPr>
        <w:t xml:space="preserve"> </w:t>
      </w:r>
      <w:r w:rsidRPr="00835932">
        <w:rPr>
          <w:sz w:val="28"/>
          <w:szCs w:val="28"/>
        </w:rPr>
        <w:t>—</w:t>
      </w:r>
      <w:r>
        <w:rPr>
          <w:sz w:val="28"/>
          <w:szCs w:val="28"/>
        </w:rPr>
        <w:t xml:space="preserve"> </w:t>
      </w:r>
      <w:r w:rsidRPr="00835932">
        <w:rPr>
          <w:sz w:val="28"/>
          <w:szCs w:val="28"/>
        </w:rPr>
        <w:t>прямыми</w:t>
      </w:r>
      <w:r>
        <w:rPr>
          <w:sz w:val="28"/>
          <w:szCs w:val="28"/>
        </w:rPr>
        <w:t xml:space="preserve"> </w:t>
      </w:r>
      <w:r w:rsidRPr="00835932">
        <w:rPr>
          <w:sz w:val="28"/>
          <w:szCs w:val="28"/>
        </w:rPr>
        <w:t>ответами.</w:t>
      </w:r>
    </w:p>
    <w:p w:rsidR="00E91184" w:rsidRPr="00835932" w:rsidRDefault="00E91184" w:rsidP="00E91184">
      <w:pPr>
        <w:pStyle w:val="Bodytext80"/>
        <w:shd w:val="clear" w:color="auto" w:fill="auto"/>
        <w:spacing w:before="0" w:line="360" w:lineRule="auto"/>
        <w:rPr>
          <w:sz w:val="28"/>
          <w:szCs w:val="28"/>
        </w:rPr>
      </w:pPr>
      <w:r w:rsidRPr="00835932">
        <w:rPr>
          <w:rStyle w:val="Bodytext8Italic"/>
          <w:sz w:val="28"/>
          <w:szCs w:val="28"/>
        </w:rPr>
        <w:t>Полный</w:t>
      </w:r>
      <w:r>
        <w:rPr>
          <w:rStyle w:val="Bodytext8Italic"/>
          <w:sz w:val="28"/>
          <w:szCs w:val="28"/>
        </w:rPr>
        <w:t xml:space="preserve"> </w:t>
      </w:r>
      <w:r w:rsidRPr="00835932">
        <w:rPr>
          <w:rStyle w:val="Bodytext8Italic"/>
          <w:sz w:val="28"/>
          <w:szCs w:val="28"/>
        </w:rPr>
        <w:t>ответ</w:t>
      </w:r>
      <w:r>
        <w:rPr>
          <w:sz w:val="28"/>
          <w:szCs w:val="28"/>
        </w:rPr>
        <w:t xml:space="preserve"> </w:t>
      </w:r>
      <w:r w:rsidRPr="00835932">
        <w:rPr>
          <w:sz w:val="28"/>
          <w:szCs w:val="28"/>
        </w:rPr>
        <w:t>представляет</w:t>
      </w:r>
      <w:r>
        <w:rPr>
          <w:sz w:val="28"/>
          <w:szCs w:val="28"/>
        </w:rPr>
        <w:t xml:space="preserve"> </w:t>
      </w:r>
      <w:r w:rsidRPr="00835932">
        <w:rPr>
          <w:sz w:val="28"/>
          <w:szCs w:val="28"/>
        </w:rPr>
        <w:t>собой</w:t>
      </w:r>
      <w:r>
        <w:rPr>
          <w:sz w:val="28"/>
          <w:szCs w:val="28"/>
        </w:rPr>
        <w:t xml:space="preserve"> </w:t>
      </w:r>
      <w:r w:rsidRPr="00835932">
        <w:rPr>
          <w:sz w:val="28"/>
          <w:szCs w:val="28"/>
        </w:rPr>
        <w:t>суждение,</w:t>
      </w:r>
      <w:r>
        <w:rPr>
          <w:sz w:val="28"/>
          <w:szCs w:val="28"/>
        </w:rPr>
        <w:t xml:space="preserve"> </w:t>
      </w:r>
      <w:r w:rsidRPr="00835932">
        <w:rPr>
          <w:sz w:val="28"/>
          <w:szCs w:val="28"/>
        </w:rPr>
        <w:t>из</w:t>
      </w:r>
      <w:r>
        <w:rPr>
          <w:sz w:val="28"/>
          <w:szCs w:val="28"/>
        </w:rPr>
        <w:t xml:space="preserve"> </w:t>
      </w:r>
      <w:r w:rsidRPr="00835932">
        <w:rPr>
          <w:sz w:val="28"/>
          <w:szCs w:val="28"/>
        </w:rPr>
        <w:t>которого</w:t>
      </w:r>
      <w:r>
        <w:rPr>
          <w:sz w:val="28"/>
          <w:szCs w:val="28"/>
        </w:rPr>
        <w:t xml:space="preserve"> </w:t>
      </w:r>
      <w:r w:rsidRPr="00835932">
        <w:rPr>
          <w:sz w:val="28"/>
          <w:szCs w:val="28"/>
        </w:rPr>
        <w:t>следуют</w:t>
      </w:r>
      <w:r>
        <w:rPr>
          <w:sz w:val="28"/>
          <w:szCs w:val="28"/>
        </w:rPr>
        <w:t xml:space="preserve"> </w:t>
      </w:r>
      <w:r w:rsidRPr="00835932">
        <w:rPr>
          <w:sz w:val="28"/>
          <w:szCs w:val="28"/>
        </w:rPr>
        <w:t>все</w:t>
      </w:r>
      <w:r>
        <w:rPr>
          <w:sz w:val="28"/>
          <w:szCs w:val="28"/>
        </w:rPr>
        <w:t xml:space="preserve"> </w:t>
      </w:r>
      <w:r w:rsidRPr="00835932">
        <w:rPr>
          <w:sz w:val="28"/>
          <w:szCs w:val="28"/>
        </w:rPr>
        <w:t>прямые</w:t>
      </w:r>
      <w:r>
        <w:rPr>
          <w:sz w:val="28"/>
          <w:szCs w:val="28"/>
        </w:rPr>
        <w:t xml:space="preserve"> </w:t>
      </w:r>
      <w:r w:rsidRPr="00835932">
        <w:rPr>
          <w:sz w:val="28"/>
          <w:szCs w:val="28"/>
        </w:rPr>
        <w:t>ответы.</w:t>
      </w:r>
      <w:r>
        <w:rPr>
          <w:sz w:val="28"/>
          <w:szCs w:val="28"/>
        </w:rPr>
        <w:t xml:space="preserve"> </w:t>
      </w:r>
      <w:r w:rsidRPr="00835932">
        <w:rPr>
          <w:sz w:val="28"/>
          <w:szCs w:val="28"/>
        </w:rPr>
        <w:t>Под</w:t>
      </w:r>
      <w:r>
        <w:rPr>
          <w:rStyle w:val="Bodytext8Italic"/>
          <w:sz w:val="28"/>
          <w:szCs w:val="28"/>
        </w:rPr>
        <w:t xml:space="preserve"> </w:t>
      </w:r>
      <w:r w:rsidRPr="00835932">
        <w:rPr>
          <w:rStyle w:val="Bodytext8Italic"/>
          <w:sz w:val="28"/>
          <w:szCs w:val="28"/>
        </w:rPr>
        <w:t>частичным</w:t>
      </w:r>
      <w:r>
        <w:rPr>
          <w:rStyle w:val="Bodytext8Italic"/>
          <w:sz w:val="28"/>
          <w:szCs w:val="28"/>
        </w:rPr>
        <w:t xml:space="preserve"> </w:t>
      </w:r>
      <w:r w:rsidRPr="00835932">
        <w:rPr>
          <w:rStyle w:val="Bodytext8Italic"/>
          <w:sz w:val="28"/>
          <w:szCs w:val="28"/>
        </w:rPr>
        <w:t>ответом</w:t>
      </w:r>
      <w:r>
        <w:rPr>
          <w:sz w:val="28"/>
          <w:szCs w:val="28"/>
        </w:rPr>
        <w:t xml:space="preserve"> </w:t>
      </w:r>
      <w:r w:rsidRPr="00835932">
        <w:rPr>
          <w:sz w:val="28"/>
          <w:szCs w:val="28"/>
        </w:rPr>
        <w:t>имеется</w:t>
      </w:r>
      <w:r>
        <w:rPr>
          <w:sz w:val="28"/>
          <w:szCs w:val="28"/>
        </w:rPr>
        <w:t xml:space="preserve"> </w:t>
      </w:r>
      <w:r w:rsidRPr="00835932">
        <w:rPr>
          <w:sz w:val="28"/>
          <w:szCs w:val="28"/>
        </w:rPr>
        <w:t>в</w:t>
      </w:r>
      <w:r>
        <w:rPr>
          <w:sz w:val="28"/>
          <w:szCs w:val="28"/>
        </w:rPr>
        <w:t xml:space="preserve"> </w:t>
      </w:r>
      <w:r w:rsidRPr="00835932">
        <w:rPr>
          <w:sz w:val="28"/>
          <w:szCs w:val="28"/>
        </w:rPr>
        <w:t>виду</w:t>
      </w:r>
      <w:r>
        <w:rPr>
          <w:sz w:val="28"/>
          <w:szCs w:val="28"/>
        </w:rPr>
        <w:t xml:space="preserve"> </w:t>
      </w:r>
      <w:r w:rsidRPr="00835932">
        <w:rPr>
          <w:sz w:val="28"/>
          <w:szCs w:val="28"/>
        </w:rPr>
        <w:t>суждение,</w:t>
      </w:r>
      <w:r>
        <w:rPr>
          <w:sz w:val="28"/>
          <w:szCs w:val="28"/>
        </w:rPr>
        <w:t xml:space="preserve"> </w:t>
      </w:r>
      <w:r w:rsidRPr="00835932">
        <w:rPr>
          <w:sz w:val="28"/>
          <w:szCs w:val="28"/>
        </w:rPr>
        <w:t>следующее</w:t>
      </w:r>
      <w:r>
        <w:rPr>
          <w:sz w:val="28"/>
          <w:szCs w:val="28"/>
        </w:rPr>
        <w:t xml:space="preserve"> </w:t>
      </w:r>
      <w:r w:rsidRPr="00835932">
        <w:rPr>
          <w:sz w:val="28"/>
          <w:szCs w:val="28"/>
        </w:rPr>
        <w:t>из</w:t>
      </w:r>
      <w:r>
        <w:rPr>
          <w:sz w:val="28"/>
          <w:szCs w:val="28"/>
        </w:rPr>
        <w:t xml:space="preserve"> </w:t>
      </w:r>
      <w:r w:rsidRPr="00835932">
        <w:rPr>
          <w:sz w:val="28"/>
          <w:szCs w:val="28"/>
        </w:rPr>
        <w:t>прямого</w:t>
      </w:r>
      <w:r>
        <w:rPr>
          <w:sz w:val="28"/>
          <w:szCs w:val="28"/>
        </w:rPr>
        <w:t xml:space="preserve"> </w:t>
      </w:r>
      <w:r w:rsidRPr="00835932">
        <w:rPr>
          <w:sz w:val="28"/>
          <w:szCs w:val="28"/>
        </w:rPr>
        <w:t>или</w:t>
      </w:r>
      <w:r>
        <w:rPr>
          <w:sz w:val="28"/>
          <w:szCs w:val="28"/>
        </w:rPr>
        <w:t xml:space="preserve"> </w:t>
      </w:r>
      <w:r w:rsidRPr="00835932">
        <w:rPr>
          <w:sz w:val="28"/>
          <w:szCs w:val="28"/>
        </w:rPr>
        <w:t>косвенного</w:t>
      </w:r>
      <w:r>
        <w:rPr>
          <w:sz w:val="28"/>
          <w:szCs w:val="28"/>
        </w:rPr>
        <w:t xml:space="preserve"> </w:t>
      </w:r>
      <w:r w:rsidRPr="00835932">
        <w:rPr>
          <w:sz w:val="28"/>
          <w:szCs w:val="28"/>
        </w:rPr>
        <w:t>ответа.</w:t>
      </w:r>
      <w:r>
        <w:rPr>
          <w:sz w:val="28"/>
          <w:szCs w:val="28"/>
        </w:rPr>
        <w:t xml:space="preserve"> </w:t>
      </w:r>
      <w:r w:rsidRPr="00835932">
        <w:rPr>
          <w:sz w:val="28"/>
          <w:szCs w:val="28"/>
        </w:rPr>
        <w:t>Например,</w:t>
      </w:r>
      <w:r>
        <w:rPr>
          <w:sz w:val="28"/>
          <w:szCs w:val="28"/>
        </w:rPr>
        <w:t xml:space="preserve"> </w:t>
      </w:r>
      <w:r w:rsidRPr="00835932">
        <w:rPr>
          <w:sz w:val="28"/>
          <w:szCs w:val="28"/>
        </w:rPr>
        <w:t>суждение</w:t>
      </w:r>
      <w:r>
        <w:rPr>
          <w:sz w:val="28"/>
          <w:szCs w:val="28"/>
        </w:rPr>
        <w:t xml:space="preserve"> </w:t>
      </w:r>
      <w:r w:rsidRPr="00835932">
        <w:rPr>
          <w:sz w:val="28"/>
          <w:szCs w:val="28"/>
        </w:rPr>
        <w:t>«Уильям</w:t>
      </w:r>
      <w:r>
        <w:rPr>
          <w:sz w:val="28"/>
          <w:szCs w:val="28"/>
        </w:rPr>
        <w:t xml:space="preserve"> </w:t>
      </w:r>
      <w:r w:rsidRPr="00835932">
        <w:rPr>
          <w:sz w:val="28"/>
          <w:szCs w:val="28"/>
        </w:rPr>
        <w:t>Бут</w:t>
      </w:r>
      <w:r>
        <w:rPr>
          <w:sz w:val="28"/>
          <w:szCs w:val="28"/>
        </w:rPr>
        <w:t xml:space="preserve"> </w:t>
      </w:r>
      <w:r w:rsidRPr="00835932">
        <w:rPr>
          <w:sz w:val="28"/>
          <w:szCs w:val="28"/>
        </w:rPr>
        <w:t>или</w:t>
      </w:r>
      <w:r>
        <w:rPr>
          <w:sz w:val="28"/>
          <w:szCs w:val="28"/>
        </w:rPr>
        <w:t xml:space="preserve"> </w:t>
      </w:r>
      <w:r w:rsidRPr="00835932">
        <w:rPr>
          <w:sz w:val="28"/>
          <w:szCs w:val="28"/>
        </w:rPr>
        <w:t>Анри</w:t>
      </w:r>
      <w:r>
        <w:rPr>
          <w:sz w:val="28"/>
          <w:szCs w:val="28"/>
        </w:rPr>
        <w:t xml:space="preserve"> </w:t>
      </w:r>
      <w:proofErr w:type="spellStart"/>
      <w:r w:rsidRPr="00835932">
        <w:rPr>
          <w:sz w:val="28"/>
          <w:szCs w:val="28"/>
        </w:rPr>
        <w:t>Дюнан</w:t>
      </w:r>
      <w:proofErr w:type="spellEnd"/>
      <w:r>
        <w:rPr>
          <w:sz w:val="28"/>
          <w:szCs w:val="28"/>
        </w:rPr>
        <w:t xml:space="preserve"> </w:t>
      </w:r>
      <w:r w:rsidRPr="00835932">
        <w:rPr>
          <w:sz w:val="28"/>
          <w:szCs w:val="28"/>
        </w:rPr>
        <w:t>основал</w:t>
      </w:r>
      <w:r>
        <w:rPr>
          <w:sz w:val="28"/>
          <w:szCs w:val="28"/>
        </w:rPr>
        <w:t xml:space="preserve"> </w:t>
      </w:r>
      <w:r w:rsidRPr="00835932">
        <w:rPr>
          <w:sz w:val="28"/>
          <w:szCs w:val="28"/>
        </w:rPr>
        <w:t>Армию</w:t>
      </w:r>
      <w:r>
        <w:rPr>
          <w:sz w:val="28"/>
          <w:szCs w:val="28"/>
        </w:rPr>
        <w:t xml:space="preserve"> </w:t>
      </w:r>
      <w:r w:rsidRPr="00835932">
        <w:rPr>
          <w:sz w:val="28"/>
          <w:szCs w:val="28"/>
        </w:rPr>
        <w:t>спасения»</w:t>
      </w:r>
      <w:r>
        <w:rPr>
          <w:sz w:val="28"/>
          <w:szCs w:val="28"/>
        </w:rPr>
        <w:t xml:space="preserve"> </w:t>
      </w:r>
      <w:r w:rsidRPr="00835932">
        <w:rPr>
          <w:sz w:val="28"/>
          <w:szCs w:val="28"/>
        </w:rPr>
        <w:t>является</w:t>
      </w:r>
      <w:r>
        <w:rPr>
          <w:sz w:val="28"/>
          <w:szCs w:val="28"/>
        </w:rPr>
        <w:t xml:space="preserve"> </w:t>
      </w:r>
      <w:r w:rsidRPr="00835932">
        <w:rPr>
          <w:sz w:val="28"/>
          <w:szCs w:val="28"/>
        </w:rPr>
        <w:t>частичным</w:t>
      </w:r>
      <w:r>
        <w:rPr>
          <w:sz w:val="28"/>
          <w:szCs w:val="28"/>
        </w:rPr>
        <w:t xml:space="preserve"> </w:t>
      </w:r>
      <w:r w:rsidRPr="00835932">
        <w:rPr>
          <w:sz w:val="28"/>
          <w:szCs w:val="28"/>
        </w:rPr>
        <w:t>ответом</w:t>
      </w:r>
      <w:r>
        <w:rPr>
          <w:sz w:val="28"/>
          <w:szCs w:val="28"/>
        </w:rPr>
        <w:t xml:space="preserve"> </w:t>
      </w:r>
      <w:r w:rsidRPr="00835932">
        <w:rPr>
          <w:sz w:val="28"/>
          <w:szCs w:val="28"/>
        </w:rPr>
        <w:t>на</w:t>
      </w:r>
      <w:r>
        <w:rPr>
          <w:sz w:val="28"/>
          <w:szCs w:val="28"/>
        </w:rPr>
        <w:t xml:space="preserve"> </w:t>
      </w:r>
      <w:r w:rsidRPr="00835932">
        <w:rPr>
          <w:sz w:val="28"/>
          <w:szCs w:val="28"/>
        </w:rPr>
        <w:t>сформулированный</w:t>
      </w:r>
      <w:r>
        <w:rPr>
          <w:sz w:val="28"/>
          <w:szCs w:val="28"/>
        </w:rPr>
        <w:t xml:space="preserve"> </w:t>
      </w:r>
      <w:r w:rsidRPr="00835932">
        <w:rPr>
          <w:sz w:val="28"/>
          <w:szCs w:val="28"/>
        </w:rPr>
        <w:t>выше</w:t>
      </w:r>
      <w:r>
        <w:rPr>
          <w:sz w:val="28"/>
          <w:szCs w:val="28"/>
        </w:rPr>
        <w:t xml:space="preserve"> </w:t>
      </w:r>
      <w:r w:rsidRPr="00835932">
        <w:rPr>
          <w:sz w:val="28"/>
          <w:szCs w:val="28"/>
        </w:rPr>
        <w:t>вопрос,</w:t>
      </w:r>
      <w:r>
        <w:rPr>
          <w:sz w:val="28"/>
          <w:szCs w:val="28"/>
        </w:rPr>
        <w:t xml:space="preserve"> </w:t>
      </w:r>
      <w:r w:rsidRPr="00835932">
        <w:rPr>
          <w:sz w:val="28"/>
          <w:szCs w:val="28"/>
        </w:rPr>
        <w:t>поскольку</w:t>
      </w:r>
      <w:r>
        <w:rPr>
          <w:sz w:val="28"/>
          <w:szCs w:val="28"/>
        </w:rPr>
        <w:t xml:space="preserve"> </w:t>
      </w:r>
      <w:r w:rsidRPr="00835932">
        <w:rPr>
          <w:sz w:val="28"/>
          <w:szCs w:val="28"/>
        </w:rPr>
        <w:t>оно</w:t>
      </w:r>
      <w:r>
        <w:rPr>
          <w:sz w:val="28"/>
          <w:szCs w:val="28"/>
        </w:rPr>
        <w:t xml:space="preserve"> </w:t>
      </w:r>
      <w:r w:rsidRPr="00835932">
        <w:rPr>
          <w:sz w:val="28"/>
          <w:szCs w:val="28"/>
        </w:rPr>
        <w:t>следует</w:t>
      </w:r>
      <w:r>
        <w:rPr>
          <w:sz w:val="28"/>
          <w:szCs w:val="28"/>
        </w:rPr>
        <w:t xml:space="preserve"> </w:t>
      </w:r>
      <w:r w:rsidRPr="00835932">
        <w:rPr>
          <w:sz w:val="28"/>
          <w:szCs w:val="28"/>
        </w:rPr>
        <w:t>из</w:t>
      </w:r>
      <w:r>
        <w:rPr>
          <w:sz w:val="28"/>
          <w:szCs w:val="28"/>
        </w:rPr>
        <w:t xml:space="preserve"> </w:t>
      </w:r>
      <w:r w:rsidRPr="00835932">
        <w:rPr>
          <w:sz w:val="28"/>
          <w:szCs w:val="28"/>
        </w:rPr>
        <w:t>прямого</w:t>
      </w:r>
      <w:r>
        <w:rPr>
          <w:sz w:val="28"/>
          <w:szCs w:val="28"/>
        </w:rPr>
        <w:t xml:space="preserve"> </w:t>
      </w:r>
      <w:r w:rsidRPr="00835932">
        <w:rPr>
          <w:sz w:val="28"/>
          <w:szCs w:val="28"/>
        </w:rPr>
        <w:lastRenderedPageBreak/>
        <w:t>ответа</w:t>
      </w:r>
      <w:r>
        <w:rPr>
          <w:sz w:val="28"/>
          <w:szCs w:val="28"/>
        </w:rPr>
        <w:t xml:space="preserve"> </w:t>
      </w:r>
      <w:r w:rsidRPr="00835932">
        <w:rPr>
          <w:sz w:val="28"/>
          <w:szCs w:val="28"/>
        </w:rPr>
        <w:t>«Уильям</w:t>
      </w:r>
      <w:r>
        <w:rPr>
          <w:sz w:val="28"/>
          <w:szCs w:val="28"/>
        </w:rPr>
        <w:t xml:space="preserve"> </w:t>
      </w:r>
      <w:r w:rsidRPr="00835932">
        <w:rPr>
          <w:sz w:val="28"/>
          <w:szCs w:val="28"/>
        </w:rPr>
        <w:t>Бут</w:t>
      </w:r>
      <w:r>
        <w:rPr>
          <w:sz w:val="28"/>
          <w:szCs w:val="28"/>
        </w:rPr>
        <w:t xml:space="preserve"> </w:t>
      </w:r>
      <w:r w:rsidRPr="00835932">
        <w:rPr>
          <w:sz w:val="28"/>
          <w:szCs w:val="28"/>
        </w:rPr>
        <w:t>основал</w:t>
      </w:r>
      <w:r>
        <w:rPr>
          <w:sz w:val="28"/>
          <w:szCs w:val="28"/>
        </w:rPr>
        <w:t xml:space="preserve"> </w:t>
      </w:r>
      <w:r w:rsidRPr="00835932">
        <w:rPr>
          <w:sz w:val="28"/>
          <w:szCs w:val="28"/>
        </w:rPr>
        <w:t>Армию</w:t>
      </w:r>
      <w:r>
        <w:rPr>
          <w:sz w:val="28"/>
          <w:szCs w:val="28"/>
        </w:rPr>
        <w:t xml:space="preserve"> </w:t>
      </w:r>
      <w:r w:rsidRPr="00835932">
        <w:rPr>
          <w:sz w:val="28"/>
          <w:szCs w:val="28"/>
        </w:rPr>
        <w:t>спасения».</w:t>
      </w:r>
      <w:r>
        <w:rPr>
          <w:sz w:val="28"/>
          <w:szCs w:val="28"/>
        </w:rPr>
        <w:t xml:space="preserve"> </w:t>
      </w:r>
      <w:r w:rsidRPr="00835932">
        <w:rPr>
          <w:sz w:val="28"/>
          <w:szCs w:val="28"/>
        </w:rPr>
        <w:t>Прямые,</w:t>
      </w:r>
      <w:r>
        <w:rPr>
          <w:sz w:val="28"/>
          <w:szCs w:val="28"/>
        </w:rPr>
        <w:t xml:space="preserve"> </w:t>
      </w:r>
      <w:r w:rsidRPr="00835932">
        <w:rPr>
          <w:sz w:val="28"/>
          <w:szCs w:val="28"/>
        </w:rPr>
        <w:t>косвенные,</w:t>
      </w:r>
      <w:r>
        <w:rPr>
          <w:sz w:val="28"/>
          <w:szCs w:val="28"/>
        </w:rPr>
        <w:t xml:space="preserve"> </w:t>
      </w:r>
      <w:r w:rsidRPr="00835932">
        <w:rPr>
          <w:sz w:val="28"/>
          <w:szCs w:val="28"/>
        </w:rPr>
        <w:t>полные</w:t>
      </w:r>
      <w:r>
        <w:rPr>
          <w:sz w:val="28"/>
          <w:szCs w:val="28"/>
        </w:rPr>
        <w:t xml:space="preserve"> </w:t>
      </w:r>
      <w:r w:rsidRPr="00835932">
        <w:rPr>
          <w:sz w:val="28"/>
          <w:szCs w:val="28"/>
        </w:rPr>
        <w:t>и</w:t>
      </w:r>
      <w:r>
        <w:rPr>
          <w:sz w:val="28"/>
          <w:szCs w:val="28"/>
        </w:rPr>
        <w:t xml:space="preserve"> </w:t>
      </w:r>
      <w:r w:rsidRPr="00835932">
        <w:rPr>
          <w:sz w:val="28"/>
          <w:szCs w:val="28"/>
        </w:rPr>
        <w:t>частичные</w:t>
      </w:r>
      <w:r>
        <w:rPr>
          <w:sz w:val="28"/>
          <w:szCs w:val="28"/>
        </w:rPr>
        <w:t xml:space="preserve"> </w:t>
      </w:r>
      <w:r w:rsidRPr="00835932">
        <w:rPr>
          <w:sz w:val="28"/>
          <w:szCs w:val="28"/>
        </w:rPr>
        <w:t>ответы</w:t>
      </w:r>
      <w:r>
        <w:rPr>
          <w:sz w:val="28"/>
          <w:szCs w:val="28"/>
        </w:rPr>
        <w:t xml:space="preserve"> </w:t>
      </w:r>
      <w:r w:rsidRPr="00835932">
        <w:rPr>
          <w:sz w:val="28"/>
          <w:szCs w:val="28"/>
        </w:rPr>
        <w:t>вместе</w:t>
      </w:r>
      <w:r>
        <w:rPr>
          <w:sz w:val="28"/>
          <w:szCs w:val="28"/>
        </w:rPr>
        <w:t xml:space="preserve"> </w:t>
      </w:r>
      <w:r w:rsidRPr="00835932">
        <w:rPr>
          <w:sz w:val="28"/>
          <w:szCs w:val="28"/>
        </w:rPr>
        <w:t>называются</w:t>
      </w:r>
      <w:r>
        <w:rPr>
          <w:rStyle w:val="Bodytext8Italic"/>
          <w:sz w:val="28"/>
          <w:szCs w:val="28"/>
        </w:rPr>
        <w:t xml:space="preserve"> </w:t>
      </w:r>
      <w:r w:rsidRPr="00835932">
        <w:rPr>
          <w:rStyle w:val="Bodytext8Italic"/>
          <w:sz w:val="28"/>
          <w:szCs w:val="28"/>
        </w:rPr>
        <w:t>допустимыми</w:t>
      </w:r>
      <w:r w:rsidRPr="00835932">
        <w:rPr>
          <w:sz w:val="28"/>
          <w:szCs w:val="28"/>
        </w:rPr>
        <w:t>.</w:t>
      </w:r>
      <w:r>
        <w:rPr>
          <w:sz w:val="28"/>
          <w:szCs w:val="28"/>
        </w:rPr>
        <w:t xml:space="preserve"> </w:t>
      </w:r>
      <w:r w:rsidRPr="00835932">
        <w:rPr>
          <w:sz w:val="28"/>
          <w:szCs w:val="28"/>
        </w:rPr>
        <w:t>Наконец,</w:t>
      </w:r>
      <w:r>
        <w:rPr>
          <w:rStyle w:val="Bodytext8Italic"/>
          <w:sz w:val="28"/>
          <w:szCs w:val="28"/>
        </w:rPr>
        <w:t xml:space="preserve"> </w:t>
      </w:r>
      <w:r w:rsidRPr="00835932">
        <w:rPr>
          <w:rStyle w:val="Bodytext8Italic"/>
          <w:sz w:val="28"/>
          <w:szCs w:val="28"/>
        </w:rPr>
        <w:t>недопустимые</w:t>
      </w:r>
      <w:r>
        <w:rPr>
          <w:rStyle w:val="Bodytext8Italic"/>
          <w:sz w:val="28"/>
          <w:szCs w:val="28"/>
        </w:rPr>
        <w:t xml:space="preserve"> </w:t>
      </w:r>
      <w:r w:rsidRPr="00835932">
        <w:rPr>
          <w:rStyle w:val="Bodytext8Italic"/>
          <w:sz w:val="28"/>
          <w:szCs w:val="28"/>
        </w:rPr>
        <w:t>ответы</w:t>
      </w:r>
      <w:r>
        <w:rPr>
          <w:sz w:val="28"/>
          <w:szCs w:val="28"/>
        </w:rPr>
        <w:t xml:space="preserve"> </w:t>
      </w:r>
      <w:r w:rsidRPr="00835932">
        <w:rPr>
          <w:sz w:val="28"/>
          <w:szCs w:val="28"/>
        </w:rPr>
        <w:t>не</w:t>
      </w:r>
      <w:r>
        <w:rPr>
          <w:sz w:val="28"/>
          <w:szCs w:val="28"/>
        </w:rPr>
        <w:t xml:space="preserve"> </w:t>
      </w:r>
      <w:r w:rsidRPr="00835932">
        <w:rPr>
          <w:sz w:val="28"/>
          <w:szCs w:val="28"/>
        </w:rPr>
        <w:t>соответствуют</w:t>
      </w:r>
      <w:r>
        <w:rPr>
          <w:sz w:val="28"/>
          <w:szCs w:val="28"/>
        </w:rPr>
        <w:t xml:space="preserve"> </w:t>
      </w:r>
      <w:r w:rsidRPr="00835932">
        <w:rPr>
          <w:sz w:val="28"/>
          <w:szCs w:val="28"/>
        </w:rPr>
        <w:t>основе</w:t>
      </w:r>
      <w:r>
        <w:rPr>
          <w:sz w:val="28"/>
          <w:szCs w:val="28"/>
        </w:rPr>
        <w:t xml:space="preserve"> </w:t>
      </w:r>
      <w:r w:rsidRPr="00835932">
        <w:rPr>
          <w:sz w:val="28"/>
          <w:szCs w:val="28"/>
        </w:rPr>
        <w:t>вопроса</w:t>
      </w:r>
      <w:r>
        <w:rPr>
          <w:sz w:val="28"/>
          <w:szCs w:val="28"/>
        </w:rPr>
        <w:t xml:space="preserve"> </w:t>
      </w:r>
      <w:r w:rsidRPr="00835932">
        <w:rPr>
          <w:sz w:val="28"/>
          <w:szCs w:val="28"/>
        </w:rPr>
        <w:t>или</w:t>
      </w:r>
      <w:r>
        <w:rPr>
          <w:sz w:val="28"/>
          <w:szCs w:val="28"/>
        </w:rPr>
        <w:t xml:space="preserve"> </w:t>
      </w:r>
      <w:r w:rsidRPr="00835932">
        <w:rPr>
          <w:sz w:val="28"/>
          <w:szCs w:val="28"/>
        </w:rPr>
        <w:t>области</w:t>
      </w:r>
      <w:r>
        <w:rPr>
          <w:sz w:val="28"/>
          <w:szCs w:val="28"/>
        </w:rPr>
        <w:t xml:space="preserve"> </w:t>
      </w:r>
      <w:r w:rsidRPr="00835932">
        <w:rPr>
          <w:sz w:val="28"/>
          <w:szCs w:val="28"/>
        </w:rPr>
        <w:t>его</w:t>
      </w:r>
      <w:r>
        <w:rPr>
          <w:sz w:val="28"/>
          <w:szCs w:val="28"/>
        </w:rPr>
        <w:t xml:space="preserve"> </w:t>
      </w:r>
      <w:r w:rsidRPr="00835932">
        <w:rPr>
          <w:sz w:val="28"/>
          <w:szCs w:val="28"/>
        </w:rPr>
        <w:t>неизвестной.</w:t>
      </w:r>
      <w:r>
        <w:rPr>
          <w:sz w:val="28"/>
          <w:szCs w:val="28"/>
        </w:rPr>
        <w:t xml:space="preserve"> </w:t>
      </w:r>
      <w:r w:rsidRPr="00835932">
        <w:rPr>
          <w:sz w:val="28"/>
          <w:szCs w:val="28"/>
        </w:rPr>
        <w:t>Так,</w:t>
      </w:r>
      <w:r>
        <w:rPr>
          <w:sz w:val="28"/>
          <w:szCs w:val="28"/>
        </w:rPr>
        <w:t xml:space="preserve"> </w:t>
      </w:r>
      <w:r w:rsidRPr="00835932">
        <w:rPr>
          <w:sz w:val="28"/>
          <w:szCs w:val="28"/>
        </w:rPr>
        <w:t>ни</w:t>
      </w:r>
      <w:r>
        <w:rPr>
          <w:sz w:val="28"/>
          <w:szCs w:val="28"/>
        </w:rPr>
        <w:t xml:space="preserve"> </w:t>
      </w:r>
      <w:r w:rsidRPr="00835932">
        <w:rPr>
          <w:sz w:val="28"/>
          <w:szCs w:val="28"/>
        </w:rPr>
        <w:t>одно</w:t>
      </w:r>
      <w:r>
        <w:rPr>
          <w:sz w:val="28"/>
          <w:szCs w:val="28"/>
        </w:rPr>
        <w:t xml:space="preserve"> </w:t>
      </w:r>
      <w:r w:rsidRPr="00835932">
        <w:rPr>
          <w:sz w:val="28"/>
          <w:szCs w:val="28"/>
        </w:rPr>
        <w:t>из</w:t>
      </w:r>
      <w:r>
        <w:rPr>
          <w:sz w:val="28"/>
          <w:szCs w:val="28"/>
        </w:rPr>
        <w:t xml:space="preserve"> </w:t>
      </w:r>
      <w:r w:rsidRPr="00835932">
        <w:rPr>
          <w:sz w:val="28"/>
          <w:szCs w:val="28"/>
        </w:rPr>
        <w:t>приведенных</w:t>
      </w:r>
      <w:r>
        <w:rPr>
          <w:sz w:val="28"/>
          <w:szCs w:val="28"/>
        </w:rPr>
        <w:t xml:space="preserve"> </w:t>
      </w:r>
      <w:r w:rsidRPr="00835932">
        <w:rPr>
          <w:sz w:val="28"/>
          <w:szCs w:val="28"/>
        </w:rPr>
        <w:t>выше</w:t>
      </w:r>
      <w:r>
        <w:rPr>
          <w:sz w:val="28"/>
          <w:szCs w:val="28"/>
        </w:rPr>
        <w:t xml:space="preserve"> </w:t>
      </w:r>
      <w:r w:rsidRPr="00835932">
        <w:rPr>
          <w:sz w:val="28"/>
          <w:szCs w:val="28"/>
        </w:rPr>
        <w:t>суждений</w:t>
      </w:r>
      <w:r>
        <w:rPr>
          <w:sz w:val="28"/>
          <w:szCs w:val="28"/>
        </w:rPr>
        <w:t xml:space="preserve"> </w:t>
      </w:r>
      <w:r w:rsidRPr="00835932">
        <w:rPr>
          <w:sz w:val="28"/>
          <w:szCs w:val="28"/>
        </w:rPr>
        <w:t>не</w:t>
      </w:r>
      <w:r>
        <w:rPr>
          <w:sz w:val="28"/>
          <w:szCs w:val="28"/>
        </w:rPr>
        <w:t xml:space="preserve"> </w:t>
      </w:r>
      <w:r w:rsidRPr="00835932">
        <w:rPr>
          <w:sz w:val="28"/>
          <w:szCs w:val="28"/>
        </w:rPr>
        <w:t>является</w:t>
      </w:r>
      <w:r>
        <w:rPr>
          <w:sz w:val="28"/>
          <w:szCs w:val="28"/>
        </w:rPr>
        <w:t xml:space="preserve"> </w:t>
      </w:r>
      <w:r w:rsidRPr="00835932">
        <w:rPr>
          <w:sz w:val="28"/>
          <w:szCs w:val="28"/>
        </w:rPr>
        <w:t>допустимым</w:t>
      </w:r>
      <w:r>
        <w:rPr>
          <w:sz w:val="28"/>
          <w:szCs w:val="28"/>
        </w:rPr>
        <w:t xml:space="preserve"> </w:t>
      </w:r>
      <w:r w:rsidRPr="00835932">
        <w:rPr>
          <w:sz w:val="28"/>
          <w:szCs w:val="28"/>
        </w:rPr>
        <w:t>ответом</w:t>
      </w:r>
      <w:r>
        <w:rPr>
          <w:sz w:val="28"/>
          <w:szCs w:val="28"/>
        </w:rPr>
        <w:t xml:space="preserve"> </w:t>
      </w:r>
      <w:r w:rsidRPr="00835932">
        <w:rPr>
          <w:sz w:val="28"/>
          <w:szCs w:val="28"/>
        </w:rPr>
        <w:t>на</w:t>
      </w:r>
      <w:r>
        <w:rPr>
          <w:sz w:val="28"/>
          <w:szCs w:val="28"/>
        </w:rPr>
        <w:t xml:space="preserve"> </w:t>
      </w:r>
      <w:r w:rsidRPr="00835932">
        <w:rPr>
          <w:sz w:val="28"/>
          <w:szCs w:val="28"/>
        </w:rPr>
        <w:t>вопрос</w:t>
      </w:r>
      <w:r>
        <w:rPr>
          <w:sz w:val="28"/>
          <w:szCs w:val="28"/>
        </w:rPr>
        <w:t xml:space="preserve"> </w:t>
      </w:r>
      <w:r w:rsidRPr="00835932">
        <w:rPr>
          <w:sz w:val="28"/>
          <w:szCs w:val="28"/>
        </w:rPr>
        <w:t>«Кто</w:t>
      </w:r>
      <w:r>
        <w:rPr>
          <w:sz w:val="28"/>
          <w:szCs w:val="28"/>
        </w:rPr>
        <w:t xml:space="preserve"> </w:t>
      </w:r>
      <w:r w:rsidRPr="00835932">
        <w:rPr>
          <w:sz w:val="28"/>
          <w:szCs w:val="28"/>
        </w:rPr>
        <w:t>убил</w:t>
      </w:r>
      <w:r>
        <w:rPr>
          <w:sz w:val="28"/>
          <w:szCs w:val="28"/>
        </w:rPr>
        <w:t xml:space="preserve"> </w:t>
      </w:r>
      <w:r w:rsidRPr="00835932">
        <w:rPr>
          <w:sz w:val="28"/>
          <w:szCs w:val="28"/>
        </w:rPr>
        <w:t>президента</w:t>
      </w:r>
      <w:r>
        <w:rPr>
          <w:sz w:val="28"/>
          <w:szCs w:val="28"/>
        </w:rPr>
        <w:t xml:space="preserve"> </w:t>
      </w:r>
      <w:r w:rsidRPr="00835932">
        <w:rPr>
          <w:sz w:val="28"/>
          <w:szCs w:val="28"/>
        </w:rPr>
        <w:t>Кеннеди?»</w:t>
      </w:r>
      <w:r>
        <w:rPr>
          <w:sz w:val="28"/>
          <w:szCs w:val="28"/>
        </w:rPr>
        <w:t xml:space="preserve"> </w:t>
      </w:r>
      <w:r w:rsidRPr="00835932">
        <w:rPr>
          <w:sz w:val="28"/>
          <w:szCs w:val="28"/>
        </w:rPr>
        <w:t>в</w:t>
      </w:r>
      <w:r>
        <w:rPr>
          <w:sz w:val="28"/>
          <w:szCs w:val="28"/>
        </w:rPr>
        <w:t xml:space="preserve"> </w:t>
      </w:r>
      <w:r w:rsidRPr="00835932">
        <w:rPr>
          <w:sz w:val="28"/>
          <w:szCs w:val="28"/>
        </w:rPr>
        <w:t>силу</w:t>
      </w:r>
      <w:r>
        <w:rPr>
          <w:sz w:val="28"/>
          <w:szCs w:val="28"/>
        </w:rPr>
        <w:t xml:space="preserve"> </w:t>
      </w:r>
      <w:r w:rsidRPr="00835932">
        <w:rPr>
          <w:sz w:val="28"/>
          <w:szCs w:val="28"/>
        </w:rPr>
        <w:t>несоответствия</w:t>
      </w:r>
      <w:r>
        <w:rPr>
          <w:sz w:val="28"/>
          <w:szCs w:val="28"/>
        </w:rPr>
        <w:t xml:space="preserve"> </w:t>
      </w:r>
      <w:r w:rsidRPr="00835932">
        <w:rPr>
          <w:sz w:val="28"/>
          <w:szCs w:val="28"/>
        </w:rPr>
        <w:t>его</w:t>
      </w:r>
      <w:r>
        <w:rPr>
          <w:sz w:val="28"/>
          <w:szCs w:val="28"/>
        </w:rPr>
        <w:t xml:space="preserve"> </w:t>
      </w:r>
      <w:r w:rsidRPr="00835932">
        <w:rPr>
          <w:sz w:val="28"/>
          <w:szCs w:val="28"/>
        </w:rPr>
        <w:t>основе</w:t>
      </w:r>
      <w:r>
        <w:rPr>
          <w:sz w:val="28"/>
          <w:szCs w:val="28"/>
        </w:rPr>
        <w:t xml:space="preserve"> </w:t>
      </w:r>
      <w:r w:rsidRPr="00835932">
        <w:rPr>
          <w:sz w:val="28"/>
          <w:szCs w:val="28"/>
        </w:rPr>
        <w:t>«</w:t>
      </w:r>
      <w:r w:rsidRPr="00CD6CC2">
        <w:rPr>
          <w:i/>
          <w:sz w:val="28"/>
          <w:szCs w:val="28"/>
        </w:rPr>
        <w:t>х</w:t>
      </w:r>
      <w:r>
        <w:rPr>
          <w:sz w:val="28"/>
          <w:szCs w:val="28"/>
        </w:rPr>
        <w:t xml:space="preserve"> </w:t>
      </w:r>
      <w:r w:rsidRPr="00835932">
        <w:rPr>
          <w:sz w:val="28"/>
          <w:szCs w:val="28"/>
        </w:rPr>
        <w:t>убил</w:t>
      </w:r>
      <w:r>
        <w:rPr>
          <w:sz w:val="28"/>
          <w:szCs w:val="28"/>
        </w:rPr>
        <w:t xml:space="preserve"> </w:t>
      </w:r>
      <w:r w:rsidRPr="00835932">
        <w:rPr>
          <w:sz w:val="28"/>
          <w:szCs w:val="28"/>
        </w:rPr>
        <w:t>президента</w:t>
      </w:r>
      <w:r>
        <w:rPr>
          <w:sz w:val="28"/>
          <w:szCs w:val="28"/>
        </w:rPr>
        <w:t xml:space="preserve"> </w:t>
      </w:r>
      <w:r w:rsidRPr="00835932">
        <w:rPr>
          <w:sz w:val="28"/>
          <w:szCs w:val="28"/>
        </w:rPr>
        <w:t>Кеннеди».</w:t>
      </w:r>
      <w:r>
        <w:rPr>
          <w:sz w:val="28"/>
          <w:szCs w:val="28"/>
        </w:rPr>
        <w:t xml:space="preserve"> </w:t>
      </w:r>
      <w:r w:rsidRPr="00835932">
        <w:rPr>
          <w:sz w:val="28"/>
          <w:szCs w:val="28"/>
        </w:rPr>
        <w:t>Не</w:t>
      </w:r>
      <w:r>
        <w:rPr>
          <w:sz w:val="28"/>
          <w:szCs w:val="28"/>
        </w:rPr>
        <w:t xml:space="preserve"> </w:t>
      </w:r>
      <w:r w:rsidRPr="00835932">
        <w:rPr>
          <w:sz w:val="28"/>
          <w:szCs w:val="28"/>
        </w:rPr>
        <w:t>является</w:t>
      </w:r>
      <w:r>
        <w:rPr>
          <w:sz w:val="28"/>
          <w:szCs w:val="28"/>
        </w:rPr>
        <w:t xml:space="preserve"> </w:t>
      </w:r>
      <w:r w:rsidRPr="00835932">
        <w:rPr>
          <w:sz w:val="28"/>
          <w:szCs w:val="28"/>
        </w:rPr>
        <w:t>допустимым</w:t>
      </w:r>
      <w:r>
        <w:rPr>
          <w:sz w:val="28"/>
          <w:szCs w:val="28"/>
        </w:rPr>
        <w:t xml:space="preserve"> </w:t>
      </w:r>
      <w:r w:rsidRPr="00835932">
        <w:rPr>
          <w:sz w:val="28"/>
          <w:szCs w:val="28"/>
        </w:rPr>
        <w:t>ответом</w:t>
      </w:r>
      <w:r>
        <w:rPr>
          <w:sz w:val="28"/>
          <w:szCs w:val="28"/>
        </w:rPr>
        <w:t xml:space="preserve"> </w:t>
      </w:r>
      <w:r w:rsidRPr="00835932">
        <w:rPr>
          <w:sz w:val="28"/>
          <w:szCs w:val="28"/>
        </w:rPr>
        <w:t>на</w:t>
      </w:r>
      <w:r>
        <w:rPr>
          <w:sz w:val="28"/>
          <w:szCs w:val="28"/>
        </w:rPr>
        <w:t xml:space="preserve"> </w:t>
      </w:r>
      <w:r w:rsidRPr="00835932">
        <w:rPr>
          <w:sz w:val="28"/>
          <w:szCs w:val="28"/>
        </w:rPr>
        <w:t>этот</w:t>
      </w:r>
      <w:r>
        <w:rPr>
          <w:sz w:val="28"/>
          <w:szCs w:val="28"/>
        </w:rPr>
        <w:t xml:space="preserve"> </w:t>
      </w:r>
      <w:r w:rsidRPr="00835932">
        <w:rPr>
          <w:sz w:val="28"/>
          <w:szCs w:val="28"/>
        </w:rPr>
        <w:t>вопрос</w:t>
      </w:r>
      <w:r>
        <w:rPr>
          <w:sz w:val="28"/>
          <w:szCs w:val="28"/>
        </w:rPr>
        <w:t xml:space="preserve"> </w:t>
      </w:r>
      <w:r w:rsidRPr="00835932">
        <w:rPr>
          <w:sz w:val="28"/>
          <w:szCs w:val="28"/>
        </w:rPr>
        <w:t>и</w:t>
      </w:r>
      <w:r>
        <w:rPr>
          <w:sz w:val="28"/>
          <w:szCs w:val="28"/>
        </w:rPr>
        <w:t xml:space="preserve"> </w:t>
      </w:r>
      <w:r w:rsidRPr="00835932">
        <w:rPr>
          <w:sz w:val="28"/>
          <w:szCs w:val="28"/>
        </w:rPr>
        <w:t>суждение</w:t>
      </w:r>
      <w:r>
        <w:rPr>
          <w:sz w:val="28"/>
          <w:szCs w:val="28"/>
        </w:rPr>
        <w:t xml:space="preserve"> </w:t>
      </w:r>
      <w:r w:rsidRPr="00835932">
        <w:rPr>
          <w:sz w:val="28"/>
          <w:szCs w:val="28"/>
        </w:rPr>
        <w:t>«Пегас</w:t>
      </w:r>
      <w:r>
        <w:rPr>
          <w:sz w:val="28"/>
          <w:szCs w:val="28"/>
        </w:rPr>
        <w:t xml:space="preserve"> </w:t>
      </w:r>
      <w:r w:rsidRPr="00835932">
        <w:rPr>
          <w:sz w:val="28"/>
          <w:szCs w:val="28"/>
        </w:rPr>
        <w:t>убил</w:t>
      </w:r>
      <w:r>
        <w:rPr>
          <w:sz w:val="28"/>
          <w:szCs w:val="28"/>
        </w:rPr>
        <w:t xml:space="preserve"> </w:t>
      </w:r>
      <w:r w:rsidRPr="00835932">
        <w:rPr>
          <w:sz w:val="28"/>
          <w:szCs w:val="28"/>
        </w:rPr>
        <w:t>президента</w:t>
      </w:r>
      <w:r>
        <w:rPr>
          <w:sz w:val="28"/>
          <w:szCs w:val="28"/>
        </w:rPr>
        <w:t xml:space="preserve"> </w:t>
      </w:r>
      <w:r w:rsidRPr="00835932">
        <w:rPr>
          <w:sz w:val="28"/>
          <w:szCs w:val="28"/>
        </w:rPr>
        <w:t>Кеннеди»,</w:t>
      </w:r>
      <w:r>
        <w:rPr>
          <w:sz w:val="28"/>
          <w:szCs w:val="28"/>
        </w:rPr>
        <w:t xml:space="preserve"> </w:t>
      </w:r>
      <w:r w:rsidRPr="00835932">
        <w:rPr>
          <w:sz w:val="28"/>
          <w:szCs w:val="28"/>
        </w:rPr>
        <w:t>поскольку</w:t>
      </w:r>
      <w:r>
        <w:rPr>
          <w:sz w:val="28"/>
          <w:szCs w:val="28"/>
        </w:rPr>
        <w:t xml:space="preserve"> </w:t>
      </w:r>
      <w:r w:rsidRPr="00835932">
        <w:rPr>
          <w:sz w:val="28"/>
          <w:szCs w:val="28"/>
        </w:rPr>
        <w:t>область</w:t>
      </w:r>
      <w:r>
        <w:rPr>
          <w:sz w:val="28"/>
          <w:szCs w:val="28"/>
        </w:rPr>
        <w:t xml:space="preserve"> </w:t>
      </w:r>
      <w:r w:rsidRPr="00835932">
        <w:rPr>
          <w:sz w:val="28"/>
          <w:szCs w:val="28"/>
        </w:rPr>
        <w:t>его</w:t>
      </w:r>
      <w:r>
        <w:rPr>
          <w:sz w:val="28"/>
          <w:szCs w:val="28"/>
        </w:rPr>
        <w:t xml:space="preserve"> </w:t>
      </w:r>
      <w:r w:rsidRPr="00835932">
        <w:rPr>
          <w:sz w:val="28"/>
          <w:szCs w:val="28"/>
        </w:rPr>
        <w:t>неизвестной</w:t>
      </w:r>
      <w:r>
        <w:rPr>
          <w:sz w:val="28"/>
          <w:szCs w:val="28"/>
        </w:rPr>
        <w:t xml:space="preserve"> </w:t>
      </w:r>
      <w:r w:rsidRPr="00835932">
        <w:rPr>
          <w:sz w:val="28"/>
          <w:szCs w:val="28"/>
        </w:rPr>
        <w:t>включает</w:t>
      </w:r>
      <w:r>
        <w:rPr>
          <w:sz w:val="28"/>
          <w:szCs w:val="28"/>
        </w:rPr>
        <w:t xml:space="preserve"> </w:t>
      </w:r>
      <w:r w:rsidRPr="00835932">
        <w:rPr>
          <w:sz w:val="28"/>
          <w:szCs w:val="28"/>
        </w:rPr>
        <w:t>в</w:t>
      </w:r>
      <w:r>
        <w:rPr>
          <w:sz w:val="28"/>
          <w:szCs w:val="28"/>
        </w:rPr>
        <w:t xml:space="preserve"> </w:t>
      </w:r>
      <w:r w:rsidRPr="00835932">
        <w:rPr>
          <w:sz w:val="28"/>
          <w:szCs w:val="28"/>
        </w:rPr>
        <w:t>себя</w:t>
      </w:r>
      <w:r>
        <w:rPr>
          <w:sz w:val="28"/>
          <w:szCs w:val="28"/>
        </w:rPr>
        <w:t xml:space="preserve"> </w:t>
      </w:r>
      <w:r w:rsidRPr="00835932">
        <w:rPr>
          <w:sz w:val="28"/>
          <w:szCs w:val="28"/>
        </w:rPr>
        <w:t>не</w:t>
      </w:r>
      <w:r>
        <w:rPr>
          <w:sz w:val="28"/>
          <w:szCs w:val="28"/>
        </w:rPr>
        <w:t xml:space="preserve"> </w:t>
      </w:r>
      <w:r w:rsidRPr="00835932">
        <w:rPr>
          <w:sz w:val="28"/>
          <w:szCs w:val="28"/>
        </w:rPr>
        <w:t>персонажей</w:t>
      </w:r>
      <w:r>
        <w:rPr>
          <w:sz w:val="28"/>
          <w:szCs w:val="28"/>
        </w:rPr>
        <w:t xml:space="preserve"> </w:t>
      </w:r>
      <w:r w:rsidRPr="00835932">
        <w:rPr>
          <w:sz w:val="28"/>
          <w:szCs w:val="28"/>
        </w:rPr>
        <w:t>древнегреческой</w:t>
      </w:r>
      <w:r>
        <w:rPr>
          <w:sz w:val="28"/>
          <w:szCs w:val="28"/>
        </w:rPr>
        <w:t xml:space="preserve"> </w:t>
      </w:r>
      <w:r w:rsidRPr="00835932">
        <w:rPr>
          <w:sz w:val="28"/>
          <w:szCs w:val="28"/>
        </w:rPr>
        <w:t>мифологии,</w:t>
      </w:r>
      <w:r>
        <w:rPr>
          <w:sz w:val="28"/>
          <w:szCs w:val="28"/>
        </w:rPr>
        <w:t xml:space="preserve"> </w:t>
      </w:r>
      <w:r w:rsidRPr="00835932">
        <w:rPr>
          <w:sz w:val="28"/>
          <w:szCs w:val="28"/>
        </w:rPr>
        <w:t>а</w:t>
      </w:r>
      <w:r>
        <w:rPr>
          <w:sz w:val="28"/>
          <w:szCs w:val="28"/>
        </w:rPr>
        <w:t xml:space="preserve"> </w:t>
      </w:r>
      <w:r w:rsidRPr="00835932">
        <w:rPr>
          <w:sz w:val="28"/>
          <w:szCs w:val="28"/>
        </w:rPr>
        <w:t>людей,</w:t>
      </w:r>
      <w:r>
        <w:rPr>
          <w:sz w:val="28"/>
          <w:szCs w:val="28"/>
        </w:rPr>
        <w:t xml:space="preserve"> </w:t>
      </w:r>
      <w:r w:rsidRPr="00835932">
        <w:rPr>
          <w:sz w:val="28"/>
          <w:szCs w:val="28"/>
        </w:rPr>
        <w:t>которые</w:t>
      </w:r>
      <w:r>
        <w:rPr>
          <w:sz w:val="28"/>
          <w:szCs w:val="28"/>
        </w:rPr>
        <w:t xml:space="preserve"> </w:t>
      </w:r>
      <w:r w:rsidRPr="00835932">
        <w:rPr>
          <w:sz w:val="28"/>
          <w:szCs w:val="28"/>
        </w:rPr>
        <w:t>22</w:t>
      </w:r>
      <w:r>
        <w:rPr>
          <w:sz w:val="28"/>
          <w:szCs w:val="28"/>
        </w:rPr>
        <w:t xml:space="preserve"> </w:t>
      </w:r>
      <w:r w:rsidRPr="00835932">
        <w:rPr>
          <w:sz w:val="28"/>
          <w:szCs w:val="28"/>
        </w:rPr>
        <w:t>ноября</w:t>
      </w:r>
      <w:r>
        <w:rPr>
          <w:sz w:val="28"/>
          <w:szCs w:val="28"/>
        </w:rPr>
        <w:t xml:space="preserve"> </w:t>
      </w:r>
      <w:r w:rsidRPr="00835932">
        <w:rPr>
          <w:sz w:val="28"/>
          <w:szCs w:val="28"/>
        </w:rPr>
        <w:t>1963</w:t>
      </w:r>
      <w:r>
        <w:rPr>
          <w:sz w:val="28"/>
          <w:szCs w:val="28"/>
        </w:rPr>
        <w:t xml:space="preserve"> </w:t>
      </w:r>
      <w:r w:rsidRPr="00835932">
        <w:rPr>
          <w:sz w:val="28"/>
          <w:szCs w:val="28"/>
        </w:rPr>
        <w:t>г.</w:t>
      </w:r>
      <w:r>
        <w:rPr>
          <w:sz w:val="28"/>
          <w:szCs w:val="28"/>
        </w:rPr>
        <w:t xml:space="preserve"> </w:t>
      </w:r>
      <w:r w:rsidRPr="00835932">
        <w:rPr>
          <w:sz w:val="28"/>
          <w:szCs w:val="28"/>
        </w:rPr>
        <w:t>находились</w:t>
      </w:r>
      <w:r>
        <w:rPr>
          <w:sz w:val="28"/>
          <w:szCs w:val="28"/>
        </w:rPr>
        <w:t xml:space="preserve"> </w:t>
      </w:r>
      <w:r w:rsidRPr="00835932">
        <w:rPr>
          <w:sz w:val="28"/>
          <w:szCs w:val="28"/>
        </w:rPr>
        <w:t>в</w:t>
      </w:r>
      <w:r>
        <w:rPr>
          <w:sz w:val="28"/>
          <w:szCs w:val="28"/>
        </w:rPr>
        <w:t xml:space="preserve"> </w:t>
      </w:r>
      <w:r w:rsidRPr="00835932">
        <w:rPr>
          <w:sz w:val="28"/>
          <w:szCs w:val="28"/>
        </w:rPr>
        <w:t>американском</w:t>
      </w:r>
      <w:r>
        <w:rPr>
          <w:sz w:val="28"/>
          <w:szCs w:val="28"/>
        </w:rPr>
        <w:t xml:space="preserve"> </w:t>
      </w:r>
      <w:r w:rsidRPr="00835932">
        <w:rPr>
          <w:sz w:val="28"/>
          <w:szCs w:val="28"/>
        </w:rPr>
        <w:t>городе</w:t>
      </w:r>
      <w:r>
        <w:rPr>
          <w:sz w:val="28"/>
          <w:szCs w:val="28"/>
        </w:rPr>
        <w:t xml:space="preserve"> </w:t>
      </w:r>
      <w:r w:rsidRPr="00835932">
        <w:rPr>
          <w:sz w:val="28"/>
          <w:szCs w:val="28"/>
        </w:rPr>
        <w:t>Далласе.</w:t>
      </w:r>
    </w:p>
    <w:p w:rsidR="00E91184" w:rsidRPr="00835932" w:rsidRDefault="00E91184" w:rsidP="00E91184">
      <w:pPr>
        <w:pStyle w:val="Bodytext80"/>
        <w:shd w:val="clear" w:color="auto" w:fill="auto"/>
        <w:spacing w:before="0" w:line="360" w:lineRule="auto"/>
        <w:rPr>
          <w:sz w:val="28"/>
          <w:szCs w:val="28"/>
        </w:rPr>
      </w:pPr>
      <w:r w:rsidRPr="00835932">
        <w:rPr>
          <w:sz w:val="28"/>
          <w:szCs w:val="28"/>
        </w:rPr>
        <w:t>При</w:t>
      </w:r>
      <w:r>
        <w:rPr>
          <w:sz w:val="28"/>
          <w:szCs w:val="28"/>
        </w:rPr>
        <w:t xml:space="preserve"> </w:t>
      </w:r>
      <w:r w:rsidRPr="00835932">
        <w:rPr>
          <w:sz w:val="28"/>
          <w:szCs w:val="28"/>
        </w:rPr>
        <w:t>постановке</w:t>
      </w:r>
      <w:r>
        <w:rPr>
          <w:sz w:val="28"/>
          <w:szCs w:val="28"/>
        </w:rPr>
        <w:t xml:space="preserve"> </w:t>
      </w:r>
      <w:r w:rsidRPr="00835932">
        <w:rPr>
          <w:sz w:val="28"/>
          <w:szCs w:val="28"/>
        </w:rPr>
        <w:t>вопросов</w:t>
      </w:r>
      <w:r>
        <w:rPr>
          <w:sz w:val="28"/>
          <w:szCs w:val="28"/>
        </w:rPr>
        <w:t xml:space="preserve"> </w:t>
      </w:r>
      <w:r w:rsidRPr="00835932">
        <w:rPr>
          <w:sz w:val="28"/>
          <w:szCs w:val="28"/>
        </w:rPr>
        <w:t>необходимо</w:t>
      </w:r>
      <w:r>
        <w:rPr>
          <w:sz w:val="28"/>
          <w:szCs w:val="28"/>
        </w:rPr>
        <w:t xml:space="preserve"> </w:t>
      </w:r>
      <w:r w:rsidRPr="00835932">
        <w:rPr>
          <w:sz w:val="28"/>
          <w:szCs w:val="28"/>
        </w:rPr>
        <w:t>соблюдать</w:t>
      </w:r>
      <w:r>
        <w:rPr>
          <w:sz w:val="28"/>
          <w:szCs w:val="28"/>
        </w:rPr>
        <w:t xml:space="preserve"> </w:t>
      </w:r>
      <w:r w:rsidRPr="00835932">
        <w:rPr>
          <w:sz w:val="28"/>
          <w:szCs w:val="28"/>
        </w:rPr>
        <w:t>следующие</w:t>
      </w:r>
      <w:r>
        <w:rPr>
          <w:sz w:val="28"/>
          <w:szCs w:val="28"/>
        </w:rPr>
        <w:t xml:space="preserve"> </w:t>
      </w:r>
      <w:r w:rsidRPr="00835932">
        <w:rPr>
          <w:sz w:val="28"/>
          <w:szCs w:val="28"/>
        </w:rPr>
        <w:t>правила:</w:t>
      </w:r>
    </w:p>
    <w:p w:rsidR="00E91184" w:rsidRPr="00835932" w:rsidRDefault="00E91184" w:rsidP="00E91184">
      <w:pPr>
        <w:pStyle w:val="Bodytext80"/>
        <w:numPr>
          <w:ilvl w:val="0"/>
          <w:numId w:val="2"/>
        </w:numPr>
        <w:shd w:val="clear" w:color="auto" w:fill="auto"/>
        <w:tabs>
          <w:tab w:val="left" w:pos="735"/>
        </w:tabs>
        <w:spacing w:before="0" w:line="360" w:lineRule="auto"/>
        <w:rPr>
          <w:sz w:val="28"/>
          <w:szCs w:val="28"/>
        </w:rPr>
      </w:pPr>
      <w:r w:rsidRPr="00835932">
        <w:rPr>
          <w:sz w:val="28"/>
          <w:szCs w:val="28"/>
        </w:rPr>
        <w:t>вопрос</w:t>
      </w:r>
      <w:r>
        <w:rPr>
          <w:sz w:val="28"/>
          <w:szCs w:val="28"/>
        </w:rPr>
        <w:t xml:space="preserve"> </w:t>
      </w:r>
      <w:r w:rsidRPr="00835932">
        <w:rPr>
          <w:sz w:val="28"/>
          <w:szCs w:val="28"/>
        </w:rPr>
        <w:t>должен</w:t>
      </w:r>
      <w:r>
        <w:rPr>
          <w:sz w:val="28"/>
          <w:szCs w:val="28"/>
        </w:rPr>
        <w:t xml:space="preserve"> </w:t>
      </w:r>
      <w:r w:rsidRPr="00835932">
        <w:rPr>
          <w:sz w:val="28"/>
          <w:szCs w:val="28"/>
        </w:rPr>
        <w:t>соответствовать</w:t>
      </w:r>
      <w:r>
        <w:rPr>
          <w:sz w:val="28"/>
          <w:szCs w:val="28"/>
        </w:rPr>
        <w:t xml:space="preserve"> </w:t>
      </w:r>
      <w:r w:rsidRPr="00835932">
        <w:rPr>
          <w:sz w:val="28"/>
          <w:szCs w:val="28"/>
        </w:rPr>
        <w:t>требованиям</w:t>
      </w:r>
      <w:r>
        <w:rPr>
          <w:sz w:val="28"/>
          <w:szCs w:val="28"/>
        </w:rPr>
        <w:t xml:space="preserve"> </w:t>
      </w:r>
      <w:r w:rsidRPr="00835932">
        <w:rPr>
          <w:sz w:val="28"/>
          <w:szCs w:val="28"/>
        </w:rPr>
        <w:t>того</w:t>
      </w:r>
      <w:r>
        <w:rPr>
          <w:sz w:val="28"/>
          <w:szCs w:val="28"/>
        </w:rPr>
        <w:t xml:space="preserve"> </w:t>
      </w:r>
      <w:r w:rsidRPr="00835932">
        <w:rPr>
          <w:sz w:val="28"/>
          <w:szCs w:val="28"/>
        </w:rPr>
        <w:t>языка,</w:t>
      </w:r>
      <w:r>
        <w:rPr>
          <w:sz w:val="28"/>
          <w:szCs w:val="28"/>
        </w:rPr>
        <w:t xml:space="preserve"> </w:t>
      </w:r>
      <w:r w:rsidRPr="00835932">
        <w:rPr>
          <w:sz w:val="28"/>
          <w:szCs w:val="28"/>
        </w:rPr>
        <w:t>на</w:t>
      </w:r>
      <w:r>
        <w:rPr>
          <w:sz w:val="28"/>
          <w:szCs w:val="28"/>
        </w:rPr>
        <w:t xml:space="preserve"> </w:t>
      </w:r>
      <w:r w:rsidRPr="00835932">
        <w:rPr>
          <w:sz w:val="28"/>
          <w:szCs w:val="28"/>
        </w:rPr>
        <w:t>котором</w:t>
      </w:r>
      <w:r>
        <w:rPr>
          <w:sz w:val="28"/>
          <w:szCs w:val="28"/>
        </w:rPr>
        <w:t xml:space="preserve"> </w:t>
      </w:r>
      <w:r w:rsidRPr="00835932">
        <w:rPr>
          <w:sz w:val="28"/>
          <w:szCs w:val="28"/>
        </w:rPr>
        <w:t>он</w:t>
      </w:r>
      <w:r>
        <w:rPr>
          <w:sz w:val="28"/>
          <w:szCs w:val="28"/>
        </w:rPr>
        <w:t xml:space="preserve"> </w:t>
      </w:r>
      <w:r w:rsidRPr="00835932">
        <w:rPr>
          <w:sz w:val="28"/>
          <w:szCs w:val="28"/>
        </w:rPr>
        <w:t>формулируется.</w:t>
      </w:r>
      <w:r>
        <w:rPr>
          <w:sz w:val="28"/>
          <w:szCs w:val="28"/>
        </w:rPr>
        <w:t xml:space="preserve"> </w:t>
      </w:r>
      <w:r w:rsidRPr="00835932">
        <w:rPr>
          <w:sz w:val="28"/>
          <w:szCs w:val="28"/>
        </w:rPr>
        <w:t>В</w:t>
      </w:r>
      <w:r>
        <w:rPr>
          <w:sz w:val="28"/>
          <w:szCs w:val="28"/>
        </w:rPr>
        <w:t xml:space="preserve"> </w:t>
      </w:r>
      <w:r w:rsidRPr="00835932">
        <w:rPr>
          <w:sz w:val="28"/>
          <w:szCs w:val="28"/>
        </w:rPr>
        <w:t>противном</w:t>
      </w:r>
      <w:r>
        <w:rPr>
          <w:sz w:val="28"/>
          <w:szCs w:val="28"/>
        </w:rPr>
        <w:t xml:space="preserve"> </w:t>
      </w:r>
      <w:r w:rsidRPr="00835932">
        <w:rPr>
          <w:sz w:val="28"/>
          <w:szCs w:val="28"/>
        </w:rPr>
        <w:t>случае</w:t>
      </w:r>
      <w:r>
        <w:rPr>
          <w:sz w:val="28"/>
          <w:szCs w:val="28"/>
        </w:rPr>
        <w:t xml:space="preserve"> </w:t>
      </w:r>
      <w:r w:rsidRPr="00835932">
        <w:rPr>
          <w:sz w:val="28"/>
          <w:szCs w:val="28"/>
        </w:rPr>
        <w:t>возникают</w:t>
      </w:r>
      <w:r>
        <w:rPr>
          <w:sz w:val="28"/>
          <w:szCs w:val="28"/>
        </w:rPr>
        <w:t xml:space="preserve"> </w:t>
      </w:r>
      <w:r w:rsidRPr="00835932">
        <w:rPr>
          <w:sz w:val="28"/>
          <w:szCs w:val="28"/>
        </w:rPr>
        <w:t>бессмысленные</w:t>
      </w:r>
      <w:r>
        <w:rPr>
          <w:sz w:val="28"/>
          <w:szCs w:val="28"/>
        </w:rPr>
        <w:t xml:space="preserve"> </w:t>
      </w:r>
      <w:r w:rsidRPr="00835932">
        <w:rPr>
          <w:sz w:val="28"/>
          <w:szCs w:val="28"/>
        </w:rPr>
        <w:t>вопросы;</w:t>
      </w:r>
    </w:p>
    <w:p w:rsidR="00E91184" w:rsidRPr="00220254" w:rsidRDefault="00E91184" w:rsidP="00E91184">
      <w:pPr>
        <w:pStyle w:val="Bodytext80"/>
        <w:numPr>
          <w:ilvl w:val="0"/>
          <w:numId w:val="2"/>
        </w:numPr>
        <w:shd w:val="clear" w:color="auto" w:fill="auto"/>
        <w:tabs>
          <w:tab w:val="left" w:pos="722"/>
        </w:tabs>
        <w:spacing w:before="0" w:line="360" w:lineRule="auto"/>
        <w:rPr>
          <w:sz w:val="28"/>
          <w:szCs w:val="28"/>
        </w:rPr>
      </w:pPr>
      <w:r w:rsidRPr="00220254">
        <w:rPr>
          <w:sz w:val="28"/>
          <w:szCs w:val="28"/>
        </w:rPr>
        <w:t xml:space="preserve">вопрос должен быть ясным, четким и однозначным. При нарушении этого требования </w:t>
      </w:r>
      <w:proofErr w:type="gramStart"/>
      <w:r w:rsidRPr="00220254">
        <w:rPr>
          <w:sz w:val="28"/>
          <w:szCs w:val="28"/>
        </w:rPr>
        <w:t>спрашивающий</w:t>
      </w:r>
      <w:proofErr w:type="gramEnd"/>
      <w:r w:rsidRPr="00220254">
        <w:rPr>
          <w:sz w:val="28"/>
          <w:szCs w:val="28"/>
        </w:rPr>
        <w:t xml:space="preserve"> провоцирует недопустимые ответы;</w:t>
      </w:r>
      <w:r>
        <w:rPr>
          <w:sz w:val="28"/>
          <w:szCs w:val="28"/>
        </w:rPr>
        <w:t xml:space="preserve"> </w:t>
      </w:r>
      <w:r w:rsidRPr="00220254">
        <w:rPr>
          <w:sz w:val="28"/>
          <w:szCs w:val="28"/>
        </w:rPr>
        <w:t xml:space="preserve">предпосылки вопроса должны быть истинными. Творчество, понимаемое как процесс создания нового, неизбежно связано с постановкой и разрешением проблем. Разрешение всякой проблемы можно представить как ряд последовательных, взаимосвязанных шагов, </w:t>
      </w:r>
      <w:proofErr w:type="gramStart"/>
      <w:r w:rsidRPr="00220254">
        <w:rPr>
          <w:sz w:val="28"/>
          <w:szCs w:val="28"/>
        </w:rPr>
        <w:t>которые</w:t>
      </w:r>
      <w:proofErr w:type="gramEnd"/>
      <w:r w:rsidRPr="00220254">
        <w:rPr>
          <w:sz w:val="28"/>
          <w:szCs w:val="28"/>
        </w:rPr>
        <w:t xml:space="preserve"> в конечном счете ведут к уменьшению неопределенности в знаниях и деятельности человека, хотя до самого последнего момента они отличаются недостаточностью возможностей для получения окончательного решения, являющегося целью творческого поиска. Цель проблемы достигается лишь тогда, когда вырабатывается идея, которая может служить необходимым и достаточным средством для получения такого решения.</w:t>
      </w:r>
    </w:p>
    <w:p w:rsidR="00E91184" w:rsidRPr="00835932" w:rsidRDefault="00E91184" w:rsidP="00E91184">
      <w:pPr>
        <w:pStyle w:val="Bodytext80"/>
        <w:shd w:val="clear" w:color="auto" w:fill="auto"/>
        <w:spacing w:before="0" w:line="360" w:lineRule="auto"/>
        <w:rPr>
          <w:sz w:val="28"/>
          <w:szCs w:val="28"/>
        </w:rPr>
      </w:pPr>
      <w:r w:rsidRPr="00835932">
        <w:rPr>
          <w:rStyle w:val="Bodytext8Italic"/>
          <w:sz w:val="28"/>
          <w:szCs w:val="28"/>
        </w:rPr>
        <w:t>Проблема</w:t>
      </w:r>
      <w:r>
        <w:rPr>
          <w:sz w:val="28"/>
          <w:szCs w:val="28"/>
        </w:rPr>
        <w:t xml:space="preserve"> </w:t>
      </w:r>
      <w:r w:rsidRPr="00835932">
        <w:rPr>
          <w:sz w:val="28"/>
          <w:szCs w:val="28"/>
        </w:rPr>
        <w:t>представляет</w:t>
      </w:r>
      <w:r>
        <w:rPr>
          <w:sz w:val="28"/>
          <w:szCs w:val="28"/>
        </w:rPr>
        <w:t xml:space="preserve"> </w:t>
      </w:r>
      <w:r w:rsidRPr="00835932">
        <w:rPr>
          <w:sz w:val="28"/>
          <w:szCs w:val="28"/>
        </w:rPr>
        <w:t>собой</w:t>
      </w:r>
      <w:r>
        <w:rPr>
          <w:sz w:val="28"/>
          <w:szCs w:val="28"/>
        </w:rPr>
        <w:t xml:space="preserve"> </w:t>
      </w:r>
      <w:r w:rsidRPr="00835932">
        <w:rPr>
          <w:sz w:val="28"/>
          <w:szCs w:val="28"/>
        </w:rPr>
        <w:t>вопрос,</w:t>
      </w:r>
      <w:r>
        <w:rPr>
          <w:sz w:val="28"/>
          <w:szCs w:val="28"/>
        </w:rPr>
        <w:t xml:space="preserve"> </w:t>
      </w:r>
      <w:r w:rsidRPr="00835932">
        <w:rPr>
          <w:sz w:val="28"/>
          <w:szCs w:val="28"/>
        </w:rPr>
        <w:t>для</w:t>
      </w:r>
      <w:r>
        <w:rPr>
          <w:sz w:val="28"/>
          <w:szCs w:val="28"/>
        </w:rPr>
        <w:t xml:space="preserve"> </w:t>
      </w:r>
      <w:r w:rsidRPr="00835932">
        <w:rPr>
          <w:sz w:val="28"/>
          <w:szCs w:val="28"/>
        </w:rPr>
        <w:t>ответа</w:t>
      </w:r>
      <w:r>
        <w:rPr>
          <w:sz w:val="28"/>
          <w:szCs w:val="28"/>
        </w:rPr>
        <w:t xml:space="preserve"> </w:t>
      </w:r>
      <w:r w:rsidRPr="00835932">
        <w:rPr>
          <w:sz w:val="28"/>
          <w:szCs w:val="28"/>
        </w:rPr>
        <w:t>на</w:t>
      </w:r>
      <w:r>
        <w:rPr>
          <w:sz w:val="28"/>
          <w:szCs w:val="28"/>
        </w:rPr>
        <w:t xml:space="preserve"> </w:t>
      </w:r>
      <w:r w:rsidRPr="00835932">
        <w:rPr>
          <w:sz w:val="28"/>
          <w:szCs w:val="28"/>
        </w:rPr>
        <w:t>который</w:t>
      </w:r>
      <w:r>
        <w:rPr>
          <w:sz w:val="28"/>
          <w:szCs w:val="28"/>
        </w:rPr>
        <w:t xml:space="preserve"> </w:t>
      </w:r>
      <w:r w:rsidRPr="00835932">
        <w:rPr>
          <w:sz w:val="28"/>
          <w:szCs w:val="28"/>
        </w:rPr>
        <w:t>недостаточно</w:t>
      </w:r>
      <w:r>
        <w:rPr>
          <w:sz w:val="28"/>
          <w:szCs w:val="28"/>
        </w:rPr>
        <w:t xml:space="preserve"> </w:t>
      </w:r>
      <w:r w:rsidRPr="00835932">
        <w:rPr>
          <w:sz w:val="28"/>
          <w:szCs w:val="28"/>
        </w:rPr>
        <w:t>наличных</w:t>
      </w:r>
      <w:r>
        <w:rPr>
          <w:sz w:val="28"/>
          <w:szCs w:val="28"/>
        </w:rPr>
        <w:t xml:space="preserve"> </w:t>
      </w:r>
      <w:r w:rsidRPr="00835932">
        <w:rPr>
          <w:sz w:val="28"/>
          <w:szCs w:val="28"/>
        </w:rPr>
        <w:t>средств.</w:t>
      </w:r>
      <w:r>
        <w:rPr>
          <w:sz w:val="28"/>
          <w:szCs w:val="28"/>
        </w:rPr>
        <w:t xml:space="preserve"> </w:t>
      </w:r>
      <w:r w:rsidRPr="00835932">
        <w:rPr>
          <w:sz w:val="28"/>
          <w:szCs w:val="28"/>
        </w:rPr>
        <w:t>Ее</w:t>
      </w:r>
      <w:r>
        <w:rPr>
          <w:sz w:val="28"/>
          <w:szCs w:val="28"/>
        </w:rPr>
        <w:t xml:space="preserve"> </w:t>
      </w:r>
      <w:r w:rsidRPr="00835932">
        <w:rPr>
          <w:sz w:val="28"/>
          <w:szCs w:val="28"/>
        </w:rPr>
        <w:t>разрешение</w:t>
      </w:r>
      <w:r>
        <w:rPr>
          <w:sz w:val="28"/>
          <w:szCs w:val="28"/>
        </w:rPr>
        <w:t xml:space="preserve"> </w:t>
      </w:r>
      <w:r w:rsidRPr="00835932">
        <w:rPr>
          <w:sz w:val="28"/>
          <w:szCs w:val="28"/>
        </w:rPr>
        <w:t>заключается</w:t>
      </w:r>
      <w:r>
        <w:rPr>
          <w:sz w:val="28"/>
          <w:szCs w:val="28"/>
        </w:rPr>
        <w:t xml:space="preserve"> </w:t>
      </w:r>
      <w:r w:rsidRPr="00835932">
        <w:rPr>
          <w:sz w:val="28"/>
          <w:szCs w:val="28"/>
        </w:rPr>
        <w:t>в</w:t>
      </w:r>
      <w:r>
        <w:rPr>
          <w:sz w:val="28"/>
          <w:szCs w:val="28"/>
        </w:rPr>
        <w:t xml:space="preserve"> </w:t>
      </w:r>
      <w:r w:rsidRPr="00835932">
        <w:rPr>
          <w:sz w:val="28"/>
          <w:szCs w:val="28"/>
        </w:rPr>
        <w:t>привлечении</w:t>
      </w:r>
      <w:r>
        <w:rPr>
          <w:sz w:val="28"/>
          <w:szCs w:val="28"/>
        </w:rPr>
        <w:t xml:space="preserve"> </w:t>
      </w:r>
      <w:r w:rsidRPr="00835932">
        <w:rPr>
          <w:sz w:val="28"/>
          <w:szCs w:val="28"/>
        </w:rPr>
        <w:t>такой</w:t>
      </w:r>
      <w:r>
        <w:rPr>
          <w:sz w:val="28"/>
          <w:szCs w:val="28"/>
        </w:rPr>
        <w:t xml:space="preserve"> </w:t>
      </w:r>
      <w:r w:rsidRPr="00835932">
        <w:rPr>
          <w:sz w:val="28"/>
          <w:szCs w:val="28"/>
        </w:rPr>
        <w:t>информации,</w:t>
      </w:r>
      <w:r>
        <w:rPr>
          <w:sz w:val="28"/>
          <w:szCs w:val="28"/>
        </w:rPr>
        <w:t xml:space="preserve"> </w:t>
      </w:r>
      <w:r w:rsidRPr="00835932">
        <w:rPr>
          <w:sz w:val="28"/>
          <w:szCs w:val="28"/>
        </w:rPr>
        <w:t>которая,</w:t>
      </w:r>
      <w:r>
        <w:rPr>
          <w:sz w:val="28"/>
          <w:szCs w:val="28"/>
        </w:rPr>
        <w:t xml:space="preserve"> </w:t>
      </w:r>
      <w:r w:rsidRPr="00835932">
        <w:rPr>
          <w:sz w:val="28"/>
          <w:szCs w:val="28"/>
        </w:rPr>
        <w:t>будучи</w:t>
      </w:r>
      <w:r>
        <w:rPr>
          <w:sz w:val="28"/>
          <w:szCs w:val="28"/>
        </w:rPr>
        <w:t xml:space="preserve"> </w:t>
      </w:r>
      <w:r w:rsidRPr="00835932">
        <w:rPr>
          <w:sz w:val="28"/>
          <w:szCs w:val="28"/>
        </w:rPr>
        <w:t>присоединенной</w:t>
      </w:r>
      <w:r>
        <w:rPr>
          <w:sz w:val="28"/>
          <w:szCs w:val="28"/>
        </w:rPr>
        <w:t xml:space="preserve"> </w:t>
      </w:r>
      <w:r w:rsidRPr="00835932">
        <w:rPr>
          <w:sz w:val="28"/>
          <w:szCs w:val="28"/>
        </w:rPr>
        <w:t>к</w:t>
      </w:r>
      <w:r>
        <w:rPr>
          <w:sz w:val="28"/>
          <w:szCs w:val="28"/>
        </w:rPr>
        <w:t xml:space="preserve"> </w:t>
      </w:r>
      <w:r w:rsidRPr="00835932">
        <w:rPr>
          <w:sz w:val="28"/>
          <w:szCs w:val="28"/>
        </w:rPr>
        <w:t>предпосылкам</w:t>
      </w:r>
      <w:r>
        <w:rPr>
          <w:sz w:val="28"/>
          <w:szCs w:val="28"/>
        </w:rPr>
        <w:t xml:space="preserve"> </w:t>
      </w:r>
      <w:r w:rsidRPr="00835932">
        <w:rPr>
          <w:sz w:val="28"/>
          <w:szCs w:val="28"/>
        </w:rPr>
        <w:t>вопроса,</w:t>
      </w:r>
      <w:r>
        <w:rPr>
          <w:sz w:val="28"/>
          <w:szCs w:val="28"/>
        </w:rPr>
        <w:t xml:space="preserve"> </w:t>
      </w:r>
      <w:r w:rsidRPr="00835932">
        <w:rPr>
          <w:sz w:val="28"/>
          <w:szCs w:val="28"/>
        </w:rPr>
        <w:t>давала</w:t>
      </w:r>
      <w:r>
        <w:rPr>
          <w:sz w:val="28"/>
          <w:szCs w:val="28"/>
        </w:rPr>
        <w:t xml:space="preserve"> </w:t>
      </w:r>
      <w:r w:rsidRPr="00835932">
        <w:rPr>
          <w:sz w:val="28"/>
          <w:szCs w:val="28"/>
        </w:rPr>
        <w:t>бы</w:t>
      </w:r>
      <w:r>
        <w:rPr>
          <w:sz w:val="28"/>
          <w:szCs w:val="28"/>
        </w:rPr>
        <w:t xml:space="preserve"> </w:t>
      </w:r>
      <w:r w:rsidRPr="00835932">
        <w:rPr>
          <w:sz w:val="28"/>
          <w:szCs w:val="28"/>
        </w:rPr>
        <w:t>возможность</w:t>
      </w:r>
      <w:r>
        <w:rPr>
          <w:sz w:val="28"/>
          <w:szCs w:val="28"/>
        </w:rPr>
        <w:t xml:space="preserve"> </w:t>
      </w:r>
      <w:r w:rsidRPr="00835932">
        <w:rPr>
          <w:sz w:val="28"/>
          <w:szCs w:val="28"/>
        </w:rPr>
        <w:t>получить</w:t>
      </w:r>
      <w:r>
        <w:rPr>
          <w:sz w:val="28"/>
          <w:szCs w:val="28"/>
        </w:rPr>
        <w:t xml:space="preserve"> </w:t>
      </w:r>
      <w:r w:rsidRPr="00835932">
        <w:rPr>
          <w:sz w:val="28"/>
          <w:szCs w:val="28"/>
        </w:rPr>
        <w:t>исчерпывающий</w:t>
      </w:r>
      <w:r>
        <w:rPr>
          <w:sz w:val="28"/>
          <w:szCs w:val="28"/>
        </w:rPr>
        <w:t xml:space="preserve"> </w:t>
      </w:r>
      <w:r w:rsidRPr="00835932">
        <w:rPr>
          <w:sz w:val="28"/>
          <w:szCs w:val="28"/>
        </w:rPr>
        <w:t>ответ</w:t>
      </w:r>
      <w:r>
        <w:rPr>
          <w:sz w:val="28"/>
          <w:szCs w:val="28"/>
        </w:rPr>
        <w:t xml:space="preserve"> </w:t>
      </w:r>
      <w:r w:rsidRPr="00835932">
        <w:rPr>
          <w:sz w:val="28"/>
          <w:szCs w:val="28"/>
        </w:rPr>
        <w:t>на</w:t>
      </w:r>
      <w:r>
        <w:rPr>
          <w:sz w:val="28"/>
          <w:szCs w:val="28"/>
        </w:rPr>
        <w:t xml:space="preserve"> </w:t>
      </w:r>
      <w:r w:rsidRPr="00835932">
        <w:rPr>
          <w:sz w:val="28"/>
          <w:szCs w:val="28"/>
        </w:rPr>
        <w:t>него.</w:t>
      </w:r>
      <w:r>
        <w:rPr>
          <w:sz w:val="28"/>
          <w:szCs w:val="28"/>
        </w:rPr>
        <w:t xml:space="preserve"> </w:t>
      </w:r>
      <w:r w:rsidRPr="00835932">
        <w:rPr>
          <w:sz w:val="28"/>
          <w:szCs w:val="28"/>
        </w:rPr>
        <w:lastRenderedPageBreak/>
        <w:t>Нахождение</w:t>
      </w:r>
      <w:r>
        <w:rPr>
          <w:sz w:val="28"/>
          <w:szCs w:val="28"/>
        </w:rPr>
        <w:t xml:space="preserve"> </w:t>
      </w:r>
      <w:r w:rsidRPr="00835932">
        <w:rPr>
          <w:sz w:val="28"/>
          <w:szCs w:val="28"/>
        </w:rPr>
        <w:t>информации,</w:t>
      </w:r>
      <w:r>
        <w:rPr>
          <w:sz w:val="28"/>
          <w:szCs w:val="28"/>
        </w:rPr>
        <w:t xml:space="preserve"> </w:t>
      </w:r>
      <w:r w:rsidRPr="00835932">
        <w:rPr>
          <w:sz w:val="28"/>
          <w:szCs w:val="28"/>
        </w:rPr>
        <w:t>недостающей</w:t>
      </w:r>
      <w:r>
        <w:rPr>
          <w:sz w:val="28"/>
          <w:szCs w:val="28"/>
        </w:rPr>
        <w:t xml:space="preserve"> </w:t>
      </w:r>
      <w:r w:rsidRPr="00835932">
        <w:rPr>
          <w:sz w:val="28"/>
          <w:szCs w:val="28"/>
        </w:rPr>
        <w:t>для</w:t>
      </w:r>
      <w:r>
        <w:rPr>
          <w:sz w:val="28"/>
          <w:szCs w:val="28"/>
        </w:rPr>
        <w:t xml:space="preserve"> </w:t>
      </w:r>
      <w:r w:rsidRPr="00835932">
        <w:rPr>
          <w:sz w:val="28"/>
          <w:szCs w:val="28"/>
        </w:rPr>
        <w:t>решения</w:t>
      </w:r>
      <w:r>
        <w:rPr>
          <w:sz w:val="28"/>
          <w:szCs w:val="28"/>
        </w:rPr>
        <w:t xml:space="preserve"> </w:t>
      </w:r>
      <w:r w:rsidRPr="00835932">
        <w:rPr>
          <w:sz w:val="28"/>
          <w:szCs w:val="28"/>
        </w:rPr>
        <w:t>проблемы,</w:t>
      </w:r>
      <w:r>
        <w:rPr>
          <w:sz w:val="28"/>
          <w:szCs w:val="28"/>
        </w:rPr>
        <w:t xml:space="preserve"> </w:t>
      </w:r>
      <w:r w:rsidRPr="00835932">
        <w:rPr>
          <w:sz w:val="28"/>
          <w:szCs w:val="28"/>
        </w:rPr>
        <w:t>приводит</w:t>
      </w:r>
      <w:r>
        <w:rPr>
          <w:sz w:val="28"/>
          <w:szCs w:val="28"/>
        </w:rPr>
        <w:t xml:space="preserve"> </w:t>
      </w:r>
      <w:r w:rsidRPr="00835932">
        <w:rPr>
          <w:sz w:val="28"/>
          <w:szCs w:val="28"/>
        </w:rPr>
        <w:t>к</w:t>
      </w:r>
      <w:r>
        <w:rPr>
          <w:sz w:val="28"/>
          <w:szCs w:val="28"/>
        </w:rPr>
        <w:t xml:space="preserve"> </w:t>
      </w:r>
      <w:r w:rsidRPr="00835932">
        <w:rPr>
          <w:sz w:val="28"/>
          <w:szCs w:val="28"/>
        </w:rPr>
        <w:t>преобразованию</w:t>
      </w:r>
      <w:r>
        <w:rPr>
          <w:sz w:val="28"/>
          <w:szCs w:val="28"/>
        </w:rPr>
        <w:t xml:space="preserve"> </w:t>
      </w:r>
      <w:r w:rsidRPr="00835932">
        <w:rPr>
          <w:sz w:val="28"/>
          <w:szCs w:val="28"/>
        </w:rPr>
        <w:t>ее</w:t>
      </w:r>
      <w:r>
        <w:rPr>
          <w:sz w:val="28"/>
          <w:szCs w:val="28"/>
        </w:rPr>
        <w:t xml:space="preserve"> </w:t>
      </w:r>
      <w:r w:rsidRPr="00835932">
        <w:rPr>
          <w:sz w:val="28"/>
          <w:szCs w:val="28"/>
        </w:rPr>
        <w:t>в</w:t>
      </w:r>
      <w:r>
        <w:rPr>
          <w:rStyle w:val="Bodytext8Italic"/>
          <w:sz w:val="28"/>
          <w:szCs w:val="28"/>
        </w:rPr>
        <w:t xml:space="preserve"> </w:t>
      </w:r>
      <w:r w:rsidRPr="00835932">
        <w:rPr>
          <w:rStyle w:val="Bodytext8Italic"/>
          <w:sz w:val="28"/>
          <w:szCs w:val="28"/>
        </w:rPr>
        <w:t>задачу.</w:t>
      </w:r>
      <w:r>
        <w:rPr>
          <w:rStyle w:val="Bodytext8Italic"/>
          <w:sz w:val="28"/>
          <w:szCs w:val="28"/>
        </w:rPr>
        <w:t xml:space="preserve"> </w:t>
      </w:r>
      <w:r w:rsidRPr="00835932">
        <w:rPr>
          <w:sz w:val="28"/>
          <w:szCs w:val="28"/>
        </w:rPr>
        <w:t>Важнейшие</w:t>
      </w:r>
      <w:r>
        <w:rPr>
          <w:sz w:val="28"/>
          <w:szCs w:val="28"/>
        </w:rPr>
        <w:t xml:space="preserve"> </w:t>
      </w:r>
      <w:r w:rsidRPr="00835932">
        <w:rPr>
          <w:sz w:val="28"/>
          <w:szCs w:val="28"/>
        </w:rPr>
        <w:t>требования</w:t>
      </w:r>
      <w:r>
        <w:rPr>
          <w:sz w:val="28"/>
          <w:szCs w:val="28"/>
        </w:rPr>
        <w:t xml:space="preserve"> </w:t>
      </w:r>
      <w:r w:rsidRPr="00835932">
        <w:rPr>
          <w:sz w:val="28"/>
          <w:szCs w:val="28"/>
        </w:rPr>
        <w:t>к</w:t>
      </w:r>
      <w:r>
        <w:rPr>
          <w:sz w:val="28"/>
          <w:szCs w:val="28"/>
        </w:rPr>
        <w:t xml:space="preserve"> </w:t>
      </w:r>
      <w:r w:rsidRPr="00835932">
        <w:rPr>
          <w:sz w:val="28"/>
          <w:szCs w:val="28"/>
        </w:rPr>
        <w:t>выдвижению</w:t>
      </w:r>
      <w:r>
        <w:rPr>
          <w:sz w:val="28"/>
          <w:szCs w:val="28"/>
        </w:rPr>
        <w:t xml:space="preserve"> </w:t>
      </w:r>
      <w:r w:rsidRPr="00835932">
        <w:rPr>
          <w:sz w:val="28"/>
          <w:szCs w:val="28"/>
        </w:rPr>
        <w:t>проблем</w:t>
      </w:r>
      <w:r>
        <w:rPr>
          <w:sz w:val="28"/>
          <w:szCs w:val="28"/>
        </w:rPr>
        <w:t xml:space="preserve"> </w:t>
      </w:r>
      <w:r w:rsidRPr="00835932">
        <w:rPr>
          <w:sz w:val="28"/>
          <w:szCs w:val="28"/>
        </w:rPr>
        <w:t>включают</w:t>
      </w:r>
      <w:r>
        <w:rPr>
          <w:sz w:val="28"/>
          <w:szCs w:val="28"/>
        </w:rPr>
        <w:t xml:space="preserve"> </w:t>
      </w:r>
      <w:r w:rsidRPr="00835932">
        <w:rPr>
          <w:sz w:val="28"/>
          <w:szCs w:val="28"/>
        </w:rPr>
        <w:t>в</w:t>
      </w:r>
      <w:r>
        <w:rPr>
          <w:sz w:val="28"/>
          <w:szCs w:val="28"/>
        </w:rPr>
        <w:t xml:space="preserve"> </w:t>
      </w:r>
      <w:r w:rsidRPr="00835932">
        <w:rPr>
          <w:sz w:val="28"/>
          <w:szCs w:val="28"/>
        </w:rPr>
        <w:t>себя</w:t>
      </w:r>
      <w:r>
        <w:rPr>
          <w:sz w:val="28"/>
          <w:szCs w:val="28"/>
        </w:rPr>
        <w:t xml:space="preserve"> </w:t>
      </w:r>
      <w:r w:rsidRPr="00835932">
        <w:rPr>
          <w:sz w:val="28"/>
          <w:szCs w:val="28"/>
        </w:rPr>
        <w:t>выполнение</w:t>
      </w:r>
      <w:r>
        <w:rPr>
          <w:sz w:val="28"/>
          <w:szCs w:val="28"/>
        </w:rPr>
        <w:t xml:space="preserve"> </w:t>
      </w:r>
      <w:r w:rsidRPr="00835932">
        <w:rPr>
          <w:sz w:val="28"/>
          <w:szCs w:val="28"/>
        </w:rPr>
        <w:t>всех</w:t>
      </w:r>
      <w:r>
        <w:rPr>
          <w:sz w:val="28"/>
          <w:szCs w:val="28"/>
        </w:rPr>
        <w:t xml:space="preserve"> </w:t>
      </w:r>
      <w:r w:rsidRPr="00835932">
        <w:rPr>
          <w:sz w:val="28"/>
          <w:szCs w:val="28"/>
        </w:rPr>
        <w:t>правил</w:t>
      </w:r>
      <w:r>
        <w:rPr>
          <w:sz w:val="28"/>
          <w:szCs w:val="28"/>
        </w:rPr>
        <w:t xml:space="preserve"> </w:t>
      </w:r>
      <w:r w:rsidRPr="00835932">
        <w:rPr>
          <w:sz w:val="28"/>
          <w:szCs w:val="28"/>
        </w:rPr>
        <w:t>постановки</w:t>
      </w:r>
      <w:r>
        <w:rPr>
          <w:sz w:val="28"/>
          <w:szCs w:val="28"/>
        </w:rPr>
        <w:t xml:space="preserve"> </w:t>
      </w:r>
      <w:r w:rsidRPr="00835932">
        <w:rPr>
          <w:sz w:val="28"/>
          <w:szCs w:val="28"/>
        </w:rPr>
        <w:t>вопросов,</w:t>
      </w:r>
      <w:r>
        <w:rPr>
          <w:sz w:val="28"/>
          <w:szCs w:val="28"/>
        </w:rPr>
        <w:t xml:space="preserve"> </w:t>
      </w:r>
      <w:r w:rsidRPr="00835932">
        <w:rPr>
          <w:sz w:val="28"/>
          <w:szCs w:val="28"/>
        </w:rPr>
        <w:t>своевременность,</w:t>
      </w:r>
      <w:r>
        <w:rPr>
          <w:sz w:val="28"/>
          <w:szCs w:val="28"/>
        </w:rPr>
        <w:t xml:space="preserve"> </w:t>
      </w:r>
      <w:r w:rsidRPr="00835932">
        <w:rPr>
          <w:sz w:val="28"/>
          <w:szCs w:val="28"/>
        </w:rPr>
        <w:t>а</w:t>
      </w:r>
      <w:r>
        <w:rPr>
          <w:sz w:val="28"/>
          <w:szCs w:val="28"/>
        </w:rPr>
        <w:t xml:space="preserve"> </w:t>
      </w:r>
      <w:r w:rsidRPr="00835932">
        <w:rPr>
          <w:sz w:val="28"/>
          <w:szCs w:val="28"/>
        </w:rPr>
        <w:t>также</w:t>
      </w:r>
      <w:r>
        <w:rPr>
          <w:sz w:val="28"/>
          <w:szCs w:val="28"/>
        </w:rPr>
        <w:t xml:space="preserve"> </w:t>
      </w:r>
      <w:r w:rsidRPr="00835932">
        <w:rPr>
          <w:sz w:val="28"/>
          <w:szCs w:val="28"/>
        </w:rPr>
        <w:t>оптимальность</w:t>
      </w:r>
      <w:r>
        <w:rPr>
          <w:sz w:val="28"/>
          <w:szCs w:val="28"/>
        </w:rPr>
        <w:t xml:space="preserve"> </w:t>
      </w:r>
      <w:r w:rsidRPr="00835932">
        <w:rPr>
          <w:sz w:val="28"/>
          <w:szCs w:val="28"/>
        </w:rPr>
        <w:t>с</w:t>
      </w:r>
      <w:r>
        <w:rPr>
          <w:sz w:val="28"/>
          <w:szCs w:val="28"/>
        </w:rPr>
        <w:t xml:space="preserve"> </w:t>
      </w:r>
      <w:r w:rsidRPr="00835932">
        <w:rPr>
          <w:sz w:val="28"/>
          <w:szCs w:val="28"/>
        </w:rPr>
        <w:t>точки</w:t>
      </w:r>
      <w:r>
        <w:rPr>
          <w:sz w:val="28"/>
          <w:szCs w:val="28"/>
        </w:rPr>
        <w:t xml:space="preserve"> </w:t>
      </w:r>
      <w:r w:rsidRPr="00835932">
        <w:rPr>
          <w:sz w:val="28"/>
          <w:szCs w:val="28"/>
        </w:rPr>
        <w:t>зрения</w:t>
      </w:r>
      <w:r>
        <w:rPr>
          <w:sz w:val="28"/>
          <w:szCs w:val="28"/>
        </w:rPr>
        <w:t xml:space="preserve"> </w:t>
      </w:r>
      <w:r w:rsidRPr="00835932">
        <w:rPr>
          <w:sz w:val="28"/>
          <w:szCs w:val="28"/>
        </w:rPr>
        <w:t>затребования</w:t>
      </w:r>
      <w:r>
        <w:rPr>
          <w:sz w:val="28"/>
          <w:szCs w:val="28"/>
        </w:rPr>
        <w:t xml:space="preserve"> </w:t>
      </w:r>
      <w:r w:rsidRPr="00835932">
        <w:rPr>
          <w:sz w:val="28"/>
          <w:szCs w:val="28"/>
        </w:rPr>
        <w:t>информации.</w:t>
      </w:r>
      <w:r>
        <w:rPr>
          <w:sz w:val="28"/>
          <w:szCs w:val="28"/>
        </w:rPr>
        <w:t xml:space="preserve"> </w:t>
      </w:r>
      <w:r w:rsidRPr="00835932">
        <w:rPr>
          <w:sz w:val="28"/>
          <w:szCs w:val="28"/>
        </w:rPr>
        <w:t>Оптимальность</w:t>
      </w:r>
      <w:r>
        <w:rPr>
          <w:sz w:val="28"/>
          <w:szCs w:val="28"/>
        </w:rPr>
        <w:t xml:space="preserve"> </w:t>
      </w:r>
      <w:r w:rsidRPr="00835932">
        <w:rPr>
          <w:sz w:val="28"/>
          <w:szCs w:val="28"/>
        </w:rPr>
        <w:t>проблемы</w:t>
      </w:r>
      <w:r>
        <w:rPr>
          <w:sz w:val="28"/>
          <w:szCs w:val="28"/>
        </w:rPr>
        <w:t xml:space="preserve"> </w:t>
      </w:r>
      <w:r w:rsidRPr="00835932">
        <w:rPr>
          <w:sz w:val="28"/>
          <w:szCs w:val="28"/>
        </w:rPr>
        <w:t>зависит</w:t>
      </w:r>
      <w:r>
        <w:rPr>
          <w:sz w:val="28"/>
          <w:szCs w:val="28"/>
        </w:rPr>
        <w:t xml:space="preserve"> </w:t>
      </w:r>
      <w:r w:rsidRPr="00835932">
        <w:rPr>
          <w:sz w:val="28"/>
          <w:szCs w:val="28"/>
        </w:rPr>
        <w:t>от</w:t>
      </w:r>
      <w:r>
        <w:rPr>
          <w:sz w:val="28"/>
          <w:szCs w:val="28"/>
        </w:rPr>
        <w:t xml:space="preserve"> </w:t>
      </w:r>
      <w:r w:rsidRPr="00835932">
        <w:rPr>
          <w:sz w:val="28"/>
          <w:szCs w:val="28"/>
        </w:rPr>
        <w:t>задаваемых</w:t>
      </w:r>
      <w:r>
        <w:rPr>
          <w:sz w:val="28"/>
          <w:szCs w:val="28"/>
        </w:rPr>
        <w:t xml:space="preserve"> </w:t>
      </w:r>
      <w:r w:rsidRPr="00835932">
        <w:rPr>
          <w:sz w:val="28"/>
          <w:szCs w:val="28"/>
        </w:rPr>
        <w:t>условий,</w:t>
      </w:r>
      <w:r>
        <w:rPr>
          <w:sz w:val="28"/>
          <w:szCs w:val="28"/>
        </w:rPr>
        <w:t xml:space="preserve"> </w:t>
      </w:r>
      <w:r w:rsidRPr="00835932">
        <w:rPr>
          <w:sz w:val="28"/>
          <w:szCs w:val="28"/>
        </w:rPr>
        <w:t>которым</w:t>
      </w:r>
      <w:r>
        <w:rPr>
          <w:sz w:val="28"/>
          <w:szCs w:val="28"/>
        </w:rPr>
        <w:t xml:space="preserve"> </w:t>
      </w:r>
      <w:r w:rsidRPr="00835932">
        <w:rPr>
          <w:sz w:val="28"/>
          <w:szCs w:val="28"/>
        </w:rPr>
        <w:t>должно</w:t>
      </w:r>
      <w:r>
        <w:rPr>
          <w:sz w:val="28"/>
          <w:szCs w:val="28"/>
        </w:rPr>
        <w:t xml:space="preserve"> </w:t>
      </w:r>
      <w:r w:rsidRPr="00835932">
        <w:rPr>
          <w:sz w:val="28"/>
          <w:szCs w:val="28"/>
        </w:rPr>
        <w:t>удовлетворять</w:t>
      </w:r>
      <w:r>
        <w:rPr>
          <w:sz w:val="28"/>
          <w:szCs w:val="28"/>
        </w:rPr>
        <w:t xml:space="preserve"> </w:t>
      </w:r>
      <w:r w:rsidRPr="00835932">
        <w:rPr>
          <w:sz w:val="28"/>
          <w:szCs w:val="28"/>
        </w:rPr>
        <w:t>искомое:</w:t>
      </w:r>
      <w:r>
        <w:rPr>
          <w:sz w:val="28"/>
          <w:szCs w:val="28"/>
        </w:rPr>
        <w:t xml:space="preserve"> </w:t>
      </w:r>
      <w:r w:rsidRPr="00835932">
        <w:rPr>
          <w:sz w:val="28"/>
          <w:szCs w:val="28"/>
        </w:rPr>
        <w:t>чем</w:t>
      </w:r>
      <w:r>
        <w:rPr>
          <w:sz w:val="28"/>
          <w:szCs w:val="28"/>
        </w:rPr>
        <w:t xml:space="preserve"> </w:t>
      </w:r>
      <w:r w:rsidRPr="00835932">
        <w:rPr>
          <w:sz w:val="28"/>
          <w:szCs w:val="28"/>
        </w:rPr>
        <w:t>больше</w:t>
      </w:r>
      <w:r>
        <w:rPr>
          <w:sz w:val="28"/>
          <w:szCs w:val="28"/>
        </w:rPr>
        <w:t xml:space="preserve"> </w:t>
      </w:r>
      <w:r w:rsidRPr="00835932">
        <w:rPr>
          <w:sz w:val="28"/>
          <w:szCs w:val="28"/>
        </w:rPr>
        <w:t>необходимых</w:t>
      </w:r>
      <w:r>
        <w:rPr>
          <w:sz w:val="28"/>
          <w:szCs w:val="28"/>
        </w:rPr>
        <w:t xml:space="preserve"> </w:t>
      </w:r>
      <w:r w:rsidRPr="00835932">
        <w:rPr>
          <w:sz w:val="28"/>
          <w:szCs w:val="28"/>
        </w:rPr>
        <w:t>условий,</w:t>
      </w:r>
      <w:r>
        <w:rPr>
          <w:sz w:val="28"/>
          <w:szCs w:val="28"/>
        </w:rPr>
        <w:t xml:space="preserve"> </w:t>
      </w:r>
      <w:r w:rsidRPr="00835932">
        <w:rPr>
          <w:sz w:val="28"/>
          <w:szCs w:val="28"/>
        </w:rPr>
        <w:t>тем</w:t>
      </w:r>
      <w:r>
        <w:rPr>
          <w:sz w:val="28"/>
          <w:szCs w:val="28"/>
        </w:rPr>
        <w:t xml:space="preserve"> </w:t>
      </w:r>
      <w:r w:rsidRPr="00835932">
        <w:rPr>
          <w:sz w:val="28"/>
          <w:szCs w:val="28"/>
        </w:rPr>
        <w:t>уже</w:t>
      </w:r>
      <w:r>
        <w:rPr>
          <w:sz w:val="28"/>
          <w:szCs w:val="28"/>
        </w:rPr>
        <w:t xml:space="preserve"> </w:t>
      </w:r>
      <w:r w:rsidRPr="00835932">
        <w:rPr>
          <w:sz w:val="28"/>
          <w:szCs w:val="28"/>
        </w:rPr>
        <w:t>постановка</w:t>
      </w:r>
      <w:r>
        <w:rPr>
          <w:sz w:val="28"/>
          <w:szCs w:val="28"/>
        </w:rPr>
        <w:t xml:space="preserve"> </w:t>
      </w:r>
      <w:r w:rsidRPr="00835932">
        <w:rPr>
          <w:sz w:val="28"/>
          <w:szCs w:val="28"/>
        </w:rPr>
        <w:t>проблемы,</w:t>
      </w:r>
      <w:r>
        <w:rPr>
          <w:sz w:val="28"/>
          <w:szCs w:val="28"/>
        </w:rPr>
        <w:t xml:space="preserve"> </w:t>
      </w:r>
      <w:r w:rsidRPr="00835932">
        <w:rPr>
          <w:sz w:val="28"/>
          <w:szCs w:val="28"/>
        </w:rPr>
        <w:t>и,</w:t>
      </w:r>
      <w:r>
        <w:rPr>
          <w:sz w:val="28"/>
          <w:szCs w:val="28"/>
        </w:rPr>
        <w:t xml:space="preserve"> </w:t>
      </w:r>
      <w:r w:rsidRPr="00835932">
        <w:rPr>
          <w:sz w:val="28"/>
          <w:szCs w:val="28"/>
        </w:rPr>
        <w:t>наоборот,</w:t>
      </w:r>
      <w:r>
        <w:rPr>
          <w:sz w:val="28"/>
          <w:szCs w:val="28"/>
        </w:rPr>
        <w:t xml:space="preserve"> </w:t>
      </w:r>
      <w:r w:rsidRPr="00835932">
        <w:rPr>
          <w:sz w:val="28"/>
          <w:szCs w:val="28"/>
        </w:rPr>
        <w:t>чем</w:t>
      </w:r>
      <w:r>
        <w:rPr>
          <w:sz w:val="28"/>
          <w:szCs w:val="28"/>
        </w:rPr>
        <w:t xml:space="preserve"> </w:t>
      </w:r>
      <w:r w:rsidRPr="00835932">
        <w:rPr>
          <w:sz w:val="28"/>
          <w:szCs w:val="28"/>
        </w:rPr>
        <w:t>их</w:t>
      </w:r>
      <w:r>
        <w:rPr>
          <w:sz w:val="28"/>
          <w:szCs w:val="28"/>
        </w:rPr>
        <w:t xml:space="preserve"> </w:t>
      </w:r>
      <w:r w:rsidRPr="00835932">
        <w:rPr>
          <w:sz w:val="28"/>
          <w:szCs w:val="28"/>
        </w:rPr>
        <w:t>меньше,</w:t>
      </w:r>
      <w:r>
        <w:rPr>
          <w:sz w:val="28"/>
          <w:szCs w:val="28"/>
        </w:rPr>
        <w:t xml:space="preserve"> </w:t>
      </w:r>
      <w:r w:rsidRPr="00835932">
        <w:rPr>
          <w:sz w:val="28"/>
          <w:szCs w:val="28"/>
        </w:rPr>
        <w:t>тем</w:t>
      </w:r>
      <w:r>
        <w:rPr>
          <w:sz w:val="28"/>
          <w:szCs w:val="28"/>
        </w:rPr>
        <w:t xml:space="preserve"> </w:t>
      </w:r>
      <w:r w:rsidRPr="00835932">
        <w:rPr>
          <w:sz w:val="28"/>
          <w:szCs w:val="28"/>
        </w:rPr>
        <w:t>она</w:t>
      </w:r>
      <w:r>
        <w:rPr>
          <w:sz w:val="28"/>
          <w:szCs w:val="28"/>
        </w:rPr>
        <w:t xml:space="preserve"> </w:t>
      </w:r>
      <w:r w:rsidRPr="00835932">
        <w:rPr>
          <w:sz w:val="28"/>
          <w:szCs w:val="28"/>
        </w:rPr>
        <w:t>шире.</w:t>
      </w:r>
    </w:p>
    <w:p w:rsidR="00E91184" w:rsidRPr="00835932" w:rsidRDefault="00E91184" w:rsidP="00E91184">
      <w:pPr>
        <w:pStyle w:val="Bodytext80"/>
        <w:shd w:val="clear" w:color="auto" w:fill="auto"/>
        <w:spacing w:before="0" w:line="360" w:lineRule="auto"/>
        <w:rPr>
          <w:sz w:val="28"/>
          <w:szCs w:val="28"/>
        </w:rPr>
      </w:pPr>
      <w:r w:rsidRPr="00835932">
        <w:rPr>
          <w:sz w:val="28"/>
          <w:szCs w:val="28"/>
        </w:rPr>
        <w:t>Нарушение</w:t>
      </w:r>
      <w:r>
        <w:rPr>
          <w:sz w:val="28"/>
          <w:szCs w:val="28"/>
        </w:rPr>
        <w:t xml:space="preserve"> </w:t>
      </w:r>
      <w:r w:rsidRPr="00835932">
        <w:rPr>
          <w:sz w:val="28"/>
          <w:szCs w:val="28"/>
        </w:rPr>
        <w:t>требований</w:t>
      </w:r>
      <w:r>
        <w:rPr>
          <w:sz w:val="28"/>
          <w:szCs w:val="28"/>
        </w:rPr>
        <w:t xml:space="preserve"> </w:t>
      </w:r>
      <w:r w:rsidRPr="00835932">
        <w:rPr>
          <w:sz w:val="28"/>
          <w:szCs w:val="28"/>
        </w:rPr>
        <w:t>к</w:t>
      </w:r>
      <w:r>
        <w:rPr>
          <w:sz w:val="28"/>
          <w:szCs w:val="28"/>
        </w:rPr>
        <w:t xml:space="preserve"> </w:t>
      </w:r>
      <w:r w:rsidRPr="00835932">
        <w:rPr>
          <w:sz w:val="28"/>
          <w:szCs w:val="28"/>
        </w:rPr>
        <w:t>выдвижению</w:t>
      </w:r>
      <w:r>
        <w:rPr>
          <w:sz w:val="28"/>
          <w:szCs w:val="28"/>
        </w:rPr>
        <w:t xml:space="preserve"> </w:t>
      </w:r>
      <w:r w:rsidRPr="00835932">
        <w:rPr>
          <w:sz w:val="28"/>
          <w:szCs w:val="28"/>
        </w:rPr>
        <w:t>проблем</w:t>
      </w:r>
      <w:r>
        <w:rPr>
          <w:sz w:val="28"/>
          <w:szCs w:val="28"/>
        </w:rPr>
        <w:t xml:space="preserve"> </w:t>
      </w:r>
      <w:r w:rsidRPr="00835932">
        <w:rPr>
          <w:sz w:val="28"/>
          <w:szCs w:val="28"/>
        </w:rPr>
        <w:t>приводит</w:t>
      </w:r>
      <w:r>
        <w:rPr>
          <w:sz w:val="28"/>
          <w:szCs w:val="28"/>
        </w:rPr>
        <w:t xml:space="preserve"> </w:t>
      </w:r>
      <w:r w:rsidRPr="00835932">
        <w:rPr>
          <w:sz w:val="28"/>
          <w:szCs w:val="28"/>
        </w:rPr>
        <w:t>к</w:t>
      </w:r>
      <w:r>
        <w:rPr>
          <w:sz w:val="28"/>
          <w:szCs w:val="28"/>
        </w:rPr>
        <w:t xml:space="preserve"> </w:t>
      </w:r>
      <w:r w:rsidRPr="00835932">
        <w:rPr>
          <w:sz w:val="28"/>
          <w:szCs w:val="28"/>
        </w:rPr>
        <w:t>возникновению</w:t>
      </w:r>
      <w:r>
        <w:rPr>
          <w:sz w:val="28"/>
          <w:szCs w:val="28"/>
        </w:rPr>
        <w:t xml:space="preserve"> </w:t>
      </w:r>
      <w:r w:rsidRPr="00835932">
        <w:rPr>
          <w:sz w:val="28"/>
          <w:szCs w:val="28"/>
        </w:rPr>
        <w:t>так</w:t>
      </w:r>
      <w:r>
        <w:rPr>
          <w:sz w:val="28"/>
          <w:szCs w:val="28"/>
        </w:rPr>
        <w:t xml:space="preserve"> </w:t>
      </w:r>
      <w:r w:rsidRPr="00835932">
        <w:rPr>
          <w:sz w:val="28"/>
          <w:szCs w:val="28"/>
        </w:rPr>
        <w:t>называемых</w:t>
      </w:r>
      <w:r>
        <w:rPr>
          <w:rStyle w:val="Bodytext8Italic"/>
          <w:sz w:val="28"/>
          <w:szCs w:val="28"/>
        </w:rPr>
        <w:t xml:space="preserve"> </w:t>
      </w:r>
      <w:proofErr w:type="spellStart"/>
      <w:r w:rsidRPr="00835932">
        <w:rPr>
          <w:rStyle w:val="Bodytext8Italic"/>
          <w:sz w:val="28"/>
          <w:szCs w:val="28"/>
        </w:rPr>
        <w:t>псевдопроблем</w:t>
      </w:r>
      <w:proofErr w:type="spellEnd"/>
      <w:r>
        <w:rPr>
          <w:sz w:val="28"/>
          <w:szCs w:val="28"/>
        </w:rPr>
        <w:t xml:space="preserve"> </w:t>
      </w:r>
      <w:r w:rsidRPr="00835932">
        <w:rPr>
          <w:sz w:val="28"/>
          <w:szCs w:val="28"/>
        </w:rPr>
        <w:t>(или</w:t>
      </w:r>
      <w:r>
        <w:rPr>
          <w:sz w:val="28"/>
          <w:szCs w:val="28"/>
        </w:rPr>
        <w:t xml:space="preserve"> </w:t>
      </w:r>
      <w:r w:rsidRPr="00835932">
        <w:rPr>
          <w:sz w:val="28"/>
          <w:szCs w:val="28"/>
        </w:rPr>
        <w:t>мнимых</w:t>
      </w:r>
      <w:r>
        <w:rPr>
          <w:sz w:val="28"/>
          <w:szCs w:val="28"/>
        </w:rPr>
        <w:t xml:space="preserve"> </w:t>
      </w:r>
      <w:r w:rsidRPr="00835932">
        <w:rPr>
          <w:sz w:val="28"/>
          <w:szCs w:val="28"/>
        </w:rPr>
        <w:t>проблем).</w:t>
      </w:r>
      <w:r>
        <w:rPr>
          <w:sz w:val="28"/>
          <w:szCs w:val="28"/>
        </w:rPr>
        <w:t xml:space="preserve"> </w:t>
      </w:r>
      <w:r w:rsidRPr="00835932">
        <w:rPr>
          <w:sz w:val="28"/>
          <w:szCs w:val="28"/>
        </w:rPr>
        <w:t>Так,</w:t>
      </w:r>
      <w:r>
        <w:rPr>
          <w:sz w:val="28"/>
          <w:szCs w:val="28"/>
        </w:rPr>
        <w:t xml:space="preserve"> </w:t>
      </w:r>
      <w:r w:rsidRPr="00835932">
        <w:rPr>
          <w:sz w:val="28"/>
          <w:szCs w:val="28"/>
        </w:rPr>
        <w:t>нарушение</w:t>
      </w:r>
      <w:r>
        <w:rPr>
          <w:sz w:val="28"/>
          <w:szCs w:val="28"/>
        </w:rPr>
        <w:t xml:space="preserve"> </w:t>
      </w:r>
      <w:r w:rsidRPr="00835932">
        <w:rPr>
          <w:sz w:val="28"/>
          <w:szCs w:val="28"/>
        </w:rPr>
        <w:t>требования</w:t>
      </w:r>
      <w:r>
        <w:rPr>
          <w:sz w:val="28"/>
          <w:szCs w:val="28"/>
        </w:rPr>
        <w:t xml:space="preserve"> </w:t>
      </w:r>
      <w:r w:rsidRPr="00835932">
        <w:rPr>
          <w:sz w:val="28"/>
          <w:szCs w:val="28"/>
        </w:rPr>
        <w:t>оптимальности</w:t>
      </w:r>
      <w:r>
        <w:rPr>
          <w:sz w:val="28"/>
          <w:szCs w:val="28"/>
        </w:rPr>
        <w:t xml:space="preserve"> </w:t>
      </w:r>
      <w:r w:rsidRPr="00835932">
        <w:rPr>
          <w:sz w:val="28"/>
          <w:szCs w:val="28"/>
        </w:rPr>
        <w:t>может</w:t>
      </w:r>
      <w:r>
        <w:rPr>
          <w:sz w:val="28"/>
          <w:szCs w:val="28"/>
        </w:rPr>
        <w:t xml:space="preserve"> </w:t>
      </w:r>
      <w:r w:rsidRPr="00835932">
        <w:rPr>
          <w:sz w:val="28"/>
          <w:szCs w:val="28"/>
        </w:rPr>
        <w:t>привести</w:t>
      </w:r>
      <w:r>
        <w:rPr>
          <w:sz w:val="28"/>
          <w:szCs w:val="28"/>
        </w:rPr>
        <w:t xml:space="preserve"> </w:t>
      </w:r>
      <w:r w:rsidRPr="00835932">
        <w:rPr>
          <w:sz w:val="28"/>
          <w:szCs w:val="28"/>
        </w:rPr>
        <w:t>к</w:t>
      </w:r>
      <w:r>
        <w:rPr>
          <w:sz w:val="28"/>
          <w:szCs w:val="28"/>
        </w:rPr>
        <w:t xml:space="preserve"> </w:t>
      </w:r>
      <w:r w:rsidRPr="00835932">
        <w:rPr>
          <w:sz w:val="28"/>
          <w:szCs w:val="28"/>
        </w:rPr>
        <w:t>появлению</w:t>
      </w:r>
      <w:r>
        <w:rPr>
          <w:sz w:val="28"/>
          <w:szCs w:val="28"/>
        </w:rPr>
        <w:t xml:space="preserve"> </w:t>
      </w:r>
      <w:r w:rsidRPr="00835932">
        <w:rPr>
          <w:sz w:val="28"/>
          <w:szCs w:val="28"/>
        </w:rPr>
        <w:t>слишком</w:t>
      </w:r>
      <w:r>
        <w:rPr>
          <w:sz w:val="28"/>
          <w:szCs w:val="28"/>
        </w:rPr>
        <w:t xml:space="preserve"> </w:t>
      </w:r>
      <w:r w:rsidRPr="00835932">
        <w:rPr>
          <w:sz w:val="28"/>
          <w:szCs w:val="28"/>
        </w:rPr>
        <w:t>широких</w:t>
      </w:r>
      <w:r>
        <w:rPr>
          <w:sz w:val="28"/>
          <w:szCs w:val="28"/>
        </w:rPr>
        <w:t xml:space="preserve"> </w:t>
      </w:r>
      <w:r w:rsidRPr="00835932">
        <w:rPr>
          <w:sz w:val="28"/>
          <w:szCs w:val="28"/>
        </w:rPr>
        <w:t>или</w:t>
      </w:r>
      <w:r>
        <w:rPr>
          <w:sz w:val="28"/>
          <w:szCs w:val="28"/>
        </w:rPr>
        <w:t xml:space="preserve"> </w:t>
      </w:r>
      <w:r w:rsidRPr="00835932">
        <w:rPr>
          <w:sz w:val="28"/>
          <w:szCs w:val="28"/>
        </w:rPr>
        <w:t>слишком</w:t>
      </w:r>
      <w:r>
        <w:rPr>
          <w:sz w:val="28"/>
          <w:szCs w:val="28"/>
        </w:rPr>
        <w:t xml:space="preserve"> </w:t>
      </w:r>
      <w:r w:rsidRPr="00835932">
        <w:rPr>
          <w:sz w:val="28"/>
          <w:szCs w:val="28"/>
        </w:rPr>
        <w:t>узких</w:t>
      </w:r>
      <w:r>
        <w:rPr>
          <w:sz w:val="28"/>
          <w:szCs w:val="28"/>
        </w:rPr>
        <w:t xml:space="preserve"> </w:t>
      </w:r>
      <w:r w:rsidRPr="00835932">
        <w:rPr>
          <w:sz w:val="28"/>
          <w:szCs w:val="28"/>
        </w:rPr>
        <w:t>проблем.</w:t>
      </w:r>
      <w:r>
        <w:rPr>
          <w:sz w:val="28"/>
          <w:szCs w:val="28"/>
        </w:rPr>
        <w:t xml:space="preserve"> </w:t>
      </w:r>
      <w:r w:rsidRPr="00835932">
        <w:rPr>
          <w:sz w:val="28"/>
          <w:szCs w:val="28"/>
        </w:rPr>
        <w:t>Нарушение</w:t>
      </w:r>
      <w:r>
        <w:rPr>
          <w:sz w:val="28"/>
          <w:szCs w:val="28"/>
        </w:rPr>
        <w:t xml:space="preserve"> </w:t>
      </w:r>
      <w:r w:rsidRPr="00835932">
        <w:rPr>
          <w:sz w:val="28"/>
          <w:szCs w:val="28"/>
        </w:rPr>
        <w:t>требования</w:t>
      </w:r>
      <w:r>
        <w:rPr>
          <w:sz w:val="28"/>
          <w:szCs w:val="28"/>
        </w:rPr>
        <w:t xml:space="preserve"> </w:t>
      </w:r>
      <w:r w:rsidRPr="00835932">
        <w:rPr>
          <w:sz w:val="28"/>
          <w:szCs w:val="28"/>
        </w:rPr>
        <w:t>своевременности</w:t>
      </w:r>
      <w:r>
        <w:rPr>
          <w:sz w:val="28"/>
          <w:szCs w:val="28"/>
        </w:rPr>
        <w:t xml:space="preserve"> </w:t>
      </w:r>
      <w:r w:rsidRPr="00835932">
        <w:rPr>
          <w:sz w:val="28"/>
          <w:szCs w:val="28"/>
        </w:rPr>
        <w:t>приводит</w:t>
      </w:r>
      <w:r>
        <w:rPr>
          <w:sz w:val="28"/>
          <w:szCs w:val="28"/>
        </w:rPr>
        <w:t xml:space="preserve"> </w:t>
      </w:r>
      <w:r w:rsidRPr="00835932">
        <w:rPr>
          <w:sz w:val="28"/>
          <w:szCs w:val="28"/>
        </w:rPr>
        <w:t>либо</w:t>
      </w:r>
      <w:r>
        <w:rPr>
          <w:sz w:val="28"/>
          <w:szCs w:val="28"/>
        </w:rPr>
        <w:t xml:space="preserve"> </w:t>
      </w:r>
      <w:r w:rsidRPr="00835932">
        <w:rPr>
          <w:sz w:val="28"/>
          <w:szCs w:val="28"/>
        </w:rPr>
        <w:t>к</w:t>
      </w:r>
      <w:r>
        <w:rPr>
          <w:sz w:val="28"/>
          <w:szCs w:val="28"/>
        </w:rPr>
        <w:t xml:space="preserve"> </w:t>
      </w:r>
      <w:r w:rsidRPr="00835932">
        <w:rPr>
          <w:sz w:val="28"/>
          <w:szCs w:val="28"/>
        </w:rPr>
        <w:t>тому,</w:t>
      </w:r>
      <w:r>
        <w:rPr>
          <w:sz w:val="28"/>
          <w:szCs w:val="28"/>
        </w:rPr>
        <w:t xml:space="preserve"> </w:t>
      </w:r>
      <w:r w:rsidRPr="00835932">
        <w:rPr>
          <w:sz w:val="28"/>
          <w:szCs w:val="28"/>
        </w:rPr>
        <w:t>что</w:t>
      </w:r>
      <w:r>
        <w:rPr>
          <w:sz w:val="28"/>
          <w:szCs w:val="28"/>
        </w:rPr>
        <w:t xml:space="preserve"> </w:t>
      </w:r>
      <w:r w:rsidRPr="00835932">
        <w:rPr>
          <w:sz w:val="28"/>
          <w:szCs w:val="28"/>
        </w:rPr>
        <w:t>решенные</w:t>
      </w:r>
      <w:r>
        <w:rPr>
          <w:sz w:val="28"/>
          <w:szCs w:val="28"/>
        </w:rPr>
        <w:t xml:space="preserve"> </w:t>
      </w:r>
      <w:r w:rsidRPr="00835932">
        <w:rPr>
          <w:sz w:val="28"/>
          <w:szCs w:val="28"/>
        </w:rPr>
        <w:t>проблемы</w:t>
      </w:r>
      <w:r>
        <w:rPr>
          <w:sz w:val="28"/>
          <w:szCs w:val="28"/>
        </w:rPr>
        <w:t xml:space="preserve"> </w:t>
      </w:r>
      <w:r w:rsidRPr="00835932">
        <w:rPr>
          <w:sz w:val="28"/>
          <w:szCs w:val="28"/>
        </w:rPr>
        <w:t>принимаются</w:t>
      </w:r>
      <w:r>
        <w:rPr>
          <w:sz w:val="28"/>
          <w:szCs w:val="28"/>
        </w:rPr>
        <w:t xml:space="preserve"> </w:t>
      </w:r>
      <w:r w:rsidRPr="00835932">
        <w:rPr>
          <w:sz w:val="28"/>
          <w:szCs w:val="28"/>
        </w:rPr>
        <w:t>в</w:t>
      </w:r>
      <w:r>
        <w:rPr>
          <w:sz w:val="28"/>
          <w:szCs w:val="28"/>
        </w:rPr>
        <w:t xml:space="preserve"> </w:t>
      </w:r>
      <w:r w:rsidRPr="00835932">
        <w:rPr>
          <w:sz w:val="28"/>
          <w:szCs w:val="28"/>
        </w:rPr>
        <w:t>науке</w:t>
      </w:r>
      <w:r>
        <w:rPr>
          <w:sz w:val="28"/>
          <w:szCs w:val="28"/>
        </w:rPr>
        <w:t xml:space="preserve"> </w:t>
      </w:r>
      <w:r w:rsidRPr="00835932">
        <w:rPr>
          <w:sz w:val="28"/>
          <w:szCs w:val="28"/>
        </w:rPr>
        <w:t>за</w:t>
      </w:r>
      <w:r>
        <w:rPr>
          <w:sz w:val="28"/>
          <w:szCs w:val="28"/>
        </w:rPr>
        <w:t xml:space="preserve"> </w:t>
      </w:r>
      <w:r w:rsidRPr="00835932">
        <w:rPr>
          <w:sz w:val="28"/>
          <w:szCs w:val="28"/>
        </w:rPr>
        <w:t>нерешенные,</w:t>
      </w:r>
      <w:r>
        <w:rPr>
          <w:sz w:val="28"/>
          <w:szCs w:val="28"/>
        </w:rPr>
        <w:t xml:space="preserve"> </w:t>
      </w:r>
      <w:r w:rsidRPr="00835932">
        <w:rPr>
          <w:sz w:val="28"/>
          <w:szCs w:val="28"/>
        </w:rPr>
        <w:t>либо</w:t>
      </w:r>
      <w:r>
        <w:rPr>
          <w:sz w:val="28"/>
          <w:szCs w:val="28"/>
        </w:rPr>
        <w:t xml:space="preserve"> </w:t>
      </w:r>
      <w:r w:rsidRPr="00835932">
        <w:rPr>
          <w:sz w:val="28"/>
          <w:szCs w:val="28"/>
        </w:rPr>
        <w:t>к</w:t>
      </w:r>
      <w:r>
        <w:rPr>
          <w:sz w:val="28"/>
          <w:szCs w:val="28"/>
        </w:rPr>
        <w:t xml:space="preserve"> </w:t>
      </w:r>
      <w:r w:rsidRPr="00835932">
        <w:rPr>
          <w:sz w:val="28"/>
          <w:szCs w:val="28"/>
        </w:rPr>
        <w:t>тому,</w:t>
      </w:r>
      <w:r>
        <w:rPr>
          <w:sz w:val="28"/>
          <w:szCs w:val="28"/>
        </w:rPr>
        <w:t xml:space="preserve"> </w:t>
      </w:r>
      <w:r w:rsidRPr="00835932">
        <w:rPr>
          <w:sz w:val="28"/>
          <w:szCs w:val="28"/>
        </w:rPr>
        <w:t>что</w:t>
      </w:r>
      <w:r>
        <w:rPr>
          <w:sz w:val="28"/>
          <w:szCs w:val="28"/>
        </w:rPr>
        <w:t xml:space="preserve"> </w:t>
      </w:r>
      <w:r w:rsidRPr="00835932">
        <w:rPr>
          <w:sz w:val="28"/>
          <w:szCs w:val="28"/>
        </w:rPr>
        <w:t>исследователи</w:t>
      </w:r>
      <w:r>
        <w:rPr>
          <w:sz w:val="28"/>
          <w:szCs w:val="28"/>
        </w:rPr>
        <w:t xml:space="preserve"> </w:t>
      </w:r>
      <w:r w:rsidRPr="00835932">
        <w:rPr>
          <w:sz w:val="28"/>
          <w:szCs w:val="28"/>
        </w:rPr>
        <w:t>выдвигают</w:t>
      </w:r>
      <w:r>
        <w:rPr>
          <w:sz w:val="28"/>
          <w:szCs w:val="28"/>
        </w:rPr>
        <w:t xml:space="preserve"> </w:t>
      </w:r>
      <w:r w:rsidRPr="00835932">
        <w:rPr>
          <w:sz w:val="28"/>
          <w:szCs w:val="28"/>
        </w:rPr>
        <w:t>проблемы,</w:t>
      </w:r>
      <w:r>
        <w:rPr>
          <w:sz w:val="28"/>
          <w:szCs w:val="28"/>
        </w:rPr>
        <w:t xml:space="preserve"> </w:t>
      </w:r>
      <w:r w:rsidRPr="00835932">
        <w:rPr>
          <w:sz w:val="28"/>
          <w:szCs w:val="28"/>
        </w:rPr>
        <w:t>для</w:t>
      </w:r>
      <w:r>
        <w:rPr>
          <w:sz w:val="28"/>
          <w:szCs w:val="28"/>
        </w:rPr>
        <w:t xml:space="preserve"> </w:t>
      </w:r>
      <w:r w:rsidRPr="00835932">
        <w:rPr>
          <w:sz w:val="28"/>
          <w:szCs w:val="28"/>
        </w:rPr>
        <w:t>решения</w:t>
      </w:r>
      <w:r>
        <w:rPr>
          <w:sz w:val="28"/>
          <w:szCs w:val="28"/>
        </w:rPr>
        <w:t xml:space="preserve"> </w:t>
      </w:r>
      <w:r w:rsidRPr="00835932">
        <w:rPr>
          <w:sz w:val="28"/>
          <w:szCs w:val="28"/>
        </w:rPr>
        <w:t>которых</w:t>
      </w:r>
      <w:r>
        <w:rPr>
          <w:sz w:val="28"/>
          <w:szCs w:val="28"/>
        </w:rPr>
        <w:t xml:space="preserve"> </w:t>
      </w:r>
      <w:r w:rsidRPr="00835932">
        <w:rPr>
          <w:sz w:val="28"/>
          <w:szCs w:val="28"/>
        </w:rPr>
        <w:t>в</w:t>
      </w:r>
      <w:r>
        <w:rPr>
          <w:sz w:val="28"/>
          <w:szCs w:val="28"/>
        </w:rPr>
        <w:t xml:space="preserve"> </w:t>
      </w:r>
      <w:r w:rsidRPr="00835932">
        <w:rPr>
          <w:sz w:val="28"/>
          <w:szCs w:val="28"/>
        </w:rPr>
        <w:t>данное</w:t>
      </w:r>
      <w:r>
        <w:rPr>
          <w:sz w:val="28"/>
          <w:szCs w:val="28"/>
        </w:rPr>
        <w:t xml:space="preserve"> </w:t>
      </w:r>
      <w:r w:rsidRPr="00835932">
        <w:rPr>
          <w:sz w:val="28"/>
          <w:szCs w:val="28"/>
        </w:rPr>
        <w:t>время</w:t>
      </w:r>
      <w:r>
        <w:rPr>
          <w:sz w:val="28"/>
          <w:szCs w:val="28"/>
        </w:rPr>
        <w:t xml:space="preserve"> </w:t>
      </w:r>
      <w:r w:rsidRPr="00835932">
        <w:rPr>
          <w:sz w:val="28"/>
          <w:szCs w:val="28"/>
        </w:rPr>
        <w:t>не</w:t>
      </w:r>
      <w:r>
        <w:rPr>
          <w:sz w:val="28"/>
          <w:szCs w:val="28"/>
        </w:rPr>
        <w:t xml:space="preserve"> </w:t>
      </w:r>
      <w:r w:rsidRPr="00835932">
        <w:rPr>
          <w:sz w:val="28"/>
          <w:szCs w:val="28"/>
        </w:rPr>
        <w:t>может</w:t>
      </w:r>
      <w:r>
        <w:rPr>
          <w:sz w:val="28"/>
          <w:szCs w:val="28"/>
        </w:rPr>
        <w:t xml:space="preserve"> </w:t>
      </w:r>
      <w:r w:rsidRPr="00835932">
        <w:rPr>
          <w:sz w:val="28"/>
          <w:szCs w:val="28"/>
        </w:rPr>
        <w:t>быть</w:t>
      </w:r>
      <w:r>
        <w:rPr>
          <w:sz w:val="28"/>
          <w:szCs w:val="28"/>
        </w:rPr>
        <w:t xml:space="preserve"> </w:t>
      </w:r>
      <w:r w:rsidRPr="00835932">
        <w:rPr>
          <w:sz w:val="28"/>
          <w:szCs w:val="28"/>
        </w:rPr>
        <w:t>необходимых</w:t>
      </w:r>
      <w:r>
        <w:rPr>
          <w:sz w:val="28"/>
          <w:szCs w:val="28"/>
        </w:rPr>
        <w:t xml:space="preserve"> </w:t>
      </w:r>
      <w:r w:rsidRPr="00835932">
        <w:rPr>
          <w:sz w:val="28"/>
          <w:szCs w:val="28"/>
        </w:rPr>
        <w:t>средств.</w:t>
      </w:r>
      <w:r>
        <w:rPr>
          <w:sz w:val="28"/>
          <w:szCs w:val="28"/>
        </w:rPr>
        <w:t xml:space="preserve"> </w:t>
      </w:r>
      <w:r w:rsidRPr="00835932">
        <w:rPr>
          <w:sz w:val="28"/>
          <w:szCs w:val="28"/>
        </w:rPr>
        <w:t>Наконец,</w:t>
      </w:r>
      <w:r>
        <w:rPr>
          <w:sz w:val="28"/>
          <w:szCs w:val="28"/>
        </w:rPr>
        <w:t xml:space="preserve"> </w:t>
      </w:r>
      <w:r w:rsidRPr="00835932">
        <w:rPr>
          <w:sz w:val="28"/>
          <w:szCs w:val="28"/>
        </w:rPr>
        <w:t>ложность</w:t>
      </w:r>
      <w:r>
        <w:rPr>
          <w:sz w:val="28"/>
          <w:szCs w:val="28"/>
        </w:rPr>
        <w:t xml:space="preserve"> </w:t>
      </w:r>
      <w:r w:rsidRPr="00835932">
        <w:rPr>
          <w:sz w:val="28"/>
          <w:szCs w:val="28"/>
        </w:rPr>
        <w:t>предпосылок</w:t>
      </w:r>
      <w:r>
        <w:rPr>
          <w:sz w:val="28"/>
          <w:szCs w:val="28"/>
        </w:rPr>
        <w:t xml:space="preserve"> </w:t>
      </w:r>
      <w:r w:rsidRPr="00835932">
        <w:rPr>
          <w:sz w:val="28"/>
          <w:szCs w:val="28"/>
        </w:rPr>
        <w:t>лежит</w:t>
      </w:r>
      <w:r>
        <w:rPr>
          <w:sz w:val="28"/>
          <w:szCs w:val="28"/>
        </w:rPr>
        <w:t xml:space="preserve"> </w:t>
      </w:r>
      <w:r w:rsidRPr="00835932">
        <w:rPr>
          <w:sz w:val="28"/>
          <w:szCs w:val="28"/>
        </w:rPr>
        <w:t>в</w:t>
      </w:r>
      <w:r>
        <w:rPr>
          <w:sz w:val="28"/>
          <w:szCs w:val="28"/>
        </w:rPr>
        <w:t xml:space="preserve"> </w:t>
      </w:r>
      <w:r w:rsidRPr="00835932">
        <w:rPr>
          <w:sz w:val="28"/>
          <w:szCs w:val="28"/>
        </w:rPr>
        <w:t>основе</w:t>
      </w:r>
      <w:r>
        <w:rPr>
          <w:sz w:val="28"/>
          <w:szCs w:val="28"/>
        </w:rPr>
        <w:t xml:space="preserve"> </w:t>
      </w:r>
      <w:r w:rsidRPr="00835932">
        <w:rPr>
          <w:sz w:val="28"/>
          <w:szCs w:val="28"/>
        </w:rPr>
        <w:t>проблем,</w:t>
      </w:r>
      <w:r>
        <w:rPr>
          <w:sz w:val="28"/>
          <w:szCs w:val="28"/>
        </w:rPr>
        <w:t xml:space="preserve"> </w:t>
      </w:r>
      <w:r w:rsidRPr="00835932">
        <w:rPr>
          <w:sz w:val="28"/>
          <w:szCs w:val="28"/>
        </w:rPr>
        <w:t>которые</w:t>
      </w:r>
      <w:r>
        <w:rPr>
          <w:sz w:val="28"/>
          <w:szCs w:val="28"/>
        </w:rPr>
        <w:t xml:space="preserve"> </w:t>
      </w:r>
      <w:r w:rsidRPr="00835932">
        <w:rPr>
          <w:sz w:val="28"/>
          <w:szCs w:val="28"/>
        </w:rPr>
        <w:t>в</w:t>
      </w:r>
      <w:r>
        <w:rPr>
          <w:sz w:val="28"/>
          <w:szCs w:val="28"/>
        </w:rPr>
        <w:t xml:space="preserve"> </w:t>
      </w:r>
      <w:r w:rsidRPr="00835932">
        <w:rPr>
          <w:sz w:val="28"/>
          <w:szCs w:val="28"/>
        </w:rPr>
        <w:t>принципе</w:t>
      </w:r>
      <w:r>
        <w:rPr>
          <w:sz w:val="28"/>
          <w:szCs w:val="28"/>
        </w:rPr>
        <w:t xml:space="preserve"> </w:t>
      </w:r>
      <w:r w:rsidRPr="00835932">
        <w:rPr>
          <w:sz w:val="28"/>
          <w:szCs w:val="28"/>
        </w:rPr>
        <w:t>не</w:t>
      </w:r>
      <w:r>
        <w:rPr>
          <w:sz w:val="28"/>
          <w:szCs w:val="28"/>
        </w:rPr>
        <w:t xml:space="preserve"> </w:t>
      </w:r>
      <w:r w:rsidRPr="00835932">
        <w:rPr>
          <w:sz w:val="28"/>
          <w:szCs w:val="28"/>
        </w:rPr>
        <w:t>могут</w:t>
      </w:r>
      <w:r>
        <w:rPr>
          <w:sz w:val="28"/>
          <w:szCs w:val="28"/>
        </w:rPr>
        <w:t xml:space="preserve"> </w:t>
      </w:r>
      <w:r w:rsidRPr="00835932">
        <w:rPr>
          <w:sz w:val="28"/>
          <w:szCs w:val="28"/>
        </w:rPr>
        <w:t>быть</w:t>
      </w:r>
      <w:r>
        <w:rPr>
          <w:sz w:val="28"/>
          <w:szCs w:val="28"/>
        </w:rPr>
        <w:t xml:space="preserve"> </w:t>
      </w:r>
      <w:r w:rsidRPr="00835932">
        <w:rPr>
          <w:sz w:val="28"/>
          <w:szCs w:val="28"/>
        </w:rPr>
        <w:t>решены.</w:t>
      </w:r>
      <w:r>
        <w:rPr>
          <w:sz w:val="28"/>
          <w:szCs w:val="28"/>
        </w:rPr>
        <w:t xml:space="preserve"> </w:t>
      </w:r>
      <w:r w:rsidRPr="00835932">
        <w:rPr>
          <w:sz w:val="28"/>
          <w:szCs w:val="28"/>
        </w:rPr>
        <w:t>Таким</w:t>
      </w:r>
      <w:r>
        <w:rPr>
          <w:sz w:val="28"/>
          <w:szCs w:val="28"/>
        </w:rPr>
        <w:t xml:space="preserve"> </w:t>
      </w:r>
      <w:r w:rsidRPr="00835932">
        <w:rPr>
          <w:sz w:val="28"/>
          <w:szCs w:val="28"/>
        </w:rPr>
        <w:t>образом,</w:t>
      </w:r>
      <w:r>
        <w:rPr>
          <w:sz w:val="28"/>
          <w:szCs w:val="28"/>
        </w:rPr>
        <w:t xml:space="preserve"> </w:t>
      </w:r>
      <w:proofErr w:type="spellStart"/>
      <w:r w:rsidRPr="00835932">
        <w:rPr>
          <w:sz w:val="28"/>
          <w:szCs w:val="28"/>
        </w:rPr>
        <w:t>псевдопроблемы</w:t>
      </w:r>
      <w:proofErr w:type="spellEnd"/>
      <w:r>
        <w:rPr>
          <w:sz w:val="28"/>
          <w:szCs w:val="28"/>
        </w:rPr>
        <w:t xml:space="preserve"> </w:t>
      </w:r>
      <w:r w:rsidRPr="00835932">
        <w:rPr>
          <w:sz w:val="28"/>
          <w:szCs w:val="28"/>
        </w:rPr>
        <w:t>можно</w:t>
      </w:r>
      <w:r>
        <w:rPr>
          <w:sz w:val="28"/>
          <w:szCs w:val="28"/>
        </w:rPr>
        <w:t xml:space="preserve"> </w:t>
      </w:r>
      <w:r w:rsidRPr="00835932">
        <w:rPr>
          <w:sz w:val="28"/>
          <w:szCs w:val="28"/>
        </w:rPr>
        <w:t>разделить</w:t>
      </w:r>
      <w:r>
        <w:rPr>
          <w:sz w:val="28"/>
          <w:szCs w:val="28"/>
        </w:rPr>
        <w:t xml:space="preserve"> </w:t>
      </w:r>
      <w:r w:rsidRPr="00835932">
        <w:rPr>
          <w:sz w:val="28"/>
          <w:szCs w:val="28"/>
        </w:rPr>
        <w:t>на</w:t>
      </w:r>
      <w:r>
        <w:rPr>
          <w:sz w:val="28"/>
          <w:szCs w:val="28"/>
        </w:rPr>
        <w:t xml:space="preserve"> </w:t>
      </w:r>
      <w:r w:rsidRPr="00835932">
        <w:rPr>
          <w:sz w:val="28"/>
          <w:szCs w:val="28"/>
        </w:rPr>
        <w:t>три</w:t>
      </w:r>
      <w:r>
        <w:rPr>
          <w:sz w:val="28"/>
          <w:szCs w:val="28"/>
        </w:rPr>
        <w:t xml:space="preserve"> </w:t>
      </w:r>
      <w:r w:rsidRPr="00835932">
        <w:rPr>
          <w:sz w:val="28"/>
          <w:szCs w:val="28"/>
        </w:rPr>
        <w:t>вида:</w:t>
      </w:r>
    </w:p>
    <w:p w:rsidR="00E91184" w:rsidRPr="00835932" w:rsidRDefault="00E91184" w:rsidP="00E91184">
      <w:pPr>
        <w:pStyle w:val="Bodytext80"/>
        <w:numPr>
          <w:ilvl w:val="0"/>
          <w:numId w:val="3"/>
        </w:numPr>
        <w:shd w:val="clear" w:color="auto" w:fill="auto"/>
        <w:tabs>
          <w:tab w:val="left" w:pos="602"/>
        </w:tabs>
        <w:spacing w:before="0" w:line="360" w:lineRule="auto"/>
        <w:rPr>
          <w:sz w:val="28"/>
          <w:szCs w:val="28"/>
        </w:rPr>
      </w:pPr>
      <w:r w:rsidRPr="00835932">
        <w:rPr>
          <w:sz w:val="28"/>
          <w:szCs w:val="28"/>
        </w:rPr>
        <w:t>уже</w:t>
      </w:r>
      <w:r>
        <w:rPr>
          <w:sz w:val="28"/>
          <w:szCs w:val="28"/>
        </w:rPr>
        <w:t xml:space="preserve"> </w:t>
      </w:r>
      <w:r w:rsidRPr="00835932">
        <w:rPr>
          <w:sz w:val="28"/>
          <w:szCs w:val="28"/>
        </w:rPr>
        <w:t>не</w:t>
      </w:r>
      <w:r>
        <w:rPr>
          <w:sz w:val="28"/>
          <w:szCs w:val="28"/>
        </w:rPr>
        <w:t xml:space="preserve"> </w:t>
      </w:r>
      <w:r w:rsidRPr="00835932">
        <w:rPr>
          <w:sz w:val="28"/>
          <w:szCs w:val="28"/>
        </w:rPr>
        <w:t>проблемы,</w:t>
      </w:r>
      <w:r>
        <w:rPr>
          <w:sz w:val="28"/>
          <w:szCs w:val="28"/>
        </w:rPr>
        <w:t xml:space="preserve"> </w:t>
      </w:r>
      <w:r w:rsidRPr="00835932">
        <w:rPr>
          <w:sz w:val="28"/>
          <w:szCs w:val="28"/>
        </w:rPr>
        <w:t>т.</w:t>
      </w:r>
      <w:r>
        <w:rPr>
          <w:sz w:val="28"/>
          <w:szCs w:val="28"/>
        </w:rPr>
        <w:t xml:space="preserve"> </w:t>
      </w:r>
      <w:r w:rsidRPr="00835932">
        <w:rPr>
          <w:sz w:val="28"/>
          <w:szCs w:val="28"/>
        </w:rPr>
        <w:t>е.</w:t>
      </w:r>
      <w:r>
        <w:rPr>
          <w:sz w:val="28"/>
          <w:szCs w:val="28"/>
        </w:rPr>
        <w:t xml:space="preserve"> </w:t>
      </w:r>
      <w:r w:rsidRPr="00835932">
        <w:rPr>
          <w:sz w:val="28"/>
          <w:szCs w:val="28"/>
        </w:rPr>
        <w:t>проблемы</w:t>
      </w:r>
      <w:r>
        <w:rPr>
          <w:sz w:val="28"/>
          <w:szCs w:val="28"/>
        </w:rPr>
        <w:t xml:space="preserve"> </w:t>
      </w:r>
      <w:r w:rsidRPr="00835932">
        <w:rPr>
          <w:sz w:val="28"/>
          <w:szCs w:val="28"/>
        </w:rPr>
        <w:t>уже</w:t>
      </w:r>
      <w:r>
        <w:rPr>
          <w:sz w:val="28"/>
          <w:szCs w:val="28"/>
        </w:rPr>
        <w:t xml:space="preserve"> </w:t>
      </w:r>
      <w:r w:rsidRPr="00835932">
        <w:rPr>
          <w:sz w:val="28"/>
          <w:szCs w:val="28"/>
        </w:rPr>
        <w:t>решенные,</w:t>
      </w:r>
      <w:r>
        <w:rPr>
          <w:sz w:val="28"/>
          <w:szCs w:val="28"/>
        </w:rPr>
        <w:t xml:space="preserve"> </w:t>
      </w:r>
      <w:r w:rsidRPr="00835932">
        <w:rPr>
          <w:sz w:val="28"/>
          <w:szCs w:val="28"/>
        </w:rPr>
        <w:t>но</w:t>
      </w:r>
      <w:r>
        <w:rPr>
          <w:sz w:val="28"/>
          <w:szCs w:val="28"/>
        </w:rPr>
        <w:t xml:space="preserve"> </w:t>
      </w:r>
      <w:r w:rsidRPr="00835932">
        <w:rPr>
          <w:sz w:val="28"/>
          <w:szCs w:val="28"/>
        </w:rPr>
        <w:t>считающиеся</w:t>
      </w:r>
      <w:r>
        <w:rPr>
          <w:sz w:val="28"/>
          <w:szCs w:val="28"/>
        </w:rPr>
        <w:t xml:space="preserve"> </w:t>
      </w:r>
      <w:r w:rsidRPr="00835932">
        <w:rPr>
          <w:sz w:val="28"/>
          <w:szCs w:val="28"/>
        </w:rPr>
        <w:t>еще</w:t>
      </w:r>
      <w:r>
        <w:rPr>
          <w:sz w:val="28"/>
          <w:szCs w:val="28"/>
        </w:rPr>
        <w:t xml:space="preserve"> </w:t>
      </w:r>
      <w:r w:rsidRPr="00835932">
        <w:rPr>
          <w:sz w:val="28"/>
          <w:szCs w:val="28"/>
        </w:rPr>
        <w:t>не</w:t>
      </w:r>
      <w:r>
        <w:rPr>
          <w:sz w:val="28"/>
          <w:szCs w:val="28"/>
        </w:rPr>
        <w:t xml:space="preserve"> </w:t>
      </w:r>
      <w:r w:rsidRPr="00835932">
        <w:rPr>
          <w:sz w:val="28"/>
          <w:szCs w:val="28"/>
        </w:rPr>
        <w:t>решенными,</w:t>
      </w:r>
      <w:r>
        <w:rPr>
          <w:sz w:val="28"/>
          <w:szCs w:val="28"/>
        </w:rPr>
        <w:t xml:space="preserve"> </w:t>
      </w:r>
      <w:r w:rsidRPr="00835932">
        <w:rPr>
          <w:sz w:val="28"/>
          <w:szCs w:val="28"/>
        </w:rPr>
        <w:t>или</w:t>
      </w:r>
      <w:r>
        <w:rPr>
          <w:sz w:val="28"/>
          <w:szCs w:val="28"/>
        </w:rPr>
        <w:t xml:space="preserve"> </w:t>
      </w:r>
      <w:r w:rsidRPr="00835932">
        <w:rPr>
          <w:sz w:val="28"/>
          <w:szCs w:val="28"/>
        </w:rPr>
        <w:t>те,</w:t>
      </w:r>
      <w:r>
        <w:rPr>
          <w:sz w:val="28"/>
          <w:szCs w:val="28"/>
        </w:rPr>
        <w:t xml:space="preserve"> </w:t>
      </w:r>
      <w:r w:rsidRPr="00835932">
        <w:rPr>
          <w:sz w:val="28"/>
          <w:szCs w:val="28"/>
        </w:rPr>
        <w:t>которые</w:t>
      </w:r>
      <w:r>
        <w:rPr>
          <w:sz w:val="28"/>
          <w:szCs w:val="28"/>
        </w:rPr>
        <w:t xml:space="preserve"> </w:t>
      </w:r>
      <w:r w:rsidRPr="00835932">
        <w:rPr>
          <w:sz w:val="28"/>
          <w:szCs w:val="28"/>
        </w:rPr>
        <w:t>переросли</w:t>
      </w:r>
      <w:r>
        <w:rPr>
          <w:sz w:val="28"/>
          <w:szCs w:val="28"/>
        </w:rPr>
        <w:t xml:space="preserve"> </w:t>
      </w:r>
      <w:r w:rsidRPr="00835932">
        <w:rPr>
          <w:sz w:val="28"/>
          <w:szCs w:val="28"/>
        </w:rPr>
        <w:t>в</w:t>
      </w:r>
      <w:r>
        <w:rPr>
          <w:sz w:val="28"/>
          <w:szCs w:val="28"/>
        </w:rPr>
        <w:t xml:space="preserve"> </w:t>
      </w:r>
      <w:r w:rsidRPr="00835932">
        <w:rPr>
          <w:sz w:val="28"/>
          <w:szCs w:val="28"/>
        </w:rPr>
        <w:t>другие</w:t>
      </w:r>
      <w:r>
        <w:rPr>
          <w:sz w:val="28"/>
          <w:szCs w:val="28"/>
        </w:rPr>
        <w:t xml:space="preserve"> </w:t>
      </w:r>
      <w:r w:rsidRPr="00835932">
        <w:rPr>
          <w:sz w:val="28"/>
          <w:szCs w:val="28"/>
        </w:rPr>
        <w:t>проблемы;</w:t>
      </w:r>
    </w:p>
    <w:p w:rsidR="00E91184" w:rsidRPr="00835932" w:rsidRDefault="00E91184" w:rsidP="00E91184">
      <w:pPr>
        <w:pStyle w:val="Bodytext80"/>
        <w:numPr>
          <w:ilvl w:val="0"/>
          <w:numId w:val="3"/>
        </w:numPr>
        <w:shd w:val="clear" w:color="auto" w:fill="auto"/>
        <w:tabs>
          <w:tab w:val="left" w:pos="583"/>
        </w:tabs>
        <w:spacing w:before="0" w:line="360" w:lineRule="auto"/>
        <w:rPr>
          <w:sz w:val="28"/>
          <w:szCs w:val="28"/>
        </w:rPr>
      </w:pPr>
      <w:r w:rsidRPr="00835932">
        <w:rPr>
          <w:sz w:val="28"/>
          <w:szCs w:val="28"/>
        </w:rPr>
        <w:t>еще</w:t>
      </w:r>
      <w:r>
        <w:rPr>
          <w:sz w:val="28"/>
          <w:szCs w:val="28"/>
        </w:rPr>
        <w:t xml:space="preserve"> </w:t>
      </w:r>
      <w:r w:rsidRPr="00835932">
        <w:rPr>
          <w:sz w:val="28"/>
          <w:szCs w:val="28"/>
        </w:rPr>
        <w:t>не</w:t>
      </w:r>
      <w:r>
        <w:rPr>
          <w:sz w:val="28"/>
          <w:szCs w:val="28"/>
        </w:rPr>
        <w:t xml:space="preserve"> </w:t>
      </w:r>
      <w:r w:rsidRPr="00835932">
        <w:rPr>
          <w:sz w:val="28"/>
          <w:szCs w:val="28"/>
        </w:rPr>
        <w:t>проблемы,</w:t>
      </w:r>
      <w:r>
        <w:rPr>
          <w:sz w:val="28"/>
          <w:szCs w:val="28"/>
        </w:rPr>
        <w:t xml:space="preserve"> </w:t>
      </w:r>
      <w:r w:rsidRPr="00835932">
        <w:rPr>
          <w:sz w:val="28"/>
          <w:szCs w:val="28"/>
        </w:rPr>
        <w:t>т.</w:t>
      </w:r>
      <w:r>
        <w:rPr>
          <w:sz w:val="28"/>
          <w:szCs w:val="28"/>
        </w:rPr>
        <w:t xml:space="preserve"> </w:t>
      </w:r>
      <w:r w:rsidRPr="00835932">
        <w:rPr>
          <w:sz w:val="28"/>
          <w:szCs w:val="28"/>
        </w:rPr>
        <w:t>е.</w:t>
      </w:r>
      <w:r>
        <w:rPr>
          <w:sz w:val="28"/>
          <w:szCs w:val="28"/>
        </w:rPr>
        <w:t xml:space="preserve"> </w:t>
      </w:r>
      <w:r w:rsidRPr="00835932">
        <w:rPr>
          <w:sz w:val="28"/>
          <w:szCs w:val="28"/>
        </w:rPr>
        <w:t>проблемы,</w:t>
      </w:r>
      <w:r>
        <w:rPr>
          <w:sz w:val="28"/>
          <w:szCs w:val="28"/>
        </w:rPr>
        <w:t xml:space="preserve"> </w:t>
      </w:r>
      <w:r w:rsidRPr="00835932">
        <w:rPr>
          <w:sz w:val="28"/>
          <w:szCs w:val="28"/>
        </w:rPr>
        <w:t>существующие</w:t>
      </w:r>
      <w:r>
        <w:rPr>
          <w:sz w:val="28"/>
          <w:szCs w:val="28"/>
        </w:rPr>
        <w:t xml:space="preserve"> </w:t>
      </w:r>
      <w:r w:rsidRPr="00835932">
        <w:rPr>
          <w:sz w:val="28"/>
          <w:szCs w:val="28"/>
        </w:rPr>
        <w:t>лишь</w:t>
      </w:r>
      <w:r>
        <w:rPr>
          <w:sz w:val="28"/>
          <w:szCs w:val="28"/>
        </w:rPr>
        <w:t xml:space="preserve"> </w:t>
      </w:r>
      <w:r w:rsidRPr="00835932">
        <w:rPr>
          <w:sz w:val="28"/>
          <w:szCs w:val="28"/>
        </w:rPr>
        <w:t>в</w:t>
      </w:r>
      <w:r>
        <w:rPr>
          <w:sz w:val="28"/>
          <w:szCs w:val="28"/>
        </w:rPr>
        <w:t xml:space="preserve"> </w:t>
      </w:r>
      <w:r w:rsidRPr="00835932">
        <w:rPr>
          <w:sz w:val="28"/>
          <w:szCs w:val="28"/>
        </w:rPr>
        <w:t>предпосылках</w:t>
      </w:r>
      <w:r>
        <w:rPr>
          <w:sz w:val="28"/>
          <w:szCs w:val="28"/>
        </w:rPr>
        <w:t xml:space="preserve"> </w:t>
      </w:r>
      <w:r w:rsidRPr="00835932">
        <w:rPr>
          <w:sz w:val="28"/>
          <w:szCs w:val="28"/>
        </w:rPr>
        <w:t>или</w:t>
      </w:r>
      <w:r>
        <w:rPr>
          <w:sz w:val="28"/>
          <w:szCs w:val="28"/>
        </w:rPr>
        <w:t xml:space="preserve"> </w:t>
      </w:r>
      <w:r w:rsidRPr="00835932">
        <w:rPr>
          <w:sz w:val="28"/>
          <w:szCs w:val="28"/>
        </w:rPr>
        <w:t>возникшие</w:t>
      </w:r>
      <w:r>
        <w:rPr>
          <w:sz w:val="28"/>
          <w:szCs w:val="28"/>
        </w:rPr>
        <w:t xml:space="preserve"> </w:t>
      </w:r>
      <w:r w:rsidRPr="00835932">
        <w:rPr>
          <w:sz w:val="28"/>
          <w:szCs w:val="28"/>
        </w:rPr>
        <w:t>задолго</w:t>
      </w:r>
      <w:r>
        <w:rPr>
          <w:sz w:val="28"/>
          <w:szCs w:val="28"/>
        </w:rPr>
        <w:t xml:space="preserve"> </w:t>
      </w:r>
      <w:r w:rsidRPr="00835932">
        <w:rPr>
          <w:sz w:val="28"/>
          <w:szCs w:val="28"/>
        </w:rPr>
        <w:t>до</w:t>
      </w:r>
      <w:r>
        <w:rPr>
          <w:sz w:val="28"/>
          <w:szCs w:val="28"/>
        </w:rPr>
        <w:t xml:space="preserve"> </w:t>
      </w:r>
      <w:r w:rsidRPr="00835932">
        <w:rPr>
          <w:sz w:val="28"/>
          <w:szCs w:val="28"/>
        </w:rPr>
        <w:t>того,</w:t>
      </w:r>
      <w:r>
        <w:rPr>
          <w:sz w:val="28"/>
          <w:szCs w:val="28"/>
        </w:rPr>
        <w:t xml:space="preserve"> </w:t>
      </w:r>
      <w:r w:rsidRPr="00835932">
        <w:rPr>
          <w:sz w:val="28"/>
          <w:szCs w:val="28"/>
        </w:rPr>
        <w:t>как</w:t>
      </w:r>
      <w:r>
        <w:rPr>
          <w:sz w:val="28"/>
          <w:szCs w:val="28"/>
        </w:rPr>
        <w:t xml:space="preserve"> </w:t>
      </w:r>
      <w:r w:rsidRPr="00835932">
        <w:rPr>
          <w:sz w:val="28"/>
          <w:szCs w:val="28"/>
        </w:rPr>
        <w:t>сложились</w:t>
      </w:r>
      <w:r>
        <w:rPr>
          <w:sz w:val="28"/>
          <w:szCs w:val="28"/>
        </w:rPr>
        <w:t xml:space="preserve"> </w:t>
      </w:r>
      <w:r w:rsidRPr="00835932">
        <w:rPr>
          <w:sz w:val="28"/>
          <w:szCs w:val="28"/>
        </w:rPr>
        <w:t>условия</w:t>
      </w:r>
      <w:r>
        <w:rPr>
          <w:sz w:val="28"/>
          <w:szCs w:val="28"/>
        </w:rPr>
        <w:t xml:space="preserve"> </w:t>
      </w:r>
      <w:r w:rsidRPr="00835932">
        <w:rPr>
          <w:sz w:val="28"/>
          <w:szCs w:val="28"/>
        </w:rPr>
        <w:t>для</w:t>
      </w:r>
      <w:r>
        <w:rPr>
          <w:sz w:val="28"/>
          <w:szCs w:val="28"/>
        </w:rPr>
        <w:t xml:space="preserve"> </w:t>
      </w:r>
      <w:r w:rsidRPr="00835932">
        <w:rPr>
          <w:sz w:val="28"/>
          <w:szCs w:val="28"/>
        </w:rPr>
        <w:t>их</w:t>
      </w:r>
      <w:r>
        <w:rPr>
          <w:sz w:val="28"/>
          <w:szCs w:val="28"/>
        </w:rPr>
        <w:t xml:space="preserve"> </w:t>
      </w:r>
      <w:r w:rsidRPr="00835932">
        <w:rPr>
          <w:sz w:val="28"/>
          <w:szCs w:val="28"/>
        </w:rPr>
        <w:t>решения;</w:t>
      </w:r>
    </w:p>
    <w:p w:rsidR="00E91184" w:rsidRPr="00835932" w:rsidRDefault="00E91184" w:rsidP="00E91184">
      <w:pPr>
        <w:pStyle w:val="Bodytext80"/>
        <w:numPr>
          <w:ilvl w:val="0"/>
          <w:numId w:val="3"/>
        </w:numPr>
        <w:shd w:val="clear" w:color="auto" w:fill="auto"/>
        <w:tabs>
          <w:tab w:val="left" w:pos="609"/>
        </w:tabs>
        <w:spacing w:before="0" w:line="360" w:lineRule="auto"/>
        <w:rPr>
          <w:sz w:val="28"/>
          <w:szCs w:val="28"/>
        </w:rPr>
      </w:pPr>
      <w:r w:rsidRPr="00835932">
        <w:rPr>
          <w:sz w:val="28"/>
          <w:szCs w:val="28"/>
        </w:rPr>
        <w:t>никогда</w:t>
      </w:r>
      <w:r>
        <w:rPr>
          <w:sz w:val="28"/>
          <w:szCs w:val="28"/>
        </w:rPr>
        <w:t xml:space="preserve"> </w:t>
      </w:r>
      <w:r w:rsidRPr="00835932">
        <w:rPr>
          <w:sz w:val="28"/>
          <w:szCs w:val="28"/>
        </w:rPr>
        <w:t>не</w:t>
      </w:r>
      <w:r>
        <w:rPr>
          <w:sz w:val="28"/>
          <w:szCs w:val="28"/>
        </w:rPr>
        <w:t xml:space="preserve"> </w:t>
      </w:r>
      <w:r w:rsidRPr="00835932">
        <w:rPr>
          <w:sz w:val="28"/>
          <w:szCs w:val="28"/>
        </w:rPr>
        <w:t>проблемы,</w:t>
      </w:r>
      <w:r>
        <w:rPr>
          <w:sz w:val="28"/>
          <w:szCs w:val="28"/>
        </w:rPr>
        <w:t xml:space="preserve"> </w:t>
      </w:r>
      <w:r w:rsidRPr="00835932">
        <w:rPr>
          <w:sz w:val="28"/>
          <w:szCs w:val="28"/>
        </w:rPr>
        <w:t>т.</w:t>
      </w:r>
      <w:r>
        <w:rPr>
          <w:sz w:val="28"/>
          <w:szCs w:val="28"/>
        </w:rPr>
        <w:t xml:space="preserve"> </w:t>
      </w:r>
      <w:r w:rsidRPr="00835932">
        <w:rPr>
          <w:sz w:val="28"/>
          <w:szCs w:val="28"/>
        </w:rPr>
        <w:t>е.</w:t>
      </w:r>
      <w:r>
        <w:rPr>
          <w:sz w:val="28"/>
          <w:szCs w:val="28"/>
        </w:rPr>
        <w:t xml:space="preserve"> </w:t>
      </w:r>
      <w:r w:rsidRPr="00835932">
        <w:rPr>
          <w:sz w:val="28"/>
          <w:szCs w:val="28"/>
        </w:rPr>
        <w:t>проблемы,</w:t>
      </w:r>
      <w:r>
        <w:rPr>
          <w:sz w:val="28"/>
          <w:szCs w:val="28"/>
        </w:rPr>
        <w:t xml:space="preserve"> </w:t>
      </w:r>
      <w:r w:rsidRPr="00835932">
        <w:rPr>
          <w:sz w:val="28"/>
          <w:szCs w:val="28"/>
        </w:rPr>
        <w:t>для</w:t>
      </w:r>
      <w:r>
        <w:rPr>
          <w:sz w:val="28"/>
          <w:szCs w:val="28"/>
        </w:rPr>
        <w:t xml:space="preserve"> </w:t>
      </w:r>
      <w:r w:rsidRPr="00835932">
        <w:rPr>
          <w:sz w:val="28"/>
          <w:szCs w:val="28"/>
        </w:rPr>
        <w:t>которых</w:t>
      </w:r>
      <w:r>
        <w:rPr>
          <w:sz w:val="28"/>
          <w:szCs w:val="28"/>
        </w:rPr>
        <w:t xml:space="preserve"> </w:t>
      </w:r>
      <w:r w:rsidRPr="00835932">
        <w:rPr>
          <w:sz w:val="28"/>
          <w:szCs w:val="28"/>
        </w:rPr>
        <w:t>не</w:t>
      </w:r>
      <w:r>
        <w:rPr>
          <w:sz w:val="28"/>
          <w:szCs w:val="28"/>
        </w:rPr>
        <w:t xml:space="preserve"> </w:t>
      </w:r>
      <w:r w:rsidRPr="00835932">
        <w:rPr>
          <w:sz w:val="28"/>
          <w:szCs w:val="28"/>
        </w:rPr>
        <w:t>существует</w:t>
      </w:r>
      <w:r>
        <w:rPr>
          <w:sz w:val="28"/>
          <w:szCs w:val="28"/>
        </w:rPr>
        <w:t xml:space="preserve"> </w:t>
      </w:r>
      <w:r w:rsidRPr="00835932">
        <w:rPr>
          <w:sz w:val="28"/>
          <w:szCs w:val="28"/>
        </w:rPr>
        <w:t>решений.</w:t>
      </w:r>
    </w:p>
    <w:p w:rsidR="00E91184" w:rsidRPr="00835932" w:rsidRDefault="00E91184" w:rsidP="00E91184">
      <w:pPr>
        <w:pStyle w:val="Bodytext80"/>
        <w:shd w:val="clear" w:color="auto" w:fill="auto"/>
        <w:spacing w:before="0" w:line="360" w:lineRule="auto"/>
        <w:rPr>
          <w:sz w:val="28"/>
          <w:szCs w:val="28"/>
        </w:rPr>
      </w:pPr>
      <w:r w:rsidRPr="00835932">
        <w:rPr>
          <w:sz w:val="28"/>
          <w:szCs w:val="28"/>
        </w:rPr>
        <w:t>Из</w:t>
      </w:r>
      <w:r>
        <w:rPr>
          <w:sz w:val="28"/>
          <w:szCs w:val="28"/>
        </w:rPr>
        <w:t xml:space="preserve"> </w:t>
      </w:r>
      <w:r w:rsidRPr="00835932">
        <w:rPr>
          <w:sz w:val="28"/>
          <w:szCs w:val="28"/>
        </w:rPr>
        <w:t>многочисленных</w:t>
      </w:r>
      <w:r>
        <w:rPr>
          <w:sz w:val="28"/>
          <w:szCs w:val="28"/>
        </w:rPr>
        <w:t xml:space="preserve"> </w:t>
      </w:r>
      <w:r w:rsidRPr="00835932">
        <w:rPr>
          <w:sz w:val="28"/>
          <w:szCs w:val="28"/>
        </w:rPr>
        <w:t>факторов,</w:t>
      </w:r>
      <w:r>
        <w:rPr>
          <w:sz w:val="28"/>
          <w:szCs w:val="28"/>
        </w:rPr>
        <w:t xml:space="preserve"> </w:t>
      </w:r>
      <w:r w:rsidRPr="00835932">
        <w:rPr>
          <w:sz w:val="28"/>
          <w:szCs w:val="28"/>
        </w:rPr>
        <w:t>оказывающих</w:t>
      </w:r>
      <w:r>
        <w:rPr>
          <w:sz w:val="28"/>
          <w:szCs w:val="28"/>
        </w:rPr>
        <w:t xml:space="preserve"> </w:t>
      </w:r>
      <w:r w:rsidRPr="00835932">
        <w:rPr>
          <w:sz w:val="28"/>
          <w:szCs w:val="28"/>
        </w:rPr>
        <w:t>влияние</w:t>
      </w:r>
      <w:r>
        <w:rPr>
          <w:sz w:val="28"/>
          <w:szCs w:val="28"/>
        </w:rPr>
        <w:t xml:space="preserve"> </w:t>
      </w:r>
      <w:r w:rsidRPr="00835932">
        <w:rPr>
          <w:sz w:val="28"/>
          <w:szCs w:val="28"/>
        </w:rPr>
        <w:t>на</w:t>
      </w:r>
      <w:r>
        <w:rPr>
          <w:sz w:val="28"/>
          <w:szCs w:val="28"/>
        </w:rPr>
        <w:t xml:space="preserve"> </w:t>
      </w:r>
      <w:r w:rsidRPr="00835932">
        <w:rPr>
          <w:sz w:val="28"/>
          <w:szCs w:val="28"/>
        </w:rPr>
        <w:t>способ</w:t>
      </w:r>
      <w:r>
        <w:rPr>
          <w:sz w:val="28"/>
          <w:szCs w:val="28"/>
        </w:rPr>
        <w:t xml:space="preserve"> </w:t>
      </w:r>
      <w:r w:rsidRPr="00835932">
        <w:rPr>
          <w:sz w:val="28"/>
          <w:szCs w:val="28"/>
        </w:rPr>
        <w:t>постановки</w:t>
      </w:r>
      <w:r>
        <w:rPr>
          <w:sz w:val="28"/>
          <w:szCs w:val="28"/>
        </w:rPr>
        <w:t xml:space="preserve"> </w:t>
      </w:r>
      <w:r w:rsidRPr="00835932">
        <w:rPr>
          <w:sz w:val="28"/>
          <w:szCs w:val="28"/>
        </w:rPr>
        <w:t>проблемы,</w:t>
      </w:r>
      <w:r>
        <w:rPr>
          <w:sz w:val="28"/>
          <w:szCs w:val="28"/>
        </w:rPr>
        <w:t xml:space="preserve"> </w:t>
      </w:r>
      <w:r w:rsidRPr="00835932">
        <w:rPr>
          <w:sz w:val="28"/>
          <w:szCs w:val="28"/>
        </w:rPr>
        <w:t>особое</w:t>
      </w:r>
      <w:r>
        <w:rPr>
          <w:sz w:val="28"/>
          <w:szCs w:val="28"/>
        </w:rPr>
        <w:t xml:space="preserve"> </w:t>
      </w:r>
      <w:r w:rsidRPr="00835932">
        <w:rPr>
          <w:sz w:val="28"/>
          <w:szCs w:val="28"/>
        </w:rPr>
        <w:t>значение</w:t>
      </w:r>
      <w:r>
        <w:rPr>
          <w:sz w:val="28"/>
          <w:szCs w:val="28"/>
        </w:rPr>
        <w:t xml:space="preserve"> </w:t>
      </w:r>
      <w:r w:rsidRPr="00835932">
        <w:rPr>
          <w:sz w:val="28"/>
          <w:szCs w:val="28"/>
        </w:rPr>
        <w:t>имеют,</w:t>
      </w:r>
      <w:r>
        <w:rPr>
          <w:sz w:val="28"/>
          <w:szCs w:val="28"/>
        </w:rPr>
        <w:t xml:space="preserve"> </w:t>
      </w:r>
      <w:r w:rsidRPr="00835932">
        <w:rPr>
          <w:sz w:val="28"/>
          <w:szCs w:val="28"/>
        </w:rPr>
        <w:t>во-первых,</w:t>
      </w:r>
      <w:r>
        <w:rPr>
          <w:sz w:val="28"/>
          <w:szCs w:val="28"/>
        </w:rPr>
        <w:t xml:space="preserve"> </w:t>
      </w:r>
      <w:r w:rsidRPr="00835932">
        <w:rPr>
          <w:sz w:val="28"/>
          <w:szCs w:val="28"/>
        </w:rPr>
        <w:t>характер</w:t>
      </w:r>
      <w:r>
        <w:rPr>
          <w:sz w:val="28"/>
          <w:szCs w:val="28"/>
        </w:rPr>
        <w:t xml:space="preserve"> </w:t>
      </w:r>
      <w:r w:rsidRPr="00835932">
        <w:rPr>
          <w:sz w:val="28"/>
          <w:szCs w:val="28"/>
        </w:rPr>
        <w:t>мышления</w:t>
      </w:r>
      <w:r>
        <w:rPr>
          <w:sz w:val="28"/>
          <w:szCs w:val="28"/>
        </w:rPr>
        <w:t xml:space="preserve"> </w:t>
      </w:r>
      <w:r w:rsidRPr="00835932">
        <w:rPr>
          <w:sz w:val="28"/>
          <w:szCs w:val="28"/>
        </w:rPr>
        <w:t>той</w:t>
      </w:r>
      <w:r>
        <w:rPr>
          <w:sz w:val="28"/>
          <w:szCs w:val="28"/>
        </w:rPr>
        <w:t xml:space="preserve"> </w:t>
      </w:r>
      <w:r w:rsidRPr="00835932">
        <w:rPr>
          <w:sz w:val="28"/>
          <w:szCs w:val="28"/>
        </w:rPr>
        <w:t>эпохи,</w:t>
      </w:r>
      <w:r>
        <w:rPr>
          <w:sz w:val="28"/>
          <w:szCs w:val="28"/>
        </w:rPr>
        <w:t xml:space="preserve"> </w:t>
      </w:r>
      <w:r w:rsidRPr="00835932">
        <w:rPr>
          <w:sz w:val="28"/>
          <w:szCs w:val="28"/>
        </w:rPr>
        <w:t>в</w:t>
      </w:r>
      <w:r>
        <w:rPr>
          <w:sz w:val="28"/>
          <w:szCs w:val="28"/>
        </w:rPr>
        <w:t xml:space="preserve"> </w:t>
      </w:r>
      <w:r w:rsidRPr="00835932">
        <w:rPr>
          <w:sz w:val="28"/>
          <w:szCs w:val="28"/>
        </w:rPr>
        <w:t>которую</w:t>
      </w:r>
      <w:r>
        <w:rPr>
          <w:sz w:val="28"/>
          <w:szCs w:val="28"/>
        </w:rPr>
        <w:t xml:space="preserve"> </w:t>
      </w:r>
      <w:r w:rsidRPr="00835932">
        <w:rPr>
          <w:sz w:val="28"/>
          <w:szCs w:val="28"/>
        </w:rPr>
        <w:t>она</w:t>
      </w:r>
      <w:r>
        <w:rPr>
          <w:sz w:val="28"/>
          <w:szCs w:val="28"/>
        </w:rPr>
        <w:t xml:space="preserve"> </w:t>
      </w:r>
      <w:r w:rsidRPr="00835932">
        <w:rPr>
          <w:sz w:val="28"/>
          <w:szCs w:val="28"/>
        </w:rPr>
        <w:t>формируется</w:t>
      </w:r>
      <w:r>
        <w:rPr>
          <w:sz w:val="28"/>
          <w:szCs w:val="28"/>
        </w:rPr>
        <w:t xml:space="preserve"> </w:t>
      </w:r>
      <w:r w:rsidRPr="00835932">
        <w:rPr>
          <w:sz w:val="28"/>
          <w:szCs w:val="28"/>
        </w:rPr>
        <w:t>и</w:t>
      </w:r>
      <w:r>
        <w:rPr>
          <w:sz w:val="28"/>
          <w:szCs w:val="28"/>
        </w:rPr>
        <w:t xml:space="preserve"> </w:t>
      </w:r>
      <w:r w:rsidRPr="00835932">
        <w:rPr>
          <w:sz w:val="28"/>
          <w:szCs w:val="28"/>
        </w:rPr>
        <w:t>формулируется,</w:t>
      </w:r>
      <w:r>
        <w:rPr>
          <w:sz w:val="28"/>
          <w:szCs w:val="28"/>
        </w:rPr>
        <w:t xml:space="preserve"> </w:t>
      </w:r>
      <w:r w:rsidRPr="00835932">
        <w:rPr>
          <w:sz w:val="28"/>
          <w:szCs w:val="28"/>
        </w:rPr>
        <w:t>и,</w:t>
      </w:r>
      <w:r>
        <w:rPr>
          <w:sz w:val="28"/>
          <w:szCs w:val="28"/>
        </w:rPr>
        <w:t xml:space="preserve"> </w:t>
      </w:r>
      <w:r w:rsidRPr="00835932">
        <w:rPr>
          <w:sz w:val="28"/>
          <w:szCs w:val="28"/>
        </w:rPr>
        <w:t>во-вторых,</w:t>
      </w:r>
      <w:r>
        <w:rPr>
          <w:sz w:val="28"/>
          <w:szCs w:val="28"/>
        </w:rPr>
        <w:t xml:space="preserve"> </w:t>
      </w:r>
      <w:r w:rsidRPr="00835932">
        <w:rPr>
          <w:sz w:val="28"/>
          <w:szCs w:val="28"/>
        </w:rPr>
        <w:t>уровень</w:t>
      </w:r>
      <w:r>
        <w:rPr>
          <w:sz w:val="28"/>
          <w:szCs w:val="28"/>
        </w:rPr>
        <w:t xml:space="preserve"> </w:t>
      </w:r>
      <w:r w:rsidRPr="00835932">
        <w:rPr>
          <w:sz w:val="28"/>
          <w:szCs w:val="28"/>
        </w:rPr>
        <w:t>знания</w:t>
      </w:r>
      <w:r>
        <w:rPr>
          <w:sz w:val="28"/>
          <w:szCs w:val="28"/>
        </w:rPr>
        <w:t xml:space="preserve"> </w:t>
      </w:r>
      <w:r w:rsidRPr="00835932">
        <w:rPr>
          <w:sz w:val="28"/>
          <w:szCs w:val="28"/>
        </w:rPr>
        <w:t>о</w:t>
      </w:r>
      <w:r>
        <w:rPr>
          <w:sz w:val="28"/>
          <w:szCs w:val="28"/>
        </w:rPr>
        <w:t xml:space="preserve"> </w:t>
      </w:r>
      <w:r w:rsidRPr="00835932">
        <w:rPr>
          <w:sz w:val="28"/>
          <w:szCs w:val="28"/>
        </w:rPr>
        <w:t>тех</w:t>
      </w:r>
      <w:r>
        <w:rPr>
          <w:sz w:val="28"/>
          <w:szCs w:val="28"/>
        </w:rPr>
        <w:t xml:space="preserve"> </w:t>
      </w:r>
      <w:r w:rsidRPr="00835932">
        <w:rPr>
          <w:sz w:val="28"/>
          <w:szCs w:val="28"/>
        </w:rPr>
        <w:t>объектах,</w:t>
      </w:r>
      <w:r>
        <w:rPr>
          <w:sz w:val="28"/>
          <w:szCs w:val="28"/>
        </w:rPr>
        <w:t xml:space="preserve"> </w:t>
      </w:r>
      <w:r w:rsidRPr="00835932">
        <w:rPr>
          <w:sz w:val="28"/>
          <w:szCs w:val="28"/>
        </w:rPr>
        <w:t>которых</w:t>
      </w:r>
      <w:r>
        <w:rPr>
          <w:sz w:val="28"/>
          <w:szCs w:val="28"/>
        </w:rPr>
        <w:t xml:space="preserve"> </w:t>
      </w:r>
      <w:r w:rsidRPr="00835932">
        <w:rPr>
          <w:sz w:val="28"/>
          <w:szCs w:val="28"/>
        </w:rPr>
        <w:t>касается</w:t>
      </w:r>
      <w:r>
        <w:rPr>
          <w:sz w:val="28"/>
          <w:szCs w:val="28"/>
        </w:rPr>
        <w:t xml:space="preserve"> </w:t>
      </w:r>
      <w:r w:rsidRPr="00835932">
        <w:rPr>
          <w:sz w:val="28"/>
          <w:szCs w:val="28"/>
        </w:rPr>
        <w:t>возникшая</w:t>
      </w:r>
      <w:r>
        <w:rPr>
          <w:sz w:val="28"/>
          <w:szCs w:val="28"/>
        </w:rPr>
        <w:t xml:space="preserve"> </w:t>
      </w:r>
      <w:r w:rsidRPr="00835932">
        <w:rPr>
          <w:sz w:val="28"/>
          <w:szCs w:val="28"/>
        </w:rPr>
        <w:t>проблема.</w:t>
      </w:r>
      <w:r>
        <w:rPr>
          <w:sz w:val="28"/>
          <w:szCs w:val="28"/>
        </w:rPr>
        <w:t xml:space="preserve"> </w:t>
      </w:r>
      <w:r w:rsidRPr="00835932">
        <w:rPr>
          <w:sz w:val="28"/>
          <w:szCs w:val="28"/>
        </w:rPr>
        <w:t>Каждый</w:t>
      </w:r>
      <w:r>
        <w:rPr>
          <w:sz w:val="28"/>
          <w:szCs w:val="28"/>
        </w:rPr>
        <w:t xml:space="preserve"> </w:t>
      </w:r>
      <w:r w:rsidRPr="00835932">
        <w:rPr>
          <w:sz w:val="28"/>
          <w:szCs w:val="28"/>
        </w:rPr>
        <w:t>исторической</w:t>
      </w:r>
      <w:r>
        <w:rPr>
          <w:sz w:val="28"/>
          <w:szCs w:val="28"/>
        </w:rPr>
        <w:t xml:space="preserve"> </w:t>
      </w:r>
      <w:r w:rsidRPr="00835932">
        <w:rPr>
          <w:sz w:val="28"/>
          <w:szCs w:val="28"/>
        </w:rPr>
        <w:t>эпохе</w:t>
      </w:r>
      <w:r>
        <w:rPr>
          <w:sz w:val="28"/>
          <w:szCs w:val="28"/>
        </w:rPr>
        <w:t xml:space="preserve"> </w:t>
      </w:r>
      <w:r w:rsidRPr="00835932">
        <w:rPr>
          <w:sz w:val="28"/>
          <w:szCs w:val="28"/>
        </w:rPr>
        <w:t>свойственны</w:t>
      </w:r>
      <w:r>
        <w:rPr>
          <w:sz w:val="28"/>
          <w:szCs w:val="28"/>
        </w:rPr>
        <w:t xml:space="preserve"> </w:t>
      </w:r>
      <w:r w:rsidRPr="00835932">
        <w:rPr>
          <w:sz w:val="28"/>
          <w:szCs w:val="28"/>
        </w:rPr>
        <w:t>свои,</w:t>
      </w:r>
      <w:r>
        <w:rPr>
          <w:sz w:val="28"/>
          <w:szCs w:val="28"/>
        </w:rPr>
        <w:t xml:space="preserve"> </w:t>
      </w:r>
      <w:r w:rsidRPr="00835932">
        <w:rPr>
          <w:sz w:val="28"/>
          <w:szCs w:val="28"/>
        </w:rPr>
        <w:t>характерные</w:t>
      </w:r>
      <w:r>
        <w:rPr>
          <w:sz w:val="28"/>
          <w:szCs w:val="28"/>
        </w:rPr>
        <w:t xml:space="preserve"> </w:t>
      </w:r>
      <w:r w:rsidRPr="00835932">
        <w:rPr>
          <w:sz w:val="28"/>
          <w:szCs w:val="28"/>
        </w:rPr>
        <w:t>для</w:t>
      </w:r>
      <w:r>
        <w:rPr>
          <w:sz w:val="28"/>
          <w:szCs w:val="28"/>
        </w:rPr>
        <w:t xml:space="preserve"> </w:t>
      </w:r>
      <w:r w:rsidRPr="00835932">
        <w:rPr>
          <w:sz w:val="28"/>
          <w:szCs w:val="28"/>
        </w:rPr>
        <w:t>нее</w:t>
      </w:r>
      <w:r>
        <w:rPr>
          <w:sz w:val="28"/>
          <w:szCs w:val="28"/>
        </w:rPr>
        <w:t xml:space="preserve"> </w:t>
      </w:r>
      <w:r w:rsidRPr="00835932">
        <w:rPr>
          <w:sz w:val="28"/>
          <w:szCs w:val="28"/>
        </w:rPr>
        <w:t>формы</w:t>
      </w:r>
      <w:r>
        <w:rPr>
          <w:sz w:val="28"/>
          <w:szCs w:val="28"/>
        </w:rPr>
        <w:t xml:space="preserve"> </w:t>
      </w:r>
      <w:r w:rsidRPr="00835932">
        <w:rPr>
          <w:sz w:val="28"/>
          <w:szCs w:val="28"/>
        </w:rPr>
        <w:t>проблемных</w:t>
      </w:r>
      <w:r>
        <w:rPr>
          <w:sz w:val="28"/>
          <w:szCs w:val="28"/>
        </w:rPr>
        <w:t xml:space="preserve"> </w:t>
      </w:r>
      <w:r w:rsidRPr="00835932">
        <w:rPr>
          <w:sz w:val="28"/>
          <w:szCs w:val="28"/>
        </w:rPr>
        <w:t>ситуаций:</w:t>
      </w:r>
      <w:r>
        <w:rPr>
          <w:sz w:val="28"/>
          <w:szCs w:val="28"/>
        </w:rPr>
        <w:t xml:space="preserve"> </w:t>
      </w:r>
      <w:r w:rsidRPr="00835932">
        <w:rPr>
          <w:sz w:val="28"/>
          <w:szCs w:val="28"/>
        </w:rPr>
        <w:t>в</w:t>
      </w:r>
      <w:r>
        <w:rPr>
          <w:sz w:val="28"/>
          <w:szCs w:val="28"/>
        </w:rPr>
        <w:t xml:space="preserve"> </w:t>
      </w:r>
      <w:r w:rsidRPr="00835932">
        <w:rPr>
          <w:sz w:val="28"/>
          <w:szCs w:val="28"/>
        </w:rPr>
        <w:t>Древности</w:t>
      </w:r>
      <w:r>
        <w:rPr>
          <w:sz w:val="28"/>
          <w:szCs w:val="28"/>
        </w:rPr>
        <w:t xml:space="preserve"> </w:t>
      </w:r>
      <w:r w:rsidRPr="00835932">
        <w:rPr>
          <w:sz w:val="28"/>
          <w:szCs w:val="28"/>
        </w:rPr>
        <w:t>проблемы</w:t>
      </w:r>
      <w:r>
        <w:rPr>
          <w:sz w:val="28"/>
          <w:szCs w:val="28"/>
        </w:rPr>
        <w:t xml:space="preserve"> </w:t>
      </w:r>
      <w:r w:rsidRPr="00835932">
        <w:rPr>
          <w:sz w:val="28"/>
          <w:szCs w:val="28"/>
        </w:rPr>
        <w:t>ставились</w:t>
      </w:r>
      <w:r>
        <w:rPr>
          <w:sz w:val="28"/>
          <w:szCs w:val="28"/>
        </w:rPr>
        <w:t xml:space="preserve"> </w:t>
      </w:r>
      <w:r w:rsidRPr="00835932">
        <w:rPr>
          <w:sz w:val="28"/>
          <w:szCs w:val="28"/>
        </w:rPr>
        <w:t>иначе,</w:t>
      </w:r>
      <w:r>
        <w:rPr>
          <w:sz w:val="28"/>
          <w:szCs w:val="28"/>
        </w:rPr>
        <w:t xml:space="preserve"> </w:t>
      </w:r>
      <w:r w:rsidRPr="00835932">
        <w:rPr>
          <w:sz w:val="28"/>
          <w:szCs w:val="28"/>
        </w:rPr>
        <w:lastRenderedPageBreak/>
        <w:t>чем,</w:t>
      </w:r>
      <w:r>
        <w:rPr>
          <w:sz w:val="28"/>
          <w:szCs w:val="28"/>
        </w:rPr>
        <w:t xml:space="preserve"> </w:t>
      </w:r>
      <w:r w:rsidRPr="00835932">
        <w:rPr>
          <w:sz w:val="28"/>
          <w:szCs w:val="28"/>
        </w:rPr>
        <w:t>например,</w:t>
      </w:r>
      <w:r>
        <w:rPr>
          <w:sz w:val="28"/>
          <w:szCs w:val="28"/>
        </w:rPr>
        <w:t xml:space="preserve"> </w:t>
      </w:r>
      <w:r w:rsidRPr="00835932">
        <w:rPr>
          <w:sz w:val="28"/>
          <w:szCs w:val="28"/>
        </w:rPr>
        <w:t>в</w:t>
      </w:r>
      <w:r>
        <w:rPr>
          <w:sz w:val="28"/>
          <w:szCs w:val="28"/>
        </w:rPr>
        <w:t xml:space="preserve"> </w:t>
      </w:r>
      <w:r w:rsidRPr="00835932">
        <w:rPr>
          <w:sz w:val="28"/>
          <w:szCs w:val="28"/>
        </w:rPr>
        <w:t>Средние</w:t>
      </w:r>
      <w:r>
        <w:rPr>
          <w:sz w:val="28"/>
          <w:szCs w:val="28"/>
        </w:rPr>
        <w:t xml:space="preserve"> </w:t>
      </w:r>
      <w:r w:rsidRPr="00835932">
        <w:rPr>
          <w:sz w:val="28"/>
          <w:szCs w:val="28"/>
        </w:rPr>
        <w:t>века</w:t>
      </w:r>
      <w:r>
        <w:rPr>
          <w:sz w:val="28"/>
          <w:szCs w:val="28"/>
        </w:rPr>
        <w:t xml:space="preserve"> </w:t>
      </w:r>
      <w:r w:rsidRPr="00835932">
        <w:rPr>
          <w:sz w:val="28"/>
          <w:szCs w:val="28"/>
        </w:rPr>
        <w:t>или</w:t>
      </w:r>
      <w:r>
        <w:rPr>
          <w:sz w:val="28"/>
          <w:szCs w:val="28"/>
        </w:rPr>
        <w:t xml:space="preserve"> </w:t>
      </w:r>
      <w:r w:rsidRPr="00835932">
        <w:rPr>
          <w:sz w:val="28"/>
          <w:szCs w:val="28"/>
        </w:rPr>
        <w:t>в</w:t>
      </w:r>
      <w:r>
        <w:rPr>
          <w:sz w:val="28"/>
          <w:szCs w:val="28"/>
        </w:rPr>
        <w:t xml:space="preserve"> </w:t>
      </w:r>
      <w:r w:rsidRPr="00835932">
        <w:rPr>
          <w:sz w:val="28"/>
          <w:szCs w:val="28"/>
        </w:rPr>
        <w:t>современной</w:t>
      </w:r>
      <w:r>
        <w:rPr>
          <w:sz w:val="28"/>
          <w:szCs w:val="28"/>
        </w:rPr>
        <w:t xml:space="preserve"> </w:t>
      </w:r>
      <w:r w:rsidRPr="00835932">
        <w:rPr>
          <w:sz w:val="28"/>
          <w:szCs w:val="28"/>
        </w:rPr>
        <w:t>науке.</w:t>
      </w:r>
      <w:r>
        <w:rPr>
          <w:sz w:val="28"/>
          <w:szCs w:val="28"/>
        </w:rPr>
        <w:t xml:space="preserve"> </w:t>
      </w:r>
      <w:r w:rsidRPr="00835932">
        <w:rPr>
          <w:sz w:val="28"/>
          <w:szCs w:val="28"/>
        </w:rPr>
        <w:t>С</w:t>
      </w:r>
      <w:r>
        <w:rPr>
          <w:sz w:val="28"/>
          <w:szCs w:val="28"/>
        </w:rPr>
        <w:t xml:space="preserve"> </w:t>
      </w:r>
      <w:r w:rsidRPr="00835932">
        <w:rPr>
          <w:sz w:val="28"/>
          <w:szCs w:val="28"/>
        </w:rPr>
        <w:t>другой</w:t>
      </w:r>
      <w:r>
        <w:rPr>
          <w:sz w:val="28"/>
          <w:szCs w:val="28"/>
        </w:rPr>
        <w:t xml:space="preserve"> </w:t>
      </w:r>
      <w:r w:rsidRPr="00835932">
        <w:rPr>
          <w:sz w:val="28"/>
          <w:szCs w:val="28"/>
        </w:rPr>
        <w:t>стороны,</w:t>
      </w:r>
      <w:r>
        <w:rPr>
          <w:sz w:val="28"/>
          <w:szCs w:val="28"/>
        </w:rPr>
        <w:t xml:space="preserve"> </w:t>
      </w:r>
      <w:r w:rsidRPr="00835932">
        <w:rPr>
          <w:sz w:val="28"/>
          <w:szCs w:val="28"/>
        </w:rPr>
        <w:t>в</w:t>
      </w:r>
      <w:r>
        <w:rPr>
          <w:sz w:val="28"/>
          <w:szCs w:val="28"/>
        </w:rPr>
        <w:t xml:space="preserve"> </w:t>
      </w:r>
      <w:r w:rsidRPr="00835932">
        <w:rPr>
          <w:sz w:val="28"/>
          <w:szCs w:val="28"/>
        </w:rPr>
        <w:t>хорошо</w:t>
      </w:r>
      <w:r>
        <w:rPr>
          <w:sz w:val="28"/>
          <w:szCs w:val="28"/>
        </w:rPr>
        <w:t xml:space="preserve"> </w:t>
      </w:r>
      <w:r w:rsidRPr="00835932">
        <w:rPr>
          <w:sz w:val="28"/>
          <w:szCs w:val="28"/>
        </w:rPr>
        <w:t>проверенной</w:t>
      </w:r>
      <w:r>
        <w:rPr>
          <w:sz w:val="28"/>
          <w:szCs w:val="28"/>
        </w:rPr>
        <w:t xml:space="preserve"> </w:t>
      </w:r>
      <w:r w:rsidRPr="00835932">
        <w:rPr>
          <w:sz w:val="28"/>
          <w:szCs w:val="28"/>
        </w:rPr>
        <w:t>и</w:t>
      </w:r>
      <w:r>
        <w:rPr>
          <w:sz w:val="28"/>
          <w:szCs w:val="28"/>
        </w:rPr>
        <w:t xml:space="preserve"> </w:t>
      </w:r>
      <w:r w:rsidRPr="00835932">
        <w:rPr>
          <w:sz w:val="28"/>
          <w:szCs w:val="28"/>
        </w:rPr>
        <w:t>устоявшейся</w:t>
      </w:r>
      <w:r>
        <w:rPr>
          <w:sz w:val="28"/>
          <w:szCs w:val="28"/>
        </w:rPr>
        <w:t xml:space="preserve"> </w:t>
      </w:r>
      <w:r w:rsidRPr="00835932">
        <w:rPr>
          <w:sz w:val="28"/>
          <w:szCs w:val="28"/>
        </w:rPr>
        <w:t>научной</w:t>
      </w:r>
      <w:r>
        <w:rPr>
          <w:sz w:val="28"/>
          <w:szCs w:val="28"/>
        </w:rPr>
        <w:t xml:space="preserve"> </w:t>
      </w:r>
      <w:r w:rsidRPr="00835932">
        <w:rPr>
          <w:sz w:val="28"/>
          <w:szCs w:val="28"/>
        </w:rPr>
        <w:t>теории</w:t>
      </w:r>
      <w:r>
        <w:rPr>
          <w:sz w:val="28"/>
          <w:szCs w:val="28"/>
        </w:rPr>
        <w:t xml:space="preserve"> </w:t>
      </w:r>
      <w:r w:rsidRPr="00835932">
        <w:rPr>
          <w:sz w:val="28"/>
          <w:szCs w:val="28"/>
        </w:rPr>
        <w:t>проблемные</w:t>
      </w:r>
      <w:r>
        <w:rPr>
          <w:sz w:val="28"/>
          <w:szCs w:val="28"/>
        </w:rPr>
        <w:t xml:space="preserve"> </w:t>
      </w:r>
      <w:r w:rsidRPr="00835932">
        <w:rPr>
          <w:sz w:val="28"/>
          <w:szCs w:val="28"/>
        </w:rPr>
        <w:t>ситуации</w:t>
      </w:r>
      <w:r>
        <w:rPr>
          <w:sz w:val="28"/>
          <w:szCs w:val="28"/>
        </w:rPr>
        <w:t xml:space="preserve"> </w:t>
      </w:r>
      <w:r w:rsidRPr="00835932">
        <w:rPr>
          <w:sz w:val="28"/>
          <w:szCs w:val="28"/>
        </w:rPr>
        <w:t>осознаются</w:t>
      </w:r>
      <w:r>
        <w:rPr>
          <w:sz w:val="28"/>
          <w:szCs w:val="28"/>
        </w:rPr>
        <w:t xml:space="preserve"> </w:t>
      </w:r>
      <w:r w:rsidRPr="00835932">
        <w:rPr>
          <w:sz w:val="28"/>
          <w:szCs w:val="28"/>
        </w:rPr>
        <w:t>иначе,</w:t>
      </w:r>
      <w:r>
        <w:rPr>
          <w:sz w:val="28"/>
          <w:szCs w:val="28"/>
        </w:rPr>
        <w:t xml:space="preserve"> </w:t>
      </w:r>
      <w:r w:rsidRPr="00835932">
        <w:rPr>
          <w:sz w:val="28"/>
          <w:szCs w:val="28"/>
        </w:rPr>
        <w:t>чем</w:t>
      </w:r>
      <w:r>
        <w:rPr>
          <w:sz w:val="28"/>
          <w:szCs w:val="28"/>
        </w:rPr>
        <w:t xml:space="preserve"> </w:t>
      </w:r>
      <w:r w:rsidRPr="00835932">
        <w:rPr>
          <w:sz w:val="28"/>
          <w:szCs w:val="28"/>
        </w:rPr>
        <w:t>в</w:t>
      </w:r>
      <w:r>
        <w:rPr>
          <w:sz w:val="28"/>
          <w:szCs w:val="28"/>
        </w:rPr>
        <w:t xml:space="preserve"> </w:t>
      </w:r>
      <w:r w:rsidRPr="00835932">
        <w:rPr>
          <w:sz w:val="28"/>
          <w:szCs w:val="28"/>
        </w:rPr>
        <w:t>теории,</w:t>
      </w:r>
      <w:r>
        <w:rPr>
          <w:sz w:val="28"/>
          <w:szCs w:val="28"/>
        </w:rPr>
        <w:t xml:space="preserve"> </w:t>
      </w:r>
      <w:r w:rsidRPr="00835932">
        <w:rPr>
          <w:sz w:val="28"/>
          <w:szCs w:val="28"/>
        </w:rPr>
        <w:t>которая</w:t>
      </w:r>
      <w:r>
        <w:rPr>
          <w:sz w:val="28"/>
          <w:szCs w:val="28"/>
        </w:rPr>
        <w:t xml:space="preserve"> </w:t>
      </w:r>
      <w:r w:rsidRPr="00835932">
        <w:rPr>
          <w:sz w:val="28"/>
          <w:szCs w:val="28"/>
        </w:rPr>
        <w:t>только</w:t>
      </w:r>
      <w:r>
        <w:rPr>
          <w:sz w:val="28"/>
          <w:szCs w:val="28"/>
        </w:rPr>
        <w:t xml:space="preserve"> </w:t>
      </w:r>
      <w:r w:rsidRPr="00835932">
        <w:rPr>
          <w:sz w:val="28"/>
          <w:szCs w:val="28"/>
        </w:rPr>
        <w:t>складывается</w:t>
      </w:r>
      <w:r>
        <w:rPr>
          <w:sz w:val="28"/>
          <w:szCs w:val="28"/>
        </w:rPr>
        <w:t xml:space="preserve"> </w:t>
      </w:r>
      <w:r w:rsidRPr="00835932">
        <w:rPr>
          <w:sz w:val="28"/>
          <w:szCs w:val="28"/>
        </w:rPr>
        <w:t>и</w:t>
      </w:r>
      <w:r>
        <w:rPr>
          <w:sz w:val="28"/>
          <w:szCs w:val="28"/>
        </w:rPr>
        <w:t xml:space="preserve"> </w:t>
      </w:r>
      <w:r w:rsidRPr="00835932">
        <w:rPr>
          <w:sz w:val="28"/>
          <w:szCs w:val="28"/>
        </w:rPr>
        <w:t>не</w:t>
      </w:r>
      <w:r>
        <w:rPr>
          <w:sz w:val="28"/>
          <w:szCs w:val="28"/>
        </w:rPr>
        <w:t xml:space="preserve"> </w:t>
      </w:r>
      <w:r w:rsidRPr="00835932">
        <w:rPr>
          <w:sz w:val="28"/>
          <w:szCs w:val="28"/>
        </w:rPr>
        <w:t>имеет</w:t>
      </w:r>
      <w:r>
        <w:rPr>
          <w:sz w:val="28"/>
          <w:szCs w:val="28"/>
        </w:rPr>
        <w:t xml:space="preserve"> </w:t>
      </w:r>
      <w:r w:rsidRPr="00835932">
        <w:rPr>
          <w:sz w:val="28"/>
          <w:szCs w:val="28"/>
        </w:rPr>
        <w:t>еще</w:t>
      </w:r>
      <w:r>
        <w:rPr>
          <w:sz w:val="28"/>
          <w:szCs w:val="28"/>
        </w:rPr>
        <w:t xml:space="preserve"> </w:t>
      </w:r>
      <w:r w:rsidRPr="00835932">
        <w:rPr>
          <w:sz w:val="28"/>
          <w:szCs w:val="28"/>
        </w:rPr>
        <w:t>твердых</w:t>
      </w:r>
      <w:r>
        <w:rPr>
          <w:sz w:val="28"/>
          <w:szCs w:val="28"/>
        </w:rPr>
        <w:t xml:space="preserve"> </w:t>
      </w:r>
      <w:r w:rsidRPr="00835932">
        <w:rPr>
          <w:sz w:val="28"/>
          <w:szCs w:val="28"/>
        </w:rPr>
        <w:t>оснований.</w:t>
      </w:r>
    </w:p>
    <w:p w:rsidR="00E91184" w:rsidRPr="00835932" w:rsidRDefault="00E91184" w:rsidP="00E91184">
      <w:pPr>
        <w:pStyle w:val="Bodytext80"/>
        <w:shd w:val="clear" w:color="auto" w:fill="auto"/>
        <w:spacing w:before="0" w:line="360" w:lineRule="auto"/>
        <w:rPr>
          <w:sz w:val="28"/>
          <w:szCs w:val="28"/>
        </w:rPr>
      </w:pPr>
      <w:r w:rsidRPr="009733BC">
        <w:rPr>
          <w:rStyle w:val="Bodytext8Bold"/>
          <w:i w:val="0"/>
          <w:sz w:val="28"/>
          <w:szCs w:val="28"/>
        </w:rPr>
        <w:t>Научная гипотеза.</w:t>
      </w:r>
      <w:r>
        <w:rPr>
          <w:sz w:val="28"/>
          <w:szCs w:val="28"/>
        </w:rPr>
        <w:t xml:space="preserve"> </w:t>
      </w:r>
      <w:r w:rsidRPr="00835932">
        <w:rPr>
          <w:sz w:val="28"/>
          <w:szCs w:val="28"/>
        </w:rPr>
        <w:t>Истинный</w:t>
      </w:r>
      <w:r>
        <w:rPr>
          <w:sz w:val="28"/>
          <w:szCs w:val="28"/>
        </w:rPr>
        <w:t xml:space="preserve"> </w:t>
      </w:r>
      <w:r w:rsidRPr="00835932">
        <w:rPr>
          <w:sz w:val="28"/>
          <w:szCs w:val="28"/>
        </w:rPr>
        <w:t>ответ</w:t>
      </w:r>
      <w:r>
        <w:rPr>
          <w:sz w:val="28"/>
          <w:szCs w:val="28"/>
        </w:rPr>
        <w:t xml:space="preserve"> </w:t>
      </w:r>
      <w:r w:rsidRPr="00835932">
        <w:rPr>
          <w:sz w:val="28"/>
          <w:szCs w:val="28"/>
        </w:rPr>
        <w:t>на</w:t>
      </w:r>
      <w:r>
        <w:rPr>
          <w:sz w:val="28"/>
          <w:szCs w:val="28"/>
        </w:rPr>
        <w:t xml:space="preserve"> </w:t>
      </w:r>
      <w:r w:rsidRPr="00835932">
        <w:rPr>
          <w:sz w:val="28"/>
          <w:szCs w:val="28"/>
        </w:rPr>
        <w:t>вопрос,</w:t>
      </w:r>
      <w:r>
        <w:rPr>
          <w:sz w:val="28"/>
          <w:szCs w:val="28"/>
        </w:rPr>
        <w:t xml:space="preserve"> </w:t>
      </w:r>
      <w:r w:rsidRPr="00835932">
        <w:rPr>
          <w:sz w:val="28"/>
          <w:szCs w:val="28"/>
        </w:rPr>
        <w:t>особенно</w:t>
      </w:r>
      <w:r>
        <w:rPr>
          <w:sz w:val="28"/>
          <w:szCs w:val="28"/>
        </w:rPr>
        <w:t xml:space="preserve"> </w:t>
      </w:r>
      <w:r w:rsidRPr="00835932">
        <w:rPr>
          <w:sz w:val="28"/>
          <w:szCs w:val="28"/>
        </w:rPr>
        <w:t>на</w:t>
      </w:r>
      <w:r>
        <w:rPr>
          <w:sz w:val="28"/>
          <w:szCs w:val="28"/>
        </w:rPr>
        <w:t xml:space="preserve"> </w:t>
      </w:r>
      <w:r w:rsidRPr="00835932">
        <w:rPr>
          <w:sz w:val="28"/>
          <w:szCs w:val="28"/>
        </w:rPr>
        <w:t>такую</w:t>
      </w:r>
      <w:r>
        <w:rPr>
          <w:sz w:val="28"/>
          <w:szCs w:val="28"/>
        </w:rPr>
        <w:t xml:space="preserve"> </w:t>
      </w:r>
      <w:r w:rsidRPr="00835932">
        <w:rPr>
          <w:sz w:val="28"/>
          <w:szCs w:val="28"/>
        </w:rPr>
        <w:t>его</w:t>
      </w:r>
      <w:r>
        <w:rPr>
          <w:sz w:val="28"/>
          <w:szCs w:val="28"/>
        </w:rPr>
        <w:t xml:space="preserve"> </w:t>
      </w:r>
      <w:r w:rsidRPr="00835932">
        <w:rPr>
          <w:sz w:val="28"/>
          <w:szCs w:val="28"/>
        </w:rPr>
        <w:t>разновидность,</w:t>
      </w:r>
      <w:r>
        <w:rPr>
          <w:sz w:val="28"/>
          <w:szCs w:val="28"/>
        </w:rPr>
        <w:t xml:space="preserve"> </w:t>
      </w:r>
      <w:r w:rsidRPr="00835932">
        <w:rPr>
          <w:sz w:val="28"/>
          <w:szCs w:val="28"/>
        </w:rPr>
        <w:t>как</w:t>
      </w:r>
      <w:r>
        <w:rPr>
          <w:sz w:val="28"/>
          <w:szCs w:val="28"/>
        </w:rPr>
        <w:t xml:space="preserve"> </w:t>
      </w:r>
      <w:r w:rsidRPr="00835932">
        <w:rPr>
          <w:sz w:val="28"/>
          <w:szCs w:val="28"/>
        </w:rPr>
        <w:t>проблема,</w:t>
      </w:r>
      <w:r>
        <w:rPr>
          <w:sz w:val="28"/>
          <w:szCs w:val="28"/>
        </w:rPr>
        <w:t xml:space="preserve"> </w:t>
      </w:r>
      <w:r w:rsidRPr="00835932">
        <w:rPr>
          <w:sz w:val="28"/>
          <w:szCs w:val="28"/>
        </w:rPr>
        <w:t>достигается</w:t>
      </w:r>
      <w:r>
        <w:rPr>
          <w:sz w:val="28"/>
          <w:szCs w:val="28"/>
        </w:rPr>
        <w:t xml:space="preserve"> </w:t>
      </w:r>
      <w:r w:rsidRPr="00835932">
        <w:rPr>
          <w:sz w:val="28"/>
          <w:szCs w:val="28"/>
        </w:rPr>
        <w:t>не</w:t>
      </w:r>
      <w:r>
        <w:rPr>
          <w:sz w:val="28"/>
          <w:szCs w:val="28"/>
        </w:rPr>
        <w:t xml:space="preserve"> </w:t>
      </w:r>
      <w:r w:rsidRPr="00835932">
        <w:rPr>
          <w:sz w:val="28"/>
          <w:szCs w:val="28"/>
        </w:rPr>
        <w:t>сразу.</w:t>
      </w:r>
      <w:r>
        <w:rPr>
          <w:sz w:val="28"/>
          <w:szCs w:val="28"/>
        </w:rPr>
        <w:t xml:space="preserve"> </w:t>
      </w:r>
      <w:r w:rsidRPr="00835932">
        <w:rPr>
          <w:sz w:val="28"/>
          <w:szCs w:val="28"/>
        </w:rPr>
        <w:t>Очень</w:t>
      </w:r>
      <w:r>
        <w:rPr>
          <w:sz w:val="28"/>
          <w:szCs w:val="28"/>
        </w:rPr>
        <w:t xml:space="preserve"> </w:t>
      </w:r>
      <w:r w:rsidRPr="00835932">
        <w:rPr>
          <w:sz w:val="28"/>
          <w:szCs w:val="28"/>
        </w:rPr>
        <w:t>часто</w:t>
      </w:r>
      <w:r>
        <w:rPr>
          <w:sz w:val="28"/>
          <w:szCs w:val="28"/>
        </w:rPr>
        <w:t xml:space="preserve"> </w:t>
      </w:r>
      <w:r w:rsidRPr="00835932">
        <w:rPr>
          <w:sz w:val="28"/>
          <w:szCs w:val="28"/>
        </w:rPr>
        <w:t>путь</w:t>
      </w:r>
      <w:r>
        <w:rPr>
          <w:sz w:val="28"/>
          <w:szCs w:val="28"/>
        </w:rPr>
        <w:t xml:space="preserve"> </w:t>
      </w:r>
      <w:r w:rsidRPr="00835932">
        <w:rPr>
          <w:sz w:val="28"/>
          <w:szCs w:val="28"/>
        </w:rPr>
        <w:t>к</w:t>
      </w:r>
      <w:r>
        <w:rPr>
          <w:sz w:val="28"/>
          <w:szCs w:val="28"/>
        </w:rPr>
        <w:t xml:space="preserve"> </w:t>
      </w:r>
      <w:r w:rsidRPr="00835932">
        <w:rPr>
          <w:sz w:val="28"/>
          <w:szCs w:val="28"/>
        </w:rPr>
        <w:t>нему</w:t>
      </w:r>
      <w:r>
        <w:rPr>
          <w:sz w:val="28"/>
          <w:szCs w:val="28"/>
        </w:rPr>
        <w:t xml:space="preserve"> </w:t>
      </w:r>
      <w:r w:rsidRPr="00835932">
        <w:rPr>
          <w:sz w:val="28"/>
          <w:szCs w:val="28"/>
        </w:rPr>
        <w:t>лежит</w:t>
      </w:r>
      <w:r>
        <w:rPr>
          <w:sz w:val="28"/>
          <w:szCs w:val="28"/>
        </w:rPr>
        <w:t xml:space="preserve"> </w:t>
      </w:r>
      <w:r w:rsidRPr="00835932">
        <w:rPr>
          <w:sz w:val="28"/>
          <w:szCs w:val="28"/>
        </w:rPr>
        <w:t>через</w:t>
      </w:r>
      <w:r>
        <w:rPr>
          <w:sz w:val="28"/>
          <w:szCs w:val="28"/>
        </w:rPr>
        <w:t xml:space="preserve"> </w:t>
      </w:r>
      <w:r w:rsidRPr="00835932">
        <w:rPr>
          <w:sz w:val="28"/>
          <w:szCs w:val="28"/>
        </w:rPr>
        <w:t>предположения,</w:t>
      </w:r>
      <w:r>
        <w:rPr>
          <w:sz w:val="28"/>
          <w:szCs w:val="28"/>
        </w:rPr>
        <w:t xml:space="preserve"> </w:t>
      </w:r>
      <w:r w:rsidRPr="00835932">
        <w:rPr>
          <w:sz w:val="28"/>
          <w:szCs w:val="28"/>
        </w:rPr>
        <w:t>т.</w:t>
      </w:r>
      <w:r>
        <w:rPr>
          <w:sz w:val="28"/>
          <w:szCs w:val="28"/>
        </w:rPr>
        <w:t xml:space="preserve"> </w:t>
      </w:r>
      <w:r w:rsidRPr="00835932">
        <w:rPr>
          <w:sz w:val="28"/>
          <w:szCs w:val="28"/>
        </w:rPr>
        <w:t>е.</w:t>
      </w:r>
      <w:r>
        <w:rPr>
          <w:sz w:val="28"/>
          <w:szCs w:val="28"/>
        </w:rPr>
        <w:t xml:space="preserve"> </w:t>
      </w:r>
      <w:r w:rsidRPr="00835932">
        <w:rPr>
          <w:sz w:val="28"/>
          <w:szCs w:val="28"/>
        </w:rPr>
        <w:t>такие</w:t>
      </w:r>
      <w:r>
        <w:rPr>
          <w:sz w:val="28"/>
          <w:szCs w:val="28"/>
        </w:rPr>
        <w:t xml:space="preserve"> </w:t>
      </w:r>
      <w:r w:rsidRPr="00835932">
        <w:rPr>
          <w:sz w:val="28"/>
          <w:szCs w:val="28"/>
        </w:rPr>
        <w:t>положения,</w:t>
      </w:r>
      <w:r>
        <w:rPr>
          <w:sz w:val="28"/>
          <w:szCs w:val="28"/>
        </w:rPr>
        <w:t xml:space="preserve"> </w:t>
      </w:r>
      <w:r w:rsidRPr="00835932">
        <w:rPr>
          <w:sz w:val="28"/>
          <w:szCs w:val="28"/>
        </w:rPr>
        <w:t>которые</w:t>
      </w:r>
      <w:r>
        <w:rPr>
          <w:sz w:val="28"/>
          <w:szCs w:val="28"/>
        </w:rPr>
        <w:t xml:space="preserve"> </w:t>
      </w:r>
      <w:r w:rsidRPr="00835932">
        <w:rPr>
          <w:sz w:val="28"/>
          <w:szCs w:val="28"/>
        </w:rPr>
        <w:t>временно</w:t>
      </w:r>
      <w:r>
        <w:rPr>
          <w:sz w:val="28"/>
          <w:szCs w:val="28"/>
        </w:rPr>
        <w:t xml:space="preserve"> </w:t>
      </w:r>
      <w:r w:rsidRPr="00835932">
        <w:rPr>
          <w:sz w:val="28"/>
          <w:szCs w:val="28"/>
        </w:rPr>
        <w:t>принимаются</w:t>
      </w:r>
      <w:r>
        <w:rPr>
          <w:sz w:val="28"/>
          <w:szCs w:val="28"/>
        </w:rPr>
        <w:t xml:space="preserve"> </w:t>
      </w:r>
      <w:proofErr w:type="gramStart"/>
      <w:r w:rsidRPr="00835932">
        <w:rPr>
          <w:sz w:val="28"/>
          <w:szCs w:val="28"/>
        </w:rPr>
        <w:t>за</w:t>
      </w:r>
      <w:proofErr w:type="gramEnd"/>
      <w:r>
        <w:rPr>
          <w:sz w:val="28"/>
          <w:szCs w:val="28"/>
        </w:rPr>
        <w:t xml:space="preserve"> </w:t>
      </w:r>
      <w:proofErr w:type="gramStart"/>
      <w:r w:rsidRPr="00835932">
        <w:rPr>
          <w:sz w:val="28"/>
          <w:szCs w:val="28"/>
        </w:rPr>
        <w:t>истинные</w:t>
      </w:r>
      <w:proofErr w:type="gramEnd"/>
      <w:r w:rsidRPr="00835932">
        <w:rPr>
          <w:sz w:val="28"/>
          <w:szCs w:val="28"/>
        </w:rPr>
        <w:t>,</w:t>
      </w:r>
      <w:r>
        <w:rPr>
          <w:sz w:val="28"/>
          <w:szCs w:val="28"/>
        </w:rPr>
        <w:t xml:space="preserve"> </w:t>
      </w:r>
      <w:r w:rsidRPr="00835932">
        <w:rPr>
          <w:sz w:val="28"/>
          <w:szCs w:val="28"/>
        </w:rPr>
        <w:t>пока</w:t>
      </w:r>
      <w:r>
        <w:rPr>
          <w:sz w:val="28"/>
          <w:szCs w:val="28"/>
        </w:rPr>
        <w:t xml:space="preserve"> </w:t>
      </w:r>
      <w:r w:rsidRPr="00835932">
        <w:rPr>
          <w:sz w:val="28"/>
          <w:szCs w:val="28"/>
        </w:rPr>
        <w:t>их</w:t>
      </w:r>
      <w:r>
        <w:rPr>
          <w:sz w:val="28"/>
          <w:szCs w:val="28"/>
        </w:rPr>
        <w:t xml:space="preserve"> </w:t>
      </w:r>
      <w:r w:rsidRPr="00835932">
        <w:rPr>
          <w:sz w:val="28"/>
          <w:szCs w:val="28"/>
        </w:rPr>
        <w:t>истинность</w:t>
      </w:r>
      <w:r>
        <w:rPr>
          <w:sz w:val="28"/>
          <w:szCs w:val="28"/>
        </w:rPr>
        <w:t xml:space="preserve"> </w:t>
      </w:r>
      <w:r w:rsidRPr="00835932">
        <w:rPr>
          <w:sz w:val="28"/>
          <w:szCs w:val="28"/>
        </w:rPr>
        <w:t>не</w:t>
      </w:r>
      <w:r>
        <w:rPr>
          <w:sz w:val="28"/>
          <w:szCs w:val="28"/>
        </w:rPr>
        <w:t xml:space="preserve"> </w:t>
      </w:r>
      <w:r w:rsidRPr="00835932">
        <w:rPr>
          <w:sz w:val="28"/>
          <w:szCs w:val="28"/>
        </w:rPr>
        <w:t>будет</w:t>
      </w:r>
      <w:r>
        <w:rPr>
          <w:sz w:val="28"/>
          <w:szCs w:val="28"/>
        </w:rPr>
        <w:t xml:space="preserve"> </w:t>
      </w:r>
      <w:r w:rsidRPr="00835932">
        <w:rPr>
          <w:sz w:val="28"/>
          <w:szCs w:val="28"/>
        </w:rPr>
        <w:t>либо</w:t>
      </w:r>
      <w:r>
        <w:rPr>
          <w:sz w:val="28"/>
          <w:szCs w:val="28"/>
        </w:rPr>
        <w:t xml:space="preserve"> </w:t>
      </w:r>
      <w:r w:rsidRPr="00835932">
        <w:rPr>
          <w:sz w:val="28"/>
          <w:szCs w:val="28"/>
        </w:rPr>
        <w:t>окончательно</w:t>
      </w:r>
      <w:r>
        <w:rPr>
          <w:sz w:val="28"/>
          <w:szCs w:val="28"/>
        </w:rPr>
        <w:t xml:space="preserve"> </w:t>
      </w:r>
      <w:r w:rsidRPr="00835932">
        <w:rPr>
          <w:sz w:val="28"/>
          <w:szCs w:val="28"/>
        </w:rPr>
        <w:t>подтверждена,</w:t>
      </w:r>
      <w:r>
        <w:rPr>
          <w:sz w:val="28"/>
          <w:szCs w:val="28"/>
        </w:rPr>
        <w:t xml:space="preserve"> </w:t>
      </w:r>
      <w:r w:rsidRPr="00835932">
        <w:rPr>
          <w:sz w:val="28"/>
          <w:szCs w:val="28"/>
        </w:rPr>
        <w:t>либо</w:t>
      </w:r>
      <w:r>
        <w:rPr>
          <w:sz w:val="28"/>
          <w:szCs w:val="28"/>
        </w:rPr>
        <w:t xml:space="preserve"> </w:t>
      </w:r>
      <w:r w:rsidRPr="00835932">
        <w:rPr>
          <w:sz w:val="28"/>
          <w:szCs w:val="28"/>
        </w:rPr>
        <w:t>опровергнута.</w:t>
      </w:r>
      <w:r>
        <w:rPr>
          <w:sz w:val="28"/>
          <w:szCs w:val="28"/>
        </w:rPr>
        <w:t xml:space="preserve"> </w:t>
      </w:r>
      <w:r w:rsidRPr="00835932">
        <w:rPr>
          <w:sz w:val="28"/>
          <w:szCs w:val="28"/>
        </w:rPr>
        <w:t>Это</w:t>
      </w:r>
      <w:r>
        <w:rPr>
          <w:sz w:val="28"/>
          <w:szCs w:val="28"/>
        </w:rPr>
        <w:t xml:space="preserve"> </w:t>
      </w:r>
      <w:proofErr w:type="gramStart"/>
      <w:r w:rsidRPr="00835932">
        <w:rPr>
          <w:sz w:val="28"/>
          <w:szCs w:val="28"/>
        </w:rPr>
        <w:t>относится</w:t>
      </w:r>
      <w:proofErr w:type="gramEnd"/>
      <w:r>
        <w:rPr>
          <w:sz w:val="28"/>
          <w:szCs w:val="28"/>
        </w:rPr>
        <w:t xml:space="preserve"> </w:t>
      </w:r>
      <w:r w:rsidRPr="00835932">
        <w:rPr>
          <w:sz w:val="28"/>
          <w:szCs w:val="28"/>
        </w:rPr>
        <w:t>прежде</w:t>
      </w:r>
      <w:r>
        <w:rPr>
          <w:sz w:val="28"/>
          <w:szCs w:val="28"/>
        </w:rPr>
        <w:t xml:space="preserve"> </w:t>
      </w:r>
      <w:r w:rsidRPr="00835932">
        <w:rPr>
          <w:sz w:val="28"/>
          <w:szCs w:val="28"/>
        </w:rPr>
        <w:t>всего</w:t>
      </w:r>
      <w:r>
        <w:rPr>
          <w:sz w:val="28"/>
          <w:szCs w:val="28"/>
        </w:rPr>
        <w:t xml:space="preserve"> </w:t>
      </w:r>
      <w:r w:rsidRPr="00835932">
        <w:rPr>
          <w:sz w:val="28"/>
          <w:szCs w:val="28"/>
        </w:rPr>
        <w:t>к</w:t>
      </w:r>
      <w:r>
        <w:rPr>
          <w:sz w:val="28"/>
          <w:szCs w:val="28"/>
        </w:rPr>
        <w:t xml:space="preserve"> </w:t>
      </w:r>
      <w:r w:rsidRPr="00835932">
        <w:rPr>
          <w:sz w:val="28"/>
          <w:szCs w:val="28"/>
        </w:rPr>
        <w:t>ответам,</w:t>
      </w:r>
      <w:r>
        <w:rPr>
          <w:sz w:val="28"/>
          <w:szCs w:val="28"/>
        </w:rPr>
        <w:t xml:space="preserve"> </w:t>
      </w:r>
      <w:r w:rsidRPr="00835932">
        <w:rPr>
          <w:sz w:val="28"/>
          <w:szCs w:val="28"/>
        </w:rPr>
        <w:t>которые</w:t>
      </w:r>
      <w:r>
        <w:rPr>
          <w:sz w:val="28"/>
          <w:szCs w:val="28"/>
        </w:rPr>
        <w:t xml:space="preserve"> </w:t>
      </w:r>
      <w:r w:rsidRPr="00835932">
        <w:rPr>
          <w:sz w:val="28"/>
          <w:szCs w:val="28"/>
        </w:rPr>
        <w:t>не</w:t>
      </w:r>
      <w:r>
        <w:rPr>
          <w:sz w:val="28"/>
          <w:szCs w:val="28"/>
        </w:rPr>
        <w:t xml:space="preserve"> </w:t>
      </w:r>
      <w:r w:rsidRPr="00835932">
        <w:rPr>
          <w:sz w:val="28"/>
          <w:szCs w:val="28"/>
        </w:rPr>
        <w:t>являются</w:t>
      </w:r>
      <w:r>
        <w:rPr>
          <w:sz w:val="28"/>
          <w:szCs w:val="28"/>
        </w:rPr>
        <w:t xml:space="preserve"> </w:t>
      </w:r>
      <w:r w:rsidRPr="00835932">
        <w:rPr>
          <w:sz w:val="28"/>
          <w:szCs w:val="28"/>
        </w:rPr>
        <w:t>очевидными</w:t>
      </w:r>
      <w:r>
        <w:rPr>
          <w:sz w:val="28"/>
          <w:szCs w:val="28"/>
        </w:rPr>
        <w:t xml:space="preserve"> </w:t>
      </w:r>
      <w:r w:rsidRPr="00835932">
        <w:rPr>
          <w:sz w:val="28"/>
          <w:szCs w:val="28"/>
        </w:rPr>
        <w:t>или</w:t>
      </w:r>
      <w:r>
        <w:rPr>
          <w:sz w:val="28"/>
          <w:szCs w:val="28"/>
        </w:rPr>
        <w:t xml:space="preserve"> </w:t>
      </w:r>
      <w:r w:rsidRPr="00835932">
        <w:rPr>
          <w:sz w:val="28"/>
          <w:szCs w:val="28"/>
        </w:rPr>
        <w:t>легко</w:t>
      </w:r>
      <w:r>
        <w:rPr>
          <w:sz w:val="28"/>
          <w:szCs w:val="28"/>
        </w:rPr>
        <w:t xml:space="preserve"> </w:t>
      </w:r>
      <w:r w:rsidRPr="00835932">
        <w:rPr>
          <w:sz w:val="28"/>
          <w:szCs w:val="28"/>
        </w:rPr>
        <w:t>получаемыми,</w:t>
      </w:r>
      <w:r>
        <w:rPr>
          <w:sz w:val="28"/>
          <w:szCs w:val="28"/>
        </w:rPr>
        <w:t xml:space="preserve"> </w:t>
      </w:r>
      <w:r w:rsidRPr="00835932">
        <w:rPr>
          <w:sz w:val="28"/>
          <w:szCs w:val="28"/>
        </w:rPr>
        <w:t>а</w:t>
      </w:r>
      <w:r>
        <w:rPr>
          <w:sz w:val="28"/>
          <w:szCs w:val="28"/>
        </w:rPr>
        <w:t xml:space="preserve"> </w:t>
      </w:r>
      <w:r w:rsidRPr="00835932">
        <w:rPr>
          <w:sz w:val="28"/>
          <w:szCs w:val="28"/>
        </w:rPr>
        <w:t>также</w:t>
      </w:r>
      <w:r>
        <w:rPr>
          <w:sz w:val="28"/>
          <w:szCs w:val="28"/>
        </w:rPr>
        <w:t xml:space="preserve"> </w:t>
      </w:r>
      <w:r w:rsidRPr="00835932">
        <w:rPr>
          <w:sz w:val="28"/>
          <w:szCs w:val="28"/>
        </w:rPr>
        <w:t>к</w:t>
      </w:r>
      <w:r>
        <w:rPr>
          <w:sz w:val="28"/>
          <w:szCs w:val="28"/>
        </w:rPr>
        <w:t xml:space="preserve"> </w:t>
      </w:r>
      <w:r w:rsidRPr="00835932">
        <w:rPr>
          <w:sz w:val="28"/>
          <w:szCs w:val="28"/>
        </w:rPr>
        <w:t>ответам,</w:t>
      </w:r>
      <w:r>
        <w:rPr>
          <w:sz w:val="28"/>
          <w:szCs w:val="28"/>
        </w:rPr>
        <w:t xml:space="preserve"> </w:t>
      </w:r>
      <w:r w:rsidRPr="00835932">
        <w:rPr>
          <w:sz w:val="28"/>
          <w:szCs w:val="28"/>
        </w:rPr>
        <w:t>представляющим</w:t>
      </w:r>
      <w:r>
        <w:rPr>
          <w:sz w:val="28"/>
          <w:szCs w:val="28"/>
        </w:rPr>
        <w:t xml:space="preserve"> </w:t>
      </w:r>
      <w:r w:rsidRPr="00835932">
        <w:rPr>
          <w:sz w:val="28"/>
          <w:szCs w:val="28"/>
        </w:rPr>
        <w:t>собой</w:t>
      </w:r>
      <w:r>
        <w:rPr>
          <w:sz w:val="28"/>
          <w:szCs w:val="28"/>
        </w:rPr>
        <w:t xml:space="preserve"> </w:t>
      </w:r>
      <w:r w:rsidRPr="00835932">
        <w:rPr>
          <w:sz w:val="28"/>
          <w:szCs w:val="28"/>
        </w:rPr>
        <w:t>решение</w:t>
      </w:r>
      <w:r>
        <w:rPr>
          <w:sz w:val="28"/>
          <w:szCs w:val="28"/>
        </w:rPr>
        <w:t xml:space="preserve"> </w:t>
      </w:r>
      <w:r w:rsidRPr="00835932">
        <w:rPr>
          <w:sz w:val="28"/>
          <w:szCs w:val="28"/>
        </w:rPr>
        <w:t>проблемы.</w:t>
      </w:r>
      <w:r>
        <w:rPr>
          <w:sz w:val="28"/>
          <w:szCs w:val="28"/>
        </w:rPr>
        <w:t xml:space="preserve"> </w:t>
      </w:r>
      <w:r w:rsidRPr="00835932">
        <w:rPr>
          <w:sz w:val="28"/>
          <w:szCs w:val="28"/>
        </w:rPr>
        <w:t>Одним</w:t>
      </w:r>
      <w:r>
        <w:rPr>
          <w:sz w:val="28"/>
          <w:szCs w:val="28"/>
        </w:rPr>
        <w:t xml:space="preserve"> </w:t>
      </w:r>
      <w:r w:rsidRPr="00835932">
        <w:rPr>
          <w:sz w:val="28"/>
          <w:szCs w:val="28"/>
        </w:rPr>
        <w:t>из</w:t>
      </w:r>
      <w:r>
        <w:rPr>
          <w:sz w:val="28"/>
          <w:szCs w:val="28"/>
        </w:rPr>
        <w:t xml:space="preserve"> </w:t>
      </w:r>
      <w:r w:rsidRPr="00835932">
        <w:rPr>
          <w:sz w:val="28"/>
          <w:szCs w:val="28"/>
        </w:rPr>
        <w:t>видов</w:t>
      </w:r>
      <w:r>
        <w:rPr>
          <w:sz w:val="28"/>
          <w:szCs w:val="28"/>
        </w:rPr>
        <w:t xml:space="preserve"> </w:t>
      </w:r>
      <w:r w:rsidRPr="00835932">
        <w:rPr>
          <w:sz w:val="28"/>
          <w:szCs w:val="28"/>
        </w:rPr>
        <w:t>предположений,</w:t>
      </w:r>
      <w:r>
        <w:rPr>
          <w:sz w:val="28"/>
          <w:szCs w:val="28"/>
        </w:rPr>
        <w:t xml:space="preserve"> </w:t>
      </w:r>
      <w:r w:rsidRPr="00835932">
        <w:rPr>
          <w:sz w:val="28"/>
          <w:szCs w:val="28"/>
        </w:rPr>
        <w:t>которые</w:t>
      </w:r>
      <w:r>
        <w:rPr>
          <w:sz w:val="28"/>
          <w:szCs w:val="28"/>
        </w:rPr>
        <w:t xml:space="preserve"> </w:t>
      </w:r>
      <w:r w:rsidRPr="00835932">
        <w:rPr>
          <w:sz w:val="28"/>
          <w:szCs w:val="28"/>
        </w:rPr>
        <w:t>широко</w:t>
      </w:r>
      <w:r>
        <w:rPr>
          <w:sz w:val="28"/>
          <w:szCs w:val="28"/>
        </w:rPr>
        <w:t xml:space="preserve"> </w:t>
      </w:r>
      <w:r w:rsidRPr="00835932">
        <w:rPr>
          <w:sz w:val="28"/>
          <w:szCs w:val="28"/>
        </w:rPr>
        <w:t>распространены</w:t>
      </w:r>
      <w:r>
        <w:rPr>
          <w:sz w:val="28"/>
          <w:szCs w:val="28"/>
        </w:rPr>
        <w:t xml:space="preserve"> </w:t>
      </w:r>
      <w:r w:rsidRPr="00835932">
        <w:rPr>
          <w:sz w:val="28"/>
          <w:szCs w:val="28"/>
        </w:rPr>
        <w:t>как</w:t>
      </w:r>
      <w:r>
        <w:rPr>
          <w:sz w:val="28"/>
          <w:szCs w:val="28"/>
        </w:rPr>
        <w:t xml:space="preserve"> </w:t>
      </w:r>
      <w:r w:rsidRPr="00835932">
        <w:rPr>
          <w:sz w:val="28"/>
          <w:szCs w:val="28"/>
        </w:rPr>
        <w:t>в</w:t>
      </w:r>
      <w:r>
        <w:rPr>
          <w:sz w:val="28"/>
          <w:szCs w:val="28"/>
        </w:rPr>
        <w:t xml:space="preserve"> </w:t>
      </w:r>
      <w:r w:rsidRPr="00835932">
        <w:rPr>
          <w:sz w:val="28"/>
          <w:szCs w:val="28"/>
        </w:rPr>
        <w:t>научном,</w:t>
      </w:r>
      <w:r>
        <w:rPr>
          <w:sz w:val="28"/>
          <w:szCs w:val="28"/>
        </w:rPr>
        <w:t xml:space="preserve"> </w:t>
      </w:r>
      <w:r w:rsidRPr="00835932">
        <w:rPr>
          <w:sz w:val="28"/>
          <w:szCs w:val="28"/>
        </w:rPr>
        <w:t>так</w:t>
      </w:r>
      <w:r>
        <w:rPr>
          <w:sz w:val="28"/>
          <w:szCs w:val="28"/>
        </w:rPr>
        <w:t xml:space="preserve"> </w:t>
      </w:r>
      <w:r w:rsidRPr="00835932">
        <w:rPr>
          <w:sz w:val="28"/>
          <w:szCs w:val="28"/>
        </w:rPr>
        <w:t>и</w:t>
      </w:r>
      <w:r>
        <w:rPr>
          <w:sz w:val="28"/>
          <w:szCs w:val="28"/>
        </w:rPr>
        <w:t xml:space="preserve"> </w:t>
      </w:r>
      <w:r w:rsidRPr="00835932">
        <w:rPr>
          <w:sz w:val="28"/>
          <w:szCs w:val="28"/>
        </w:rPr>
        <w:t>в</w:t>
      </w:r>
      <w:r>
        <w:rPr>
          <w:sz w:val="28"/>
          <w:szCs w:val="28"/>
        </w:rPr>
        <w:t xml:space="preserve"> </w:t>
      </w:r>
      <w:r w:rsidRPr="00835932">
        <w:rPr>
          <w:sz w:val="28"/>
          <w:szCs w:val="28"/>
        </w:rPr>
        <w:t>ненаучном</w:t>
      </w:r>
      <w:r>
        <w:rPr>
          <w:sz w:val="28"/>
          <w:szCs w:val="28"/>
        </w:rPr>
        <w:t xml:space="preserve"> </w:t>
      </w:r>
      <w:r w:rsidRPr="00835932">
        <w:rPr>
          <w:sz w:val="28"/>
          <w:szCs w:val="28"/>
        </w:rPr>
        <w:t>познании,</w:t>
      </w:r>
      <w:r>
        <w:rPr>
          <w:sz w:val="28"/>
          <w:szCs w:val="28"/>
        </w:rPr>
        <w:t xml:space="preserve"> </w:t>
      </w:r>
      <w:r w:rsidRPr="00835932">
        <w:rPr>
          <w:sz w:val="28"/>
          <w:szCs w:val="28"/>
        </w:rPr>
        <w:t>включая</w:t>
      </w:r>
      <w:r>
        <w:rPr>
          <w:sz w:val="28"/>
          <w:szCs w:val="28"/>
        </w:rPr>
        <w:t xml:space="preserve"> </w:t>
      </w:r>
      <w:proofErr w:type="gramStart"/>
      <w:r w:rsidRPr="00835932">
        <w:rPr>
          <w:sz w:val="28"/>
          <w:szCs w:val="28"/>
        </w:rPr>
        <w:t>обыденное</w:t>
      </w:r>
      <w:proofErr w:type="gramEnd"/>
      <w:r w:rsidRPr="00835932">
        <w:rPr>
          <w:sz w:val="28"/>
          <w:szCs w:val="28"/>
        </w:rPr>
        <w:t>,</w:t>
      </w:r>
      <w:r>
        <w:rPr>
          <w:sz w:val="28"/>
          <w:szCs w:val="28"/>
        </w:rPr>
        <w:t xml:space="preserve"> </w:t>
      </w:r>
      <w:r w:rsidRPr="00835932">
        <w:rPr>
          <w:sz w:val="28"/>
          <w:szCs w:val="28"/>
        </w:rPr>
        <w:t>является</w:t>
      </w:r>
      <w:r>
        <w:rPr>
          <w:sz w:val="28"/>
          <w:szCs w:val="28"/>
        </w:rPr>
        <w:t xml:space="preserve"> </w:t>
      </w:r>
      <w:r w:rsidRPr="00835932">
        <w:rPr>
          <w:sz w:val="28"/>
          <w:szCs w:val="28"/>
        </w:rPr>
        <w:t>гипотеза.</w:t>
      </w:r>
    </w:p>
    <w:p w:rsidR="00E91184" w:rsidRPr="00835932" w:rsidRDefault="00E91184" w:rsidP="00E91184">
      <w:pPr>
        <w:pStyle w:val="Bodytext80"/>
        <w:shd w:val="clear" w:color="auto" w:fill="auto"/>
        <w:spacing w:before="0" w:line="360" w:lineRule="auto"/>
        <w:rPr>
          <w:sz w:val="28"/>
          <w:szCs w:val="28"/>
        </w:rPr>
      </w:pPr>
      <w:r w:rsidRPr="00835932">
        <w:rPr>
          <w:rStyle w:val="Bodytext8Italic"/>
          <w:sz w:val="28"/>
          <w:szCs w:val="28"/>
        </w:rPr>
        <w:t>Гипотеза</w:t>
      </w:r>
      <w:r>
        <w:rPr>
          <w:sz w:val="28"/>
          <w:szCs w:val="28"/>
        </w:rPr>
        <w:t xml:space="preserve"> </w:t>
      </w:r>
      <w:r w:rsidRPr="00835932">
        <w:rPr>
          <w:sz w:val="28"/>
          <w:szCs w:val="28"/>
        </w:rPr>
        <w:t>представляет</w:t>
      </w:r>
      <w:r>
        <w:rPr>
          <w:sz w:val="28"/>
          <w:szCs w:val="28"/>
        </w:rPr>
        <w:t xml:space="preserve"> </w:t>
      </w:r>
      <w:r w:rsidRPr="00835932">
        <w:rPr>
          <w:sz w:val="28"/>
          <w:szCs w:val="28"/>
        </w:rPr>
        <w:t>собой</w:t>
      </w:r>
      <w:r>
        <w:rPr>
          <w:sz w:val="28"/>
          <w:szCs w:val="28"/>
        </w:rPr>
        <w:t xml:space="preserve"> </w:t>
      </w:r>
      <w:r w:rsidRPr="00835932">
        <w:rPr>
          <w:sz w:val="28"/>
          <w:szCs w:val="28"/>
        </w:rPr>
        <w:t>предположение,</w:t>
      </w:r>
      <w:r>
        <w:rPr>
          <w:sz w:val="28"/>
          <w:szCs w:val="28"/>
        </w:rPr>
        <w:t xml:space="preserve"> </w:t>
      </w:r>
      <w:r w:rsidRPr="00835932">
        <w:rPr>
          <w:sz w:val="28"/>
          <w:szCs w:val="28"/>
        </w:rPr>
        <w:t>несущее</w:t>
      </w:r>
      <w:r>
        <w:rPr>
          <w:sz w:val="28"/>
          <w:szCs w:val="28"/>
        </w:rPr>
        <w:t xml:space="preserve"> </w:t>
      </w:r>
      <w:r w:rsidRPr="00835932">
        <w:rPr>
          <w:sz w:val="28"/>
          <w:szCs w:val="28"/>
        </w:rPr>
        <w:t>в</w:t>
      </w:r>
      <w:r>
        <w:rPr>
          <w:sz w:val="28"/>
          <w:szCs w:val="28"/>
        </w:rPr>
        <w:t xml:space="preserve"> </w:t>
      </w:r>
      <w:r w:rsidRPr="00835932">
        <w:rPr>
          <w:sz w:val="28"/>
          <w:szCs w:val="28"/>
        </w:rPr>
        <w:t>себе</w:t>
      </w:r>
      <w:r>
        <w:rPr>
          <w:sz w:val="28"/>
          <w:szCs w:val="28"/>
        </w:rPr>
        <w:t xml:space="preserve"> </w:t>
      </w:r>
      <w:r w:rsidRPr="00835932">
        <w:rPr>
          <w:sz w:val="28"/>
          <w:szCs w:val="28"/>
        </w:rPr>
        <w:t>новое</w:t>
      </w:r>
      <w:r>
        <w:rPr>
          <w:sz w:val="28"/>
          <w:szCs w:val="28"/>
        </w:rPr>
        <w:t xml:space="preserve"> </w:t>
      </w:r>
      <w:r w:rsidRPr="00835932">
        <w:rPr>
          <w:sz w:val="28"/>
          <w:szCs w:val="28"/>
        </w:rPr>
        <w:t>знание,</w:t>
      </w:r>
      <w:r>
        <w:rPr>
          <w:sz w:val="28"/>
          <w:szCs w:val="28"/>
        </w:rPr>
        <w:t xml:space="preserve"> </w:t>
      </w:r>
      <w:r w:rsidRPr="00835932">
        <w:rPr>
          <w:sz w:val="28"/>
          <w:szCs w:val="28"/>
        </w:rPr>
        <w:t>вероятность</w:t>
      </w:r>
      <w:r>
        <w:rPr>
          <w:sz w:val="28"/>
          <w:szCs w:val="28"/>
        </w:rPr>
        <w:t xml:space="preserve"> </w:t>
      </w:r>
      <w:r w:rsidRPr="00835932">
        <w:rPr>
          <w:sz w:val="28"/>
          <w:szCs w:val="28"/>
        </w:rPr>
        <w:t>которого</w:t>
      </w:r>
      <w:r>
        <w:rPr>
          <w:sz w:val="28"/>
          <w:szCs w:val="28"/>
        </w:rPr>
        <w:t xml:space="preserve"> </w:t>
      </w:r>
      <w:r w:rsidRPr="00835932">
        <w:rPr>
          <w:sz w:val="28"/>
          <w:szCs w:val="28"/>
        </w:rPr>
        <w:t>обосновывается</w:t>
      </w:r>
      <w:r>
        <w:rPr>
          <w:sz w:val="28"/>
          <w:szCs w:val="28"/>
        </w:rPr>
        <w:t xml:space="preserve"> </w:t>
      </w:r>
      <w:r w:rsidRPr="00835932">
        <w:rPr>
          <w:sz w:val="28"/>
          <w:szCs w:val="28"/>
        </w:rPr>
        <w:t>посредством</w:t>
      </w:r>
      <w:r>
        <w:rPr>
          <w:sz w:val="28"/>
          <w:szCs w:val="28"/>
        </w:rPr>
        <w:t xml:space="preserve"> </w:t>
      </w:r>
      <w:r w:rsidRPr="00835932">
        <w:rPr>
          <w:sz w:val="28"/>
          <w:szCs w:val="28"/>
        </w:rPr>
        <w:t>анализа</w:t>
      </w:r>
      <w:r>
        <w:rPr>
          <w:sz w:val="28"/>
          <w:szCs w:val="28"/>
        </w:rPr>
        <w:t xml:space="preserve"> </w:t>
      </w:r>
      <w:r w:rsidRPr="00835932">
        <w:rPr>
          <w:sz w:val="28"/>
          <w:szCs w:val="28"/>
        </w:rPr>
        <w:t>фактических</w:t>
      </w:r>
      <w:r>
        <w:rPr>
          <w:sz w:val="28"/>
          <w:szCs w:val="28"/>
        </w:rPr>
        <w:t xml:space="preserve"> </w:t>
      </w:r>
      <w:r w:rsidRPr="00835932">
        <w:rPr>
          <w:sz w:val="28"/>
          <w:szCs w:val="28"/>
        </w:rPr>
        <w:t>данных</w:t>
      </w:r>
      <w:r>
        <w:rPr>
          <w:sz w:val="28"/>
          <w:szCs w:val="28"/>
        </w:rPr>
        <w:t xml:space="preserve"> </w:t>
      </w:r>
      <w:r w:rsidRPr="00835932">
        <w:rPr>
          <w:sz w:val="28"/>
          <w:szCs w:val="28"/>
        </w:rPr>
        <w:t>с</w:t>
      </w:r>
      <w:r>
        <w:rPr>
          <w:sz w:val="28"/>
          <w:szCs w:val="28"/>
        </w:rPr>
        <w:t xml:space="preserve"> </w:t>
      </w:r>
      <w:r w:rsidRPr="00835932">
        <w:rPr>
          <w:sz w:val="28"/>
          <w:szCs w:val="28"/>
        </w:rPr>
        <w:t>учетом</w:t>
      </w:r>
      <w:r>
        <w:rPr>
          <w:sz w:val="28"/>
          <w:szCs w:val="28"/>
        </w:rPr>
        <w:t xml:space="preserve"> </w:t>
      </w:r>
      <w:r w:rsidRPr="00835932">
        <w:rPr>
          <w:sz w:val="28"/>
          <w:szCs w:val="28"/>
        </w:rPr>
        <w:t>известных</w:t>
      </w:r>
      <w:r>
        <w:rPr>
          <w:sz w:val="28"/>
          <w:szCs w:val="28"/>
        </w:rPr>
        <w:t xml:space="preserve"> </w:t>
      </w:r>
      <w:r w:rsidRPr="00835932">
        <w:rPr>
          <w:sz w:val="28"/>
          <w:szCs w:val="28"/>
        </w:rPr>
        <w:t>закономерностей</w:t>
      </w:r>
      <w:r>
        <w:rPr>
          <w:sz w:val="28"/>
          <w:szCs w:val="28"/>
        </w:rPr>
        <w:t xml:space="preserve"> </w:t>
      </w:r>
      <w:r w:rsidRPr="00835932">
        <w:rPr>
          <w:sz w:val="28"/>
          <w:szCs w:val="28"/>
        </w:rPr>
        <w:t>объективного</w:t>
      </w:r>
      <w:r>
        <w:rPr>
          <w:sz w:val="28"/>
          <w:szCs w:val="28"/>
        </w:rPr>
        <w:t xml:space="preserve"> </w:t>
      </w:r>
      <w:r w:rsidRPr="00835932">
        <w:rPr>
          <w:sz w:val="28"/>
          <w:szCs w:val="28"/>
        </w:rPr>
        <w:t>мира.</w:t>
      </w:r>
      <w:r>
        <w:rPr>
          <w:sz w:val="28"/>
          <w:szCs w:val="28"/>
        </w:rPr>
        <w:t xml:space="preserve"> </w:t>
      </w:r>
      <w:r w:rsidRPr="00835932">
        <w:rPr>
          <w:sz w:val="28"/>
          <w:szCs w:val="28"/>
        </w:rPr>
        <w:t>Она</w:t>
      </w:r>
      <w:r>
        <w:rPr>
          <w:sz w:val="28"/>
          <w:szCs w:val="28"/>
        </w:rPr>
        <w:t xml:space="preserve"> </w:t>
      </w:r>
      <w:r w:rsidRPr="00835932">
        <w:rPr>
          <w:sz w:val="28"/>
          <w:szCs w:val="28"/>
        </w:rPr>
        <w:t>может</w:t>
      </w:r>
      <w:r>
        <w:rPr>
          <w:sz w:val="28"/>
          <w:szCs w:val="28"/>
        </w:rPr>
        <w:t xml:space="preserve"> </w:t>
      </w:r>
      <w:r w:rsidRPr="00835932">
        <w:rPr>
          <w:sz w:val="28"/>
          <w:szCs w:val="28"/>
        </w:rPr>
        <w:t>касаться</w:t>
      </w:r>
      <w:r>
        <w:rPr>
          <w:sz w:val="28"/>
          <w:szCs w:val="28"/>
        </w:rPr>
        <w:t xml:space="preserve"> </w:t>
      </w:r>
      <w:r w:rsidRPr="00835932">
        <w:rPr>
          <w:sz w:val="28"/>
          <w:szCs w:val="28"/>
        </w:rPr>
        <w:t>существования</w:t>
      </w:r>
      <w:r>
        <w:rPr>
          <w:sz w:val="28"/>
          <w:szCs w:val="28"/>
        </w:rPr>
        <w:t xml:space="preserve"> </w:t>
      </w:r>
      <w:r w:rsidRPr="00835932">
        <w:rPr>
          <w:sz w:val="28"/>
          <w:szCs w:val="28"/>
        </w:rPr>
        <w:t>объекта,</w:t>
      </w:r>
      <w:r>
        <w:rPr>
          <w:sz w:val="28"/>
          <w:szCs w:val="28"/>
        </w:rPr>
        <w:t xml:space="preserve"> </w:t>
      </w:r>
      <w:r w:rsidRPr="00835932">
        <w:rPr>
          <w:sz w:val="28"/>
          <w:szCs w:val="28"/>
        </w:rPr>
        <w:t>а</w:t>
      </w:r>
      <w:r>
        <w:rPr>
          <w:sz w:val="28"/>
          <w:szCs w:val="28"/>
        </w:rPr>
        <w:t xml:space="preserve"> </w:t>
      </w:r>
      <w:r w:rsidRPr="00835932">
        <w:rPr>
          <w:sz w:val="28"/>
          <w:szCs w:val="28"/>
        </w:rPr>
        <w:t>также</w:t>
      </w:r>
      <w:r>
        <w:rPr>
          <w:sz w:val="28"/>
          <w:szCs w:val="28"/>
        </w:rPr>
        <w:t xml:space="preserve"> </w:t>
      </w:r>
      <w:r w:rsidRPr="00835932">
        <w:rPr>
          <w:sz w:val="28"/>
          <w:szCs w:val="28"/>
        </w:rPr>
        <w:t>его</w:t>
      </w:r>
      <w:r>
        <w:rPr>
          <w:sz w:val="28"/>
          <w:szCs w:val="28"/>
        </w:rPr>
        <w:t xml:space="preserve"> </w:t>
      </w:r>
      <w:r w:rsidRPr="00835932">
        <w:rPr>
          <w:sz w:val="28"/>
          <w:szCs w:val="28"/>
        </w:rPr>
        <w:t>свойств</w:t>
      </w:r>
      <w:r>
        <w:rPr>
          <w:sz w:val="28"/>
          <w:szCs w:val="28"/>
        </w:rPr>
        <w:t xml:space="preserve"> </w:t>
      </w:r>
      <w:r w:rsidRPr="00835932">
        <w:rPr>
          <w:sz w:val="28"/>
          <w:szCs w:val="28"/>
        </w:rPr>
        <w:t>и</w:t>
      </w:r>
      <w:r>
        <w:rPr>
          <w:sz w:val="28"/>
          <w:szCs w:val="28"/>
        </w:rPr>
        <w:t xml:space="preserve"> </w:t>
      </w:r>
      <w:r w:rsidRPr="00835932">
        <w:rPr>
          <w:sz w:val="28"/>
          <w:szCs w:val="28"/>
        </w:rPr>
        <w:t>связей,</w:t>
      </w:r>
      <w:r>
        <w:rPr>
          <w:sz w:val="28"/>
          <w:szCs w:val="28"/>
        </w:rPr>
        <w:t xml:space="preserve"> </w:t>
      </w:r>
      <w:r w:rsidRPr="00835932">
        <w:rPr>
          <w:sz w:val="28"/>
          <w:szCs w:val="28"/>
        </w:rPr>
        <w:t>прошлого</w:t>
      </w:r>
      <w:r>
        <w:rPr>
          <w:sz w:val="28"/>
          <w:szCs w:val="28"/>
        </w:rPr>
        <w:t xml:space="preserve"> </w:t>
      </w:r>
      <w:r w:rsidRPr="00835932">
        <w:rPr>
          <w:sz w:val="28"/>
          <w:szCs w:val="28"/>
        </w:rPr>
        <w:t>и</w:t>
      </w:r>
      <w:r>
        <w:rPr>
          <w:sz w:val="28"/>
          <w:szCs w:val="28"/>
        </w:rPr>
        <w:t xml:space="preserve"> </w:t>
      </w:r>
      <w:r w:rsidRPr="00835932">
        <w:rPr>
          <w:sz w:val="28"/>
          <w:szCs w:val="28"/>
        </w:rPr>
        <w:t>будущего,</w:t>
      </w:r>
      <w:r>
        <w:rPr>
          <w:sz w:val="28"/>
          <w:szCs w:val="28"/>
        </w:rPr>
        <w:t xml:space="preserve"> </w:t>
      </w:r>
      <w:r w:rsidRPr="00835932">
        <w:rPr>
          <w:sz w:val="28"/>
          <w:szCs w:val="28"/>
        </w:rPr>
        <w:t>причин</w:t>
      </w:r>
      <w:r>
        <w:rPr>
          <w:sz w:val="28"/>
          <w:szCs w:val="28"/>
        </w:rPr>
        <w:t xml:space="preserve"> </w:t>
      </w:r>
      <w:r w:rsidRPr="00835932">
        <w:rPr>
          <w:sz w:val="28"/>
          <w:szCs w:val="28"/>
        </w:rPr>
        <w:t>возникновения</w:t>
      </w:r>
      <w:r>
        <w:rPr>
          <w:sz w:val="28"/>
          <w:szCs w:val="28"/>
        </w:rPr>
        <w:t xml:space="preserve"> </w:t>
      </w:r>
      <w:r w:rsidRPr="00835932">
        <w:rPr>
          <w:sz w:val="28"/>
          <w:szCs w:val="28"/>
        </w:rPr>
        <w:t>и</w:t>
      </w:r>
      <w:r>
        <w:rPr>
          <w:sz w:val="28"/>
          <w:szCs w:val="28"/>
        </w:rPr>
        <w:t xml:space="preserve"> </w:t>
      </w:r>
      <w:r w:rsidRPr="00835932">
        <w:rPr>
          <w:sz w:val="28"/>
          <w:szCs w:val="28"/>
        </w:rPr>
        <w:t>т.</w:t>
      </w:r>
      <w:r>
        <w:rPr>
          <w:sz w:val="28"/>
          <w:szCs w:val="28"/>
        </w:rPr>
        <w:t xml:space="preserve"> </w:t>
      </w:r>
      <w:r w:rsidRPr="00835932">
        <w:rPr>
          <w:sz w:val="28"/>
          <w:szCs w:val="28"/>
        </w:rPr>
        <w:t>д.</w:t>
      </w:r>
      <w:r>
        <w:rPr>
          <w:sz w:val="28"/>
          <w:szCs w:val="28"/>
        </w:rPr>
        <w:t xml:space="preserve"> </w:t>
      </w:r>
      <w:r w:rsidRPr="00835932">
        <w:rPr>
          <w:sz w:val="28"/>
          <w:szCs w:val="28"/>
        </w:rPr>
        <w:t>Выдвигаемая</w:t>
      </w:r>
      <w:r>
        <w:rPr>
          <w:sz w:val="28"/>
          <w:szCs w:val="28"/>
        </w:rPr>
        <w:t xml:space="preserve"> </w:t>
      </w:r>
      <w:r w:rsidRPr="00835932">
        <w:rPr>
          <w:sz w:val="28"/>
          <w:szCs w:val="28"/>
        </w:rPr>
        <w:t>на</w:t>
      </w:r>
      <w:r>
        <w:rPr>
          <w:sz w:val="28"/>
          <w:szCs w:val="28"/>
        </w:rPr>
        <w:t xml:space="preserve"> </w:t>
      </w:r>
      <w:r w:rsidRPr="00835932">
        <w:rPr>
          <w:sz w:val="28"/>
          <w:szCs w:val="28"/>
        </w:rPr>
        <w:t>основе</w:t>
      </w:r>
      <w:r>
        <w:rPr>
          <w:sz w:val="28"/>
          <w:szCs w:val="28"/>
        </w:rPr>
        <w:t xml:space="preserve"> </w:t>
      </w:r>
      <w:r w:rsidRPr="00835932">
        <w:rPr>
          <w:sz w:val="28"/>
          <w:szCs w:val="28"/>
        </w:rPr>
        <w:t>определенного</w:t>
      </w:r>
      <w:r>
        <w:rPr>
          <w:sz w:val="28"/>
          <w:szCs w:val="28"/>
        </w:rPr>
        <w:t xml:space="preserve"> </w:t>
      </w:r>
      <w:r w:rsidRPr="00835932">
        <w:rPr>
          <w:sz w:val="28"/>
          <w:szCs w:val="28"/>
        </w:rPr>
        <w:t>знания</w:t>
      </w:r>
      <w:r>
        <w:rPr>
          <w:sz w:val="28"/>
          <w:szCs w:val="28"/>
        </w:rPr>
        <w:t xml:space="preserve"> </w:t>
      </w:r>
      <w:r w:rsidRPr="00835932">
        <w:rPr>
          <w:sz w:val="28"/>
          <w:szCs w:val="28"/>
        </w:rPr>
        <w:t>об</w:t>
      </w:r>
      <w:r>
        <w:rPr>
          <w:sz w:val="28"/>
          <w:szCs w:val="28"/>
        </w:rPr>
        <w:t xml:space="preserve"> </w:t>
      </w:r>
      <w:r w:rsidRPr="00835932">
        <w:rPr>
          <w:sz w:val="28"/>
          <w:szCs w:val="28"/>
        </w:rPr>
        <w:t>изучаемом</w:t>
      </w:r>
      <w:r>
        <w:rPr>
          <w:sz w:val="28"/>
          <w:szCs w:val="28"/>
        </w:rPr>
        <w:t xml:space="preserve"> </w:t>
      </w:r>
      <w:r w:rsidRPr="00835932">
        <w:rPr>
          <w:sz w:val="28"/>
          <w:szCs w:val="28"/>
        </w:rPr>
        <w:t>круге</w:t>
      </w:r>
      <w:r>
        <w:rPr>
          <w:sz w:val="28"/>
          <w:szCs w:val="28"/>
        </w:rPr>
        <w:t xml:space="preserve"> </w:t>
      </w:r>
      <w:r w:rsidRPr="00835932">
        <w:rPr>
          <w:sz w:val="28"/>
          <w:szCs w:val="28"/>
        </w:rPr>
        <w:t>явлений,</w:t>
      </w:r>
      <w:r>
        <w:rPr>
          <w:sz w:val="28"/>
          <w:szCs w:val="28"/>
        </w:rPr>
        <w:t xml:space="preserve"> </w:t>
      </w:r>
      <w:r w:rsidRPr="00835932">
        <w:rPr>
          <w:sz w:val="28"/>
          <w:szCs w:val="28"/>
        </w:rPr>
        <w:t>гипотеза</w:t>
      </w:r>
      <w:r>
        <w:rPr>
          <w:sz w:val="28"/>
          <w:szCs w:val="28"/>
        </w:rPr>
        <w:t xml:space="preserve"> </w:t>
      </w:r>
      <w:r w:rsidRPr="00835932">
        <w:rPr>
          <w:sz w:val="28"/>
          <w:szCs w:val="28"/>
        </w:rPr>
        <w:t>играет</w:t>
      </w:r>
      <w:r>
        <w:rPr>
          <w:sz w:val="28"/>
          <w:szCs w:val="28"/>
        </w:rPr>
        <w:t xml:space="preserve"> </w:t>
      </w:r>
      <w:r w:rsidRPr="00835932">
        <w:rPr>
          <w:sz w:val="28"/>
          <w:szCs w:val="28"/>
        </w:rPr>
        <w:t>роль</w:t>
      </w:r>
      <w:r>
        <w:rPr>
          <w:sz w:val="28"/>
          <w:szCs w:val="28"/>
        </w:rPr>
        <w:t xml:space="preserve"> </w:t>
      </w:r>
      <w:r w:rsidRPr="00835932">
        <w:rPr>
          <w:sz w:val="28"/>
          <w:szCs w:val="28"/>
        </w:rPr>
        <w:t>руководящего</w:t>
      </w:r>
      <w:r>
        <w:rPr>
          <w:sz w:val="28"/>
          <w:szCs w:val="28"/>
        </w:rPr>
        <w:t xml:space="preserve"> </w:t>
      </w:r>
      <w:r w:rsidRPr="00835932">
        <w:rPr>
          <w:sz w:val="28"/>
          <w:szCs w:val="28"/>
        </w:rPr>
        <w:t>принципа,</w:t>
      </w:r>
      <w:r>
        <w:rPr>
          <w:sz w:val="28"/>
          <w:szCs w:val="28"/>
        </w:rPr>
        <w:t xml:space="preserve"> </w:t>
      </w:r>
      <w:r w:rsidRPr="00835932">
        <w:rPr>
          <w:sz w:val="28"/>
          <w:szCs w:val="28"/>
        </w:rPr>
        <w:t>направляющего</w:t>
      </w:r>
      <w:r>
        <w:rPr>
          <w:sz w:val="28"/>
          <w:szCs w:val="28"/>
        </w:rPr>
        <w:t xml:space="preserve"> </w:t>
      </w:r>
      <w:r w:rsidRPr="00835932">
        <w:rPr>
          <w:sz w:val="28"/>
          <w:szCs w:val="28"/>
        </w:rPr>
        <w:t>и</w:t>
      </w:r>
      <w:r>
        <w:rPr>
          <w:sz w:val="28"/>
          <w:szCs w:val="28"/>
        </w:rPr>
        <w:t xml:space="preserve"> </w:t>
      </w:r>
      <w:r w:rsidRPr="00835932">
        <w:rPr>
          <w:sz w:val="28"/>
          <w:szCs w:val="28"/>
        </w:rPr>
        <w:t>корректирующего</w:t>
      </w:r>
      <w:r>
        <w:rPr>
          <w:sz w:val="28"/>
          <w:szCs w:val="28"/>
        </w:rPr>
        <w:t xml:space="preserve"> </w:t>
      </w:r>
      <w:r w:rsidRPr="00835932">
        <w:rPr>
          <w:sz w:val="28"/>
          <w:szCs w:val="28"/>
        </w:rPr>
        <w:t>дальнейшие</w:t>
      </w:r>
      <w:r>
        <w:rPr>
          <w:sz w:val="28"/>
          <w:szCs w:val="28"/>
        </w:rPr>
        <w:t xml:space="preserve"> </w:t>
      </w:r>
      <w:r w:rsidRPr="00835932">
        <w:rPr>
          <w:sz w:val="28"/>
          <w:szCs w:val="28"/>
        </w:rPr>
        <w:t>наблюдения</w:t>
      </w:r>
      <w:r>
        <w:rPr>
          <w:sz w:val="28"/>
          <w:szCs w:val="28"/>
        </w:rPr>
        <w:t xml:space="preserve"> </w:t>
      </w:r>
      <w:r w:rsidRPr="00835932">
        <w:rPr>
          <w:sz w:val="28"/>
          <w:szCs w:val="28"/>
        </w:rPr>
        <w:t>и</w:t>
      </w:r>
      <w:r>
        <w:rPr>
          <w:sz w:val="28"/>
          <w:szCs w:val="28"/>
        </w:rPr>
        <w:t xml:space="preserve"> </w:t>
      </w:r>
      <w:r w:rsidRPr="00835932">
        <w:rPr>
          <w:sz w:val="28"/>
          <w:szCs w:val="28"/>
        </w:rPr>
        <w:t>эксперименты.</w:t>
      </w:r>
      <w:r>
        <w:rPr>
          <w:sz w:val="28"/>
          <w:szCs w:val="28"/>
        </w:rPr>
        <w:t xml:space="preserve"> </w:t>
      </w:r>
      <w:r w:rsidRPr="00835932">
        <w:rPr>
          <w:sz w:val="28"/>
          <w:szCs w:val="28"/>
        </w:rPr>
        <w:t>Ее</w:t>
      </w:r>
      <w:r>
        <w:rPr>
          <w:sz w:val="28"/>
          <w:szCs w:val="28"/>
        </w:rPr>
        <w:t xml:space="preserve"> </w:t>
      </w:r>
      <w:r w:rsidRPr="00835932">
        <w:rPr>
          <w:sz w:val="28"/>
          <w:szCs w:val="28"/>
        </w:rPr>
        <w:t>следует</w:t>
      </w:r>
      <w:r>
        <w:rPr>
          <w:sz w:val="28"/>
          <w:szCs w:val="28"/>
        </w:rPr>
        <w:t xml:space="preserve"> </w:t>
      </w:r>
      <w:r w:rsidRPr="00835932">
        <w:rPr>
          <w:sz w:val="28"/>
          <w:szCs w:val="28"/>
        </w:rPr>
        <w:t>отличать</w:t>
      </w:r>
      <w:r>
        <w:rPr>
          <w:sz w:val="28"/>
          <w:szCs w:val="28"/>
        </w:rPr>
        <w:t xml:space="preserve"> </w:t>
      </w:r>
      <w:r w:rsidRPr="00835932">
        <w:rPr>
          <w:sz w:val="28"/>
          <w:szCs w:val="28"/>
        </w:rPr>
        <w:t>как</w:t>
      </w:r>
      <w:r>
        <w:rPr>
          <w:sz w:val="28"/>
          <w:szCs w:val="28"/>
        </w:rPr>
        <w:t xml:space="preserve"> </w:t>
      </w:r>
      <w:r w:rsidRPr="00835932">
        <w:rPr>
          <w:sz w:val="28"/>
          <w:szCs w:val="28"/>
        </w:rPr>
        <w:t>от</w:t>
      </w:r>
      <w:r>
        <w:rPr>
          <w:sz w:val="28"/>
          <w:szCs w:val="28"/>
        </w:rPr>
        <w:t xml:space="preserve"> </w:t>
      </w:r>
      <w:r w:rsidRPr="00835932">
        <w:rPr>
          <w:sz w:val="28"/>
          <w:szCs w:val="28"/>
        </w:rPr>
        <w:t>достоверного</w:t>
      </w:r>
      <w:r>
        <w:rPr>
          <w:sz w:val="28"/>
          <w:szCs w:val="28"/>
        </w:rPr>
        <w:t xml:space="preserve"> </w:t>
      </w:r>
      <w:r w:rsidRPr="00835932">
        <w:rPr>
          <w:sz w:val="28"/>
          <w:szCs w:val="28"/>
        </w:rPr>
        <w:t>знания,</w:t>
      </w:r>
      <w:r>
        <w:rPr>
          <w:sz w:val="28"/>
          <w:szCs w:val="28"/>
        </w:rPr>
        <w:t xml:space="preserve"> </w:t>
      </w:r>
      <w:r w:rsidRPr="00835932">
        <w:rPr>
          <w:sz w:val="28"/>
          <w:szCs w:val="28"/>
        </w:rPr>
        <w:t>так</w:t>
      </w:r>
      <w:r>
        <w:rPr>
          <w:sz w:val="28"/>
          <w:szCs w:val="28"/>
        </w:rPr>
        <w:t xml:space="preserve"> </w:t>
      </w:r>
      <w:r w:rsidRPr="00835932">
        <w:rPr>
          <w:sz w:val="28"/>
          <w:szCs w:val="28"/>
        </w:rPr>
        <w:t>и</w:t>
      </w:r>
      <w:r>
        <w:rPr>
          <w:sz w:val="28"/>
          <w:szCs w:val="28"/>
        </w:rPr>
        <w:t xml:space="preserve"> </w:t>
      </w:r>
      <w:r w:rsidRPr="00835932">
        <w:rPr>
          <w:sz w:val="28"/>
          <w:szCs w:val="28"/>
        </w:rPr>
        <w:t>от</w:t>
      </w:r>
      <w:r>
        <w:rPr>
          <w:sz w:val="28"/>
          <w:szCs w:val="28"/>
        </w:rPr>
        <w:t xml:space="preserve"> </w:t>
      </w:r>
      <w:r w:rsidRPr="00835932">
        <w:rPr>
          <w:sz w:val="28"/>
          <w:szCs w:val="28"/>
        </w:rPr>
        <w:t>других</w:t>
      </w:r>
      <w:r>
        <w:rPr>
          <w:sz w:val="28"/>
          <w:szCs w:val="28"/>
        </w:rPr>
        <w:t xml:space="preserve"> </w:t>
      </w:r>
      <w:r w:rsidRPr="00835932">
        <w:rPr>
          <w:sz w:val="28"/>
          <w:szCs w:val="28"/>
        </w:rPr>
        <w:t>видов</w:t>
      </w:r>
      <w:r>
        <w:rPr>
          <w:sz w:val="28"/>
          <w:szCs w:val="28"/>
        </w:rPr>
        <w:t xml:space="preserve"> </w:t>
      </w:r>
      <w:r w:rsidRPr="00835932">
        <w:rPr>
          <w:sz w:val="28"/>
          <w:szCs w:val="28"/>
        </w:rPr>
        <w:t>предположений,</w:t>
      </w:r>
      <w:r>
        <w:rPr>
          <w:sz w:val="28"/>
          <w:szCs w:val="28"/>
        </w:rPr>
        <w:t xml:space="preserve"> </w:t>
      </w:r>
      <w:r w:rsidRPr="00835932">
        <w:rPr>
          <w:sz w:val="28"/>
          <w:szCs w:val="28"/>
        </w:rPr>
        <w:t>в</w:t>
      </w:r>
      <w:r>
        <w:rPr>
          <w:sz w:val="28"/>
          <w:szCs w:val="28"/>
        </w:rPr>
        <w:t xml:space="preserve"> </w:t>
      </w:r>
      <w:r w:rsidRPr="00835932">
        <w:rPr>
          <w:sz w:val="28"/>
          <w:szCs w:val="28"/>
        </w:rPr>
        <w:t>частности</w:t>
      </w:r>
      <w:r>
        <w:rPr>
          <w:sz w:val="28"/>
          <w:szCs w:val="28"/>
        </w:rPr>
        <w:t xml:space="preserve"> </w:t>
      </w:r>
      <w:r w:rsidRPr="00835932">
        <w:rPr>
          <w:sz w:val="28"/>
          <w:szCs w:val="28"/>
        </w:rPr>
        <w:t>от</w:t>
      </w:r>
      <w:r>
        <w:rPr>
          <w:sz w:val="28"/>
          <w:szCs w:val="28"/>
        </w:rPr>
        <w:t xml:space="preserve"> </w:t>
      </w:r>
      <w:r w:rsidRPr="00835932">
        <w:rPr>
          <w:sz w:val="28"/>
          <w:szCs w:val="28"/>
        </w:rPr>
        <w:t>малообоснованной</w:t>
      </w:r>
      <w:r>
        <w:rPr>
          <w:sz w:val="28"/>
          <w:szCs w:val="28"/>
        </w:rPr>
        <w:t xml:space="preserve"> </w:t>
      </w:r>
      <w:r w:rsidRPr="00835932">
        <w:rPr>
          <w:sz w:val="28"/>
          <w:szCs w:val="28"/>
        </w:rPr>
        <w:t>идеи</w:t>
      </w:r>
      <w:r>
        <w:rPr>
          <w:sz w:val="28"/>
          <w:szCs w:val="28"/>
        </w:rPr>
        <w:t xml:space="preserve"> </w:t>
      </w:r>
      <w:r w:rsidRPr="00835932">
        <w:rPr>
          <w:sz w:val="28"/>
          <w:szCs w:val="28"/>
        </w:rPr>
        <w:t>или</w:t>
      </w:r>
      <w:r>
        <w:rPr>
          <w:sz w:val="28"/>
          <w:szCs w:val="28"/>
        </w:rPr>
        <w:t xml:space="preserve"> </w:t>
      </w:r>
      <w:r w:rsidRPr="00835932">
        <w:rPr>
          <w:sz w:val="28"/>
          <w:szCs w:val="28"/>
        </w:rPr>
        <w:t>догадки,</w:t>
      </w:r>
      <w:r>
        <w:rPr>
          <w:sz w:val="28"/>
          <w:szCs w:val="28"/>
        </w:rPr>
        <w:t xml:space="preserve"> </w:t>
      </w:r>
      <w:r w:rsidRPr="00835932">
        <w:rPr>
          <w:sz w:val="28"/>
          <w:szCs w:val="28"/>
        </w:rPr>
        <w:t>полученной</w:t>
      </w:r>
      <w:r>
        <w:rPr>
          <w:sz w:val="28"/>
          <w:szCs w:val="28"/>
        </w:rPr>
        <w:t xml:space="preserve"> </w:t>
      </w:r>
      <w:r w:rsidRPr="00835932">
        <w:rPr>
          <w:sz w:val="28"/>
          <w:szCs w:val="28"/>
        </w:rPr>
        <w:t>интуитивным</w:t>
      </w:r>
      <w:r>
        <w:rPr>
          <w:sz w:val="28"/>
          <w:szCs w:val="28"/>
        </w:rPr>
        <w:t xml:space="preserve"> </w:t>
      </w:r>
      <w:r w:rsidRPr="00835932">
        <w:rPr>
          <w:sz w:val="28"/>
          <w:szCs w:val="28"/>
        </w:rPr>
        <w:t>путем.</w:t>
      </w:r>
      <w:r>
        <w:rPr>
          <w:sz w:val="28"/>
          <w:szCs w:val="28"/>
        </w:rPr>
        <w:t xml:space="preserve"> </w:t>
      </w:r>
      <w:r w:rsidRPr="00835932">
        <w:rPr>
          <w:sz w:val="28"/>
          <w:szCs w:val="28"/>
        </w:rPr>
        <w:t>Различие</w:t>
      </w:r>
      <w:r>
        <w:rPr>
          <w:sz w:val="28"/>
          <w:szCs w:val="28"/>
        </w:rPr>
        <w:t xml:space="preserve"> </w:t>
      </w:r>
      <w:r w:rsidRPr="00835932">
        <w:rPr>
          <w:sz w:val="28"/>
          <w:szCs w:val="28"/>
        </w:rPr>
        <w:t>между</w:t>
      </w:r>
      <w:r>
        <w:rPr>
          <w:sz w:val="28"/>
          <w:szCs w:val="28"/>
        </w:rPr>
        <w:t xml:space="preserve"> </w:t>
      </w:r>
      <w:r w:rsidRPr="00835932">
        <w:rPr>
          <w:sz w:val="28"/>
          <w:szCs w:val="28"/>
        </w:rPr>
        <w:t>ними</w:t>
      </w:r>
      <w:r>
        <w:rPr>
          <w:sz w:val="28"/>
          <w:szCs w:val="28"/>
        </w:rPr>
        <w:t xml:space="preserve"> </w:t>
      </w:r>
      <w:r w:rsidRPr="00835932">
        <w:rPr>
          <w:sz w:val="28"/>
          <w:szCs w:val="28"/>
        </w:rPr>
        <w:t>касается</w:t>
      </w:r>
      <w:r>
        <w:rPr>
          <w:sz w:val="28"/>
          <w:szCs w:val="28"/>
        </w:rPr>
        <w:t xml:space="preserve"> </w:t>
      </w:r>
      <w:r w:rsidRPr="00835932">
        <w:rPr>
          <w:sz w:val="28"/>
          <w:szCs w:val="28"/>
        </w:rPr>
        <w:t>не</w:t>
      </w:r>
      <w:r>
        <w:rPr>
          <w:sz w:val="28"/>
          <w:szCs w:val="28"/>
        </w:rPr>
        <w:t xml:space="preserve"> </w:t>
      </w:r>
      <w:r w:rsidRPr="00835932">
        <w:rPr>
          <w:sz w:val="28"/>
          <w:szCs w:val="28"/>
        </w:rPr>
        <w:t>предмета,</w:t>
      </w:r>
      <w:r>
        <w:rPr>
          <w:sz w:val="28"/>
          <w:szCs w:val="28"/>
        </w:rPr>
        <w:t xml:space="preserve"> </w:t>
      </w:r>
      <w:r w:rsidRPr="00835932">
        <w:rPr>
          <w:sz w:val="28"/>
          <w:szCs w:val="28"/>
        </w:rPr>
        <w:t>а</w:t>
      </w:r>
      <w:r>
        <w:rPr>
          <w:sz w:val="28"/>
          <w:szCs w:val="28"/>
        </w:rPr>
        <w:t xml:space="preserve"> </w:t>
      </w:r>
      <w:r w:rsidRPr="00835932">
        <w:rPr>
          <w:sz w:val="28"/>
          <w:szCs w:val="28"/>
        </w:rPr>
        <w:t>степени</w:t>
      </w:r>
      <w:r>
        <w:rPr>
          <w:sz w:val="28"/>
          <w:szCs w:val="28"/>
        </w:rPr>
        <w:t xml:space="preserve"> </w:t>
      </w:r>
      <w:r w:rsidRPr="00835932">
        <w:rPr>
          <w:sz w:val="28"/>
          <w:szCs w:val="28"/>
        </w:rPr>
        <w:t>обоснованности</w:t>
      </w:r>
      <w:r>
        <w:rPr>
          <w:sz w:val="28"/>
          <w:szCs w:val="28"/>
        </w:rPr>
        <w:t xml:space="preserve"> </w:t>
      </w:r>
      <w:r w:rsidRPr="00835932">
        <w:rPr>
          <w:sz w:val="28"/>
          <w:szCs w:val="28"/>
        </w:rPr>
        <w:t>содержащегося</w:t>
      </w:r>
      <w:r>
        <w:rPr>
          <w:sz w:val="28"/>
          <w:szCs w:val="28"/>
        </w:rPr>
        <w:t xml:space="preserve"> </w:t>
      </w:r>
      <w:r w:rsidRPr="00835932">
        <w:rPr>
          <w:sz w:val="28"/>
          <w:szCs w:val="28"/>
        </w:rPr>
        <w:t>в</w:t>
      </w:r>
      <w:r>
        <w:rPr>
          <w:sz w:val="28"/>
          <w:szCs w:val="28"/>
        </w:rPr>
        <w:t xml:space="preserve"> </w:t>
      </w:r>
      <w:r w:rsidRPr="00835932">
        <w:rPr>
          <w:sz w:val="28"/>
          <w:szCs w:val="28"/>
        </w:rPr>
        <w:t>них</w:t>
      </w:r>
      <w:r>
        <w:rPr>
          <w:sz w:val="28"/>
          <w:szCs w:val="28"/>
        </w:rPr>
        <w:t xml:space="preserve"> </w:t>
      </w:r>
      <w:r w:rsidRPr="00835932">
        <w:rPr>
          <w:sz w:val="28"/>
          <w:szCs w:val="28"/>
        </w:rPr>
        <w:t>знания,</w:t>
      </w:r>
      <w:r>
        <w:rPr>
          <w:sz w:val="28"/>
          <w:szCs w:val="28"/>
        </w:rPr>
        <w:t xml:space="preserve"> </w:t>
      </w:r>
      <w:r w:rsidRPr="00835932">
        <w:rPr>
          <w:sz w:val="28"/>
          <w:szCs w:val="28"/>
        </w:rPr>
        <w:t>которая</w:t>
      </w:r>
      <w:r>
        <w:rPr>
          <w:sz w:val="28"/>
          <w:szCs w:val="28"/>
        </w:rPr>
        <w:t xml:space="preserve"> </w:t>
      </w:r>
      <w:r w:rsidRPr="00835932">
        <w:rPr>
          <w:sz w:val="28"/>
          <w:szCs w:val="28"/>
        </w:rPr>
        <w:t>у</w:t>
      </w:r>
      <w:r>
        <w:rPr>
          <w:sz w:val="28"/>
          <w:szCs w:val="28"/>
        </w:rPr>
        <w:t xml:space="preserve"> </w:t>
      </w:r>
      <w:r w:rsidRPr="00835932">
        <w:rPr>
          <w:sz w:val="28"/>
          <w:szCs w:val="28"/>
        </w:rPr>
        <w:t>гипотезы</w:t>
      </w:r>
      <w:r>
        <w:rPr>
          <w:sz w:val="28"/>
          <w:szCs w:val="28"/>
        </w:rPr>
        <w:t xml:space="preserve"> </w:t>
      </w:r>
      <w:r w:rsidRPr="00835932">
        <w:rPr>
          <w:sz w:val="28"/>
          <w:szCs w:val="28"/>
        </w:rPr>
        <w:t>находится</w:t>
      </w:r>
      <w:r>
        <w:rPr>
          <w:sz w:val="28"/>
          <w:szCs w:val="28"/>
        </w:rPr>
        <w:t xml:space="preserve"> </w:t>
      </w:r>
      <w:r w:rsidRPr="00835932">
        <w:rPr>
          <w:sz w:val="28"/>
          <w:szCs w:val="28"/>
        </w:rPr>
        <w:t>в</w:t>
      </w:r>
      <w:r>
        <w:rPr>
          <w:sz w:val="28"/>
          <w:szCs w:val="28"/>
        </w:rPr>
        <w:t xml:space="preserve"> </w:t>
      </w:r>
      <w:r w:rsidRPr="00835932">
        <w:rPr>
          <w:sz w:val="28"/>
          <w:szCs w:val="28"/>
        </w:rPr>
        <w:t>интервале</w:t>
      </w:r>
      <w:r>
        <w:rPr>
          <w:sz w:val="28"/>
          <w:szCs w:val="28"/>
        </w:rPr>
        <w:t xml:space="preserve"> </w:t>
      </w:r>
      <w:r w:rsidRPr="00835932">
        <w:rPr>
          <w:sz w:val="28"/>
          <w:szCs w:val="28"/>
        </w:rPr>
        <w:t>от</w:t>
      </w:r>
      <w:r>
        <w:rPr>
          <w:sz w:val="28"/>
          <w:szCs w:val="28"/>
        </w:rPr>
        <w:t xml:space="preserve"> </w:t>
      </w:r>
      <w:r w:rsidRPr="00835932">
        <w:rPr>
          <w:sz w:val="28"/>
          <w:szCs w:val="28"/>
        </w:rPr>
        <w:t>нуля</w:t>
      </w:r>
      <w:r>
        <w:rPr>
          <w:sz w:val="28"/>
          <w:szCs w:val="28"/>
        </w:rPr>
        <w:t xml:space="preserve"> </w:t>
      </w:r>
      <w:r w:rsidRPr="00835932">
        <w:rPr>
          <w:sz w:val="28"/>
          <w:szCs w:val="28"/>
        </w:rPr>
        <w:t>до</w:t>
      </w:r>
      <w:r>
        <w:rPr>
          <w:sz w:val="28"/>
          <w:szCs w:val="28"/>
        </w:rPr>
        <w:t xml:space="preserve"> </w:t>
      </w:r>
      <w:r w:rsidRPr="00835932">
        <w:rPr>
          <w:sz w:val="28"/>
          <w:szCs w:val="28"/>
        </w:rPr>
        <w:t>единицы.</w:t>
      </w:r>
      <w:r>
        <w:rPr>
          <w:sz w:val="28"/>
          <w:szCs w:val="28"/>
        </w:rPr>
        <w:t xml:space="preserve"> </w:t>
      </w:r>
      <w:r w:rsidRPr="00835932">
        <w:rPr>
          <w:sz w:val="28"/>
          <w:szCs w:val="28"/>
        </w:rPr>
        <w:t>По</w:t>
      </w:r>
      <w:r>
        <w:rPr>
          <w:sz w:val="28"/>
          <w:szCs w:val="28"/>
        </w:rPr>
        <w:t xml:space="preserve"> </w:t>
      </w:r>
      <w:r w:rsidRPr="00835932">
        <w:rPr>
          <w:sz w:val="28"/>
          <w:szCs w:val="28"/>
        </w:rPr>
        <w:t>одному</w:t>
      </w:r>
      <w:r>
        <w:rPr>
          <w:sz w:val="28"/>
          <w:szCs w:val="28"/>
        </w:rPr>
        <w:t xml:space="preserve"> </w:t>
      </w:r>
      <w:r w:rsidRPr="00835932">
        <w:rPr>
          <w:sz w:val="28"/>
          <w:szCs w:val="28"/>
        </w:rPr>
        <w:t>и</w:t>
      </w:r>
      <w:r>
        <w:rPr>
          <w:sz w:val="28"/>
          <w:szCs w:val="28"/>
        </w:rPr>
        <w:t xml:space="preserve"> </w:t>
      </w:r>
      <w:r w:rsidRPr="00835932">
        <w:rPr>
          <w:sz w:val="28"/>
          <w:szCs w:val="28"/>
        </w:rPr>
        <w:t>тому</w:t>
      </w:r>
      <w:r>
        <w:rPr>
          <w:sz w:val="28"/>
          <w:szCs w:val="28"/>
        </w:rPr>
        <w:t xml:space="preserve"> </w:t>
      </w:r>
      <w:r w:rsidRPr="00835932">
        <w:rPr>
          <w:sz w:val="28"/>
          <w:szCs w:val="28"/>
        </w:rPr>
        <w:t>же</w:t>
      </w:r>
      <w:r>
        <w:rPr>
          <w:sz w:val="28"/>
          <w:szCs w:val="28"/>
        </w:rPr>
        <w:t xml:space="preserve"> </w:t>
      </w:r>
      <w:r w:rsidRPr="00835932">
        <w:rPr>
          <w:sz w:val="28"/>
          <w:szCs w:val="28"/>
        </w:rPr>
        <w:t>вопросу</w:t>
      </w:r>
      <w:r>
        <w:rPr>
          <w:sz w:val="28"/>
          <w:szCs w:val="28"/>
        </w:rPr>
        <w:t xml:space="preserve"> </w:t>
      </w:r>
      <w:r w:rsidRPr="00835932">
        <w:rPr>
          <w:sz w:val="28"/>
          <w:szCs w:val="28"/>
        </w:rPr>
        <w:t>может</w:t>
      </w:r>
      <w:r>
        <w:rPr>
          <w:sz w:val="28"/>
          <w:szCs w:val="28"/>
        </w:rPr>
        <w:t xml:space="preserve"> </w:t>
      </w:r>
      <w:r w:rsidRPr="00835932">
        <w:rPr>
          <w:sz w:val="28"/>
          <w:szCs w:val="28"/>
        </w:rPr>
        <w:t>выдвигаться</w:t>
      </w:r>
      <w:r>
        <w:rPr>
          <w:sz w:val="28"/>
          <w:szCs w:val="28"/>
        </w:rPr>
        <w:t xml:space="preserve"> </w:t>
      </w:r>
      <w:r w:rsidRPr="00835932">
        <w:rPr>
          <w:sz w:val="28"/>
          <w:szCs w:val="28"/>
        </w:rPr>
        <w:t>не</w:t>
      </w:r>
      <w:r>
        <w:rPr>
          <w:sz w:val="28"/>
          <w:szCs w:val="28"/>
        </w:rPr>
        <w:t xml:space="preserve"> </w:t>
      </w:r>
      <w:r w:rsidRPr="00835932">
        <w:rPr>
          <w:sz w:val="28"/>
          <w:szCs w:val="28"/>
        </w:rPr>
        <w:t>одна,</w:t>
      </w:r>
      <w:r>
        <w:rPr>
          <w:sz w:val="28"/>
          <w:szCs w:val="28"/>
        </w:rPr>
        <w:t xml:space="preserve"> </w:t>
      </w:r>
      <w:r w:rsidRPr="00835932">
        <w:rPr>
          <w:sz w:val="28"/>
          <w:szCs w:val="28"/>
        </w:rPr>
        <w:t>а</w:t>
      </w:r>
      <w:r>
        <w:rPr>
          <w:sz w:val="28"/>
          <w:szCs w:val="28"/>
        </w:rPr>
        <w:t xml:space="preserve"> </w:t>
      </w:r>
      <w:r w:rsidRPr="00835932">
        <w:rPr>
          <w:sz w:val="28"/>
          <w:szCs w:val="28"/>
        </w:rPr>
        <w:t>несколько</w:t>
      </w:r>
      <w:r>
        <w:rPr>
          <w:sz w:val="28"/>
          <w:szCs w:val="28"/>
        </w:rPr>
        <w:t xml:space="preserve"> </w:t>
      </w:r>
      <w:r w:rsidRPr="00835932">
        <w:rPr>
          <w:sz w:val="28"/>
          <w:szCs w:val="28"/>
        </w:rPr>
        <w:t>гипотез,</w:t>
      </w:r>
      <w:r>
        <w:rPr>
          <w:sz w:val="28"/>
          <w:szCs w:val="28"/>
        </w:rPr>
        <w:t xml:space="preserve"> </w:t>
      </w:r>
      <w:r w:rsidRPr="00835932">
        <w:rPr>
          <w:sz w:val="28"/>
          <w:szCs w:val="28"/>
        </w:rPr>
        <w:t>которые</w:t>
      </w:r>
      <w:r>
        <w:rPr>
          <w:sz w:val="28"/>
          <w:szCs w:val="28"/>
        </w:rPr>
        <w:t xml:space="preserve"> </w:t>
      </w:r>
      <w:r w:rsidRPr="00835932">
        <w:rPr>
          <w:sz w:val="28"/>
          <w:szCs w:val="28"/>
        </w:rPr>
        <w:t>начинают</w:t>
      </w:r>
      <w:r>
        <w:rPr>
          <w:sz w:val="28"/>
          <w:szCs w:val="28"/>
        </w:rPr>
        <w:t xml:space="preserve"> </w:t>
      </w:r>
      <w:r w:rsidRPr="00835932">
        <w:rPr>
          <w:sz w:val="28"/>
          <w:szCs w:val="28"/>
        </w:rPr>
        <w:t>конкурировать</w:t>
      </w:r>
      <w:r>
        <w:rPr>
          <w:sz w:val="28"/>
          <w:szCs w:val="28"/>
        </w:rPr>
        <w:t xml:space="preserve"> </w:t>
      </w:r>
      <w:r w:rsidRPr="00835932">
        <w:rPr>
          <w:sz w:val="28"/>
          <w:szCs w:val="28"/>
        </w:rPr>
        <w:t>между</w:t>
      </w:r>
      <w:r>
        <w:rPr>
          <w:sz w:val="28"/>
          <w:szCs w:val="28"/>
        </w:rPr>
        <w:t xml:space="preserve"> </w:t>
      </w:r>
      <w:r w:rsidRPr="00835932">
        <w:rPr>
          <w:sz w:val="28"/>
          <w:szCs w:val="28"/>
        </w:rPr>
        <w:t>собой.</w:t>
      </w:r>
      <w:r>
        <w:rPr>
          <w:sz w:val="28"/>
          <w:szCs w:val="28"/>
        </w:rPr>
        <w:t xml:space="preserve"> </w:t>
      </w:r>
      <w:r w:rsidRPr="00835932">
        <w:rPr>
          <w:sz w:val="28"/>
          <w:szCs w:val="28"/>
        </w:rPr>
        <w:t>Согласно</w:t>
      </w:r>
      <w:r>
        <w:rPr>
          <w:sz w:val="28"/>
          <w:szCs w:val="28"/>
        </w:rPr>
        <w:t xml:space="preserve"> </w:t>
      </w:r>
      <w:r w:rsidRPr="00835932">
        <w:rPr>
          <w:sz w:val="28"/>
          <w:szCs w:val="28"/>
        </w:rPr>
        <w:t>терминологической</w:t>
      </w:r>
      <w:r>
        <w:rPr>
          <w:sz w:val="28"/>
          <w:szCs w:val="28"/>
        </w:rPr>
        <w:t xml:space="preserve"> </w:t>
      </w:r>
      <w:r w:rsidRPr="00835932">
        <w:rPr>
          <w:sz w:val="28"/>
          <w:szCs w:val="28"/>
        </w:rPr>
        <w:t>традиции,</w:t>
      </w:r>
      <w:r>
        <w:rPr>
          <w:sz w:val="28"/>
          <w:szCs w:val="28"/>
        </w:rPr>
        <w:t xml:space="preserve"> </w:t>
      </w:r>
      <w:r w:rsidRPr="00835932">
        <w:rPr>
          <w:sz w:val="28"/>
          <w:szCs w:val="28"/>
        </w:rPr>
        <w:t>сложившейся</w:t>
      </w:r>
      <w:r>
        <w:rPr>
          <w:sz w:val="28"/>
          <w:szCs w:val="28"/>
        </w:rPr>
        <w:t xml:space="preserve"> </w:t>
      </w:r>
      <w:r w:rsidRPr="00835932">
        <w:rPr>
          <w:sz w:val="28"/>
          <w:szCs w:val="28"/>
        </w:rPr>
        <w:t>в</w:t>
      </w:r>
      <w:r>
        <w:rPr>
          <w:sz w:val="28"/>
          <w:szCs w:val="28"/>
        </w:rPr>
        <w:t xml:space="preserve"> </w:t>
      </w:r>
      <w:r w:rsidRPr="00835932">
        <w:rPr>
          <w:sz w:val="28"/>
          <w:szCs w:val="28"/>
        </w:rPr>
        <w:t>юриспруденции</w:t>
      </w:r>
      <w:r>
        <w:rPr>
          <w:sz w:val="28"/>
          <w:szCs w:val="28"/>
        </w:rPr>
        <w:t xml:space="preserve"> </w:t>
      </w:r>
      <w:r w:rsidRPr="00835932">
        <w:rPr>
          <w:sz w:val="28"/>
          <w:szCs w:val="28"/>
        </w:rPr>
        <w:t>и</w:t>
      </w:r>
      <w:r>
        <w:rPr>
          <w:sz w:val="28"/>
          <w:szCs w:val="28"/>
        </w:rPr>
        <w:t xml:space="preserve"> </w:t>
      </w:r>
      <w:r w:rsidRPr="00835932">
        <w:rPr>
          <w:sz w:val="28"/>
          <w:szCs w:val="28"/>
        </w:rPr>
        <w:t>других</w:t>
      </w:r>
      <w:r>
        <w:rPr>
          <w:sz w:val="28"/>
          <w:szCs w:val="28"/>
        </w:rPr>
        <w:t xml:space="preserve"> </w:t>
      </w:r>
      <w:r w:rsidRPr="00835932">
        <w:rPr>
          <w:sz w:val="28"/>
          <w:szCs w:val="28"/>
        </w:rPr>
        <w:t>социально-гуманитарных</w:t>
      </w:r>
      <w:r>
        <w:rPr>
          <w:sz w:val="28"/>
          <w:szCs w:val="28"/>
        </w:rPr>
        <w:t xml:space="preserve"> </w:t>
      </w:r>
      <w:r w:rsidRPr="00835932">
        <w:rPr>
          <w:sz w:val="28"/>
          <w:szCs w:val="28"/>
        </w:rPr>
        <w:t>дисциплинах,</w:t>
      </w:r>
      <w:r>
        <w:rPr>
          <w:sz w:val="28"/>
          <w:szCs w:val="28"/>
        </w:rPr>
        <w:t xml:space="preserve"> </w:t>
      </w:r>
      <w:r w:rsidRPr="00835932">
        <w:rPr>
          <w:sz w:val="28"/>
          <w:szCs w:val="28"/>
        </w:rPr>
        <w:t>такие</w:t>
      </w:r>
      <w:r>
        <w:rPr>
          <w:sz w:val="28"/>
          <w:szCs w:val="28"/>
        </w:rPr>
        <w:t xml:space="preserve"> </w:t>
      </w:r>
      <w:r w:rsidRPr="00835932">
        <w:rPr>
          <w:sz w:val="28"/>
          <w:szCs w:val="28"/>
        </w:rPr>
        <w:t>гипотезы</w:t>
      </w:r>
      <w:r>
        <w:rPr>
          <w:sz w:val="28"/>
          <w:szCs w:val="28"/>
        </w:rPr>
        <w:t xml:space="preserve"> </w:t>
      </w:r>
      <w:r w:rsidRPr="00835932">
        <w:rPr>
          <w:sz w:val="28"/>
          <w:szCs w:val="28"/>
        </w:rPr>
        <w:t>называются</w:t>
      </w:r>
      <w:r>
        <w:rPr>
          <w:rStyle w:val="Bodytext8Italic"/>
          <w:sz w:val="28"/>
          <w:szCs w:val="28"/>
        </w:rPr>
        <w:t xml:space="preserve"> </w:t>
      </w:r>
      <w:r w:rsidRPr="00835932">
        <w:rPr>
          <w:rStyle w:val="Bodytext8Italic"/>
          <w:sz w:val="28"/>
          <w:szCs w:val="28"/>
        </w:rPr>
        <w:t>версиями.</w:t>
      </w:r>
    </w:p>
    <w:p w:rsidR="00E91184" w:rsidRPr="00835932" w:rsidRDefault="00E91184" w:rsidP="00E91184">
      <w:pPr>
        <w:pStyle w:val="Bodytext80"/>
        <w:shd w:val="clear" w:color="auto" w:fill="auto"/>
        <w:spacing w:before="0" w:line="360" w:lineRule="auto"/>
        <w:rPr>
          <w:sz w:val="28"/>
          <w:szCs w:val="28"/>
        </w:rPr>
      </w:pPr>
      <w:r w:rsidRPr="00835932">
        <w:rPr>
          <w:sz w:val="28"/>
          <w:szCs w:val="28"/>
        </w:rPr>
        <w:lastRenderedPageBreak/>
        <w:t>Гипотеза</w:t>
      </w:r>
      <w:r>
        <w:rPr>
          <w:sz w:val="28"/>
          <w:szCs w:val="28"/>
        </w:rPr>
        <w:t xml:space="preserve"> </w:t>
      </w:r>
      <w:r w:rsidRPr="00835932">
        <w:rPr>
          <w:sz w:val="28"/>
          <w:szCs w:val="28"/>
        </w:rPr>
        <w:t>является</w:t>
      </w:r>
      <w:r>
        <w:rPr>
          <w:sz w:val="28"/>
          <w:szCs w:val="28"/>
        </w:rPr>
        <w:t xml:space="preserve"> </w:t>
      </w:r>
      <w:r w:rsidRPr="00835932">
        <w:rPr>
          <w:sz w:val="28"/>
          <w:szCs w:val="28"/>
        </w:rPr>
        <w:t>необходимым</w:t>
      </w:r>
      <w:r>
        <w:rPr>
          <w:sz w:val="28"/>
          <w:szCs w:val="28"/>
        </w:rPr>
        <w:t xml:space="preserve"> </w:t>
      </w:r>
      <w:r w:rsidRPr="00835932">
        <w:rPr>
          <w:sz w:val="28"/>
          <w:szCs w:val="28"/>
        </w:rPr>
        <w:t>звеном</w:t>
      </w:r>
      <w:r>
        <w:rPr>
          <w:sz w:val="28"/>
          <w:szCs w:val="28"/>
        </w:rPr>
        <w:t xml:space="preserve"> </w:t>
      </w:r>
      <w:r w:rsidRPr="00835932">
        <w:rPr>
          <w:sz w:val="28"/>
          <w:szCs w:val="28"/>
        </w:rPr>
        <w:t>в</w:t>
      </w:r>
      <w:r>
        <w:rPr>
          <w:sz w:val="28"/>
          <w:szCs w:val="28"/>
        </w:rPr>
        <w:t xml:space="preserve"> </w:t>
      </w:r>
      <w:r w:rsidRPr="00835932">
        <w:rPr>
          <w:sz w:val="28"/>
          <w:szCs w:val="28"/>
        </w:rPr>
        <w:t>развитии</w:t>
      </w:r>
      <w:r>
        <w:rPr>
          <w:sz w:val="28"/>
          <w:szCs w:val="28"/>
        </w:rPr>
        <w:t xml:space="preserve"> </w:t>
      </w:r>
      <w:r w:rsidRPr="00835932">
        <w:rPr>
          <w:sz w:val="28"/>
          <w:szCs w:val="28"/>
        </w:rPr>
        <w:t>научного</w:t>
      </w:r>
      <w:r>
        <w:rPr>
          <w:sz w:val="28"/>
          <w:szCs w:val="28"/>
        </w:rPr>
        <w:t xml:space="preserve"> </w:t>
      </w:r>
      <w:r w:rsidRPr="00835932">
        <w:rPr>
          <w:sz w:val="28"/>
          <w:szCs w:val="28"/>
        </w:rPr>
        <w:t>знания,</w:t>
      </w:r>
      <w:r>
        <w:rPr>
          <w:sz w:val="28"/>
          <w:szCs w:val="28"/>
        </w:rPr>
        <w:t xml:space="preserve"> </w:t>
      </w:r>
      <w:r w:rsidRPr="00835932">
        <w:rPr>
          <w:sz w:val="28"/>
          <w:szCs w:val="28"/>
        </w:rPr>
        <w:t>включающим</w:t>
      </w:r>
      <w:r>
        <w:rPr>
          <w:sz w:val="28"/>
          <w:szCs w:val="28"/>
        </w:rPr>
        <w:t xml:space="preserve"> </w:t>
      </w:r>
      <w:r w:rsidRPr="00835932">
        <w:rPr>
          <w:sz w:val="28"/>
          <w:szCs w:val="28"/>
        </w:rPr>
        <w:t>в</w:t>
      </w:r>
      <w:r>
        <w:rPr>
          <w:sz w:val="28"/>
          <w:szCs w:val="28"/>
        </w:rPr>
        <w:t xml:space="preserve"> </w:t>
      </w:r>
      <w:r w:rsidRPr="00835932">
        <w:rPr>
          <w:sz w:val="28"/>
          <w:szCs w:val="28"/>
        </w:rPr>
        <w:t>себя</w:t>
      </w:r>
      <w:r>
        <w:rPr>
          <w:sz w:val="28"/>
          <w:szCs w:val="28"/>
        </w:rPr>
        <w:t xml:space="preserve"> </w:t>
      </w:r>
      <w:r w:rsidRPr="00835932">
        <w:rPr>
          <w:sz w:val="28"/>
          <w:szCs w:val="28"/>
        </w:rPr>
        <w:t>также</w:t>
      </w:r>
      <w:r>
        <w:rPr>
          <w:sz w:val="28"/>
          <w:szCs w:val="28"/>
        </w:rPr>
        <w:t xml:space="preserve"> </w:t>
      </w:r>
      <w:r w:rsidRPr="00835932">
        <w:rPr>
          <w:sz w:val="28"/>
          <w:szCs w:val="28"/>
        </w:rPr>
        <w:t>проблему</w:t>
      </w:r>
      <w:r>
        <w:rPr>
          <w:sz w:val="28"/>
          <w:szCs w:val="28"/>
        </w:rPr>
        <w:t xml:space="preserve"> </w:t>
      </w:r>
      <w:r w:rsidRPr="00835932">
        <w:rPr>
          <w:sz w:val="28"/>
          <w:szCs w:val="28"/>
        </w:rPr>
        <w:t>и</w:t>
      </w:r>
      <w:r>
        <w:rPr>
          <w:sz w:val="28"/>
          <w:szCs w:val="28"/>
        </w:rPr>
        <w:t xml:space="preserve"> </w:t>
      </w:r>
      <w:r w:rsidRPr="00835932">
        <w:rPr>
          <w:sz w:val="28"/>
          <w:szCs w:val="28"/>
        </w:rPr>
        <w:t>закон.</w:t>
      </w:r>
      <w:r>
        <w:rPr>
          <w:sz w:val="28"/>
          <w:szCs w:val="28"/>
        </w:rPr>
        <w:t xml:space="preserve"> </w:t>
      </w:r>
      <w:r w:rsidRPr="00835932">
        <w:rPr>
          <w:sz w:val="28"/>
          <w:szCs w:val="28"/>
        </w:rPr>
        <w:t>Она</w:t>
      </w:r>
      <w:r>
        <w:rPr>
          <w:sz w:val="28"/>
          <w:szCs w:val="28"/>
        </w:rPr>
        <w:t xml:space="preserve"> </w:t>
      </w:r>
      <w:r w:rsidRPr="00835932">
        <w:rPr>
          <w:sz w:val="28"/>
          <w:szCs w:val="28"/>
        </w:rPr>
        <w:t>выдвигается</w:t>
      </w:r>
      <w:r>
        <w:rPr>
          <w:sz w:val="28"/>
          <w:szCs w:val="28"/>
        </w:rPr>
        <w:t xml:space="preserve"> </w:t>
      </w:r>
      <w:r w:rsidRPr="00835932">
        <w:rPr>
          <w:sz w:val="28"/>
          <w:szCs w:val="28"/>
        </w:rPr>
        <w:t>в</w:t>
      </w:r>
      <w:r>
        <w:rPr>
          <w:sz w:val="28"/>
          <w:szCs w:val="28"/>
        </w:rPr>
        <w:t xml:space="preserve"> </w:t>
      </w:r>
      <w:r w:rsidRPr="00835932">
        <w:rPr>
          <w:sz w:val="28"/>
          <w:szCs w:val="28"/>
        </w:rPr>
        <w:t>науке</w:t>
      </w:r>
      <w:r>
        <w:rPr>
          <w:sz w:val="28"/>
          <w:szCs w:val="28"/>
        </w:rPr>
        <w:t xml:space="preserve"> </w:t>
      </w:r>
      <w:r w:rsidRPr="00835932">
        <w:rPr>
          <w:sz w:val="28"/>
          <w:szCs w:val="28"/>
        </w:rPr>
        <w:t>для</w:t>
      </w:r>
      <w:r>
        <w:rPr>
          <w:sz w:val="28"/>
          <w:szCs w:val="28"/>
        </w:rPr>
        <w:t xml:space="preserve"> </w:t>
      </w:r>
      <w:r w:rsidRPr="00835932">
        <w:rPr>
          <w:sz w:val="28"/>
          <w:szCs w:val="28"/>
        </w:rPr>
        <w:t>решения</w:t>
      </w:r>
      <w:r>
        <w:rPr>
          <w:sz w:val="28"/>
          <w:szCs w:val="28"/>
        </w:rPr>
        <w:t xml:space="preserve"> </w:t>
      </w:r>
      <w:r w:rsidRPr="00835932">
        <w:rPr>
          <w:sz w:val="28"/>
          <w:szCs w:val="28"/>
        </w:rPr>
        <w:t>некоторой</w:t>
      </w:r>
      <w:r>
        <w:rPr>
          <w:sz w:val="28"/>
          <w:szCs w:val="28"/>
        </w:rPr>
        <w:t xml:space="preserve"> </w:t>
      </w:r>
      <w:r w:rsidRPr="00835932">
        <w:rPr>
          <w:sz w:val="28"/>
          <w:szCs w:val="28"/>
        </w:rPr>
        <w:t>конкретной</w:t>
      </w:r>
      <w:r>
        <w:rPr>
          <w:sz w:val="28"/>
          <w:szCs w:val="28"/>
        </w:rPr>
        <w:t xml:space="preserve"> </w:t>
      </w:r>
      <w:r w:rsidRPr="00835932">
        <w:rPr>
          <w:sz w:val="28"/>
          <w:szCs w:val="28"/>
        </w:rPr>
        <w:t>проблемы:</w:t>
      </w:r>
      <w:r>
        <w:rPr>
          <w:sz w:val="28"/>
          <w:szCs w:val="28"/>
        </w:rPr>
        <w:t xml:space="preserve"> </w:t>
      </w:r>
      <w:r w:rsidRPr="00835932">
        <w:rPr>
          <w:sz w:val="28"/>
          <w:szCs w:val="28"/>
        </w:rPr>
        <w:t>объяснения</w:t>
      </w:r>
      <w:r>
        <w:rPr>
          <w:sz w:val="28"/>
          <w:szCs w:val="28"/>
        </w:rPr>
        <w:t xml:space="preserve"> </w:t>
      </w:r>
      <w:r w:rsidRPr="00835932">
        <w:rPr>
          <w:sz w:val="28"/>
          <w:szCs w:val="28"/>
        </w:rPr>
        <w:t>новых</w:t>
      </w:r>
      <w:r>
        <w:rPr>
          <w:sz w:val="28"/>
          <w:szCs w:val="28"/>
        </w:rPr>
        <w:t xml:space="preserve"> </w:t>
      </w:r>
      <w:r w:rsidRPr="00835932">
        <w:rPr>
          <w:sz w:val="28"/>
          <w:szCs w:val="28"/>
        </w:rPr>
        <w:t>фактических</w:t>
      </w:r>
      <w:r>
        <w:rPr>
          <w:sz w:val="28"/>
          <w:szCs w:val="28"/>
        </w:rPr>
        <w:t xml:space="preserve"> </w:t>
      </w:r>
      <w:r w:rsidRPr="00835932">
        <w:rPr>
          <w:sz w:val="28"/>
          <w:szCs w:val="28"/>
        </w:rPr>
        <w:t>данных,</w:t>
      </w:r>
      <w:r>
        <w:rPr>
          <w:sz w:val="28"/>
          <w:szCs w:val="28"/>
        </w:rPr>
        <w:t xml:space="preserve"> </w:t>
      </w:r>
      <w:r w:rsidRPr="00835932">
        <w:rPr>
          <w:sz w:val="28"/>
          <w:szCs w:val="28"/>
        </w:rPr>
        <w:t>устранения</w:t>
      </w:r>
      <w:r>
        <w:rPr>
          <w:sz w:val="28"/>
          <w:szCs w:val="28"/>
        </w:rPr>
        <w:t xml:space="preserve"> </w:t>
      </w:r>
      <w:r w:rsidRPr="00835932">
        <w:rPr>
          <w:sz w:val="28"/>
          <w:szCs w:val="28"/>
        </w:rPr>
        <w:t>противоречия</w:t>
      </w:r>
      <w:r>
        <w:rPr>
          <w:sz w:val="28"/>
          <w:szCs w:val="28"/>
        </w:rPr>
        <w:t xml:space="preserve"> </w:t>
      </w:r>
      <w:r w:rsidRPr="00835932">
        <w:rPr>
          <w:sz w:val="28"/>
          <w:szCs w:val="28"/>
        </w:rPr>
        <w:t>теории</w:t>
      </w:r>
      <w:r>
        <w:rPr>
          <w:sz w:val="28"/>
          <w:szCs w:val="28"/>
        </w:rPr>
        <w:t xml:space="preserve"> </w:t>
      </w:r>
      <w:r w:rsidRPr="00835932">
        <w:rPr>
          <w:sz w:val="28"/>
          <w:szCs w:val="28"/>
        </w:rPr>
        <w:t>с</w:t>
      </w:r>
      <w:r>
        <w:rPr>
          <w:sz w:val="28"/>
          <w:szCs w:val="28"/>
        </w:rPr>
        <w:t xml:space="preserve"> </w:t>
      </w:r>
      <w:r w:rsidRPr="00835932">
        <w:rPr>
          <w:sz w:val="28"/>
          <w:szCs w:val="28"/>
        </w:rPr>
        <w:t>отрицательными</w:t>
      </w:r>
      <w:r>
        <w:rPr>
          <w:sz w:val="28"/>
          <w:szCs w:val="28"/>
        </w:rPr>
        <w:t xml:space="preserve"> </w:t>
      </w:r>
      <w:r w:rsidRPr="00835932">
        <w:rPr>
          <w:sz w:val="28"/>
          <w:szCs w:val="28"/>
        </w:rPr>
        <w:t>результатами</w:t>
      </w:r>
      <w:r>
        <w:rPr>
          <w:sz w:val="28"/>
          <w:szCs w:val="28"/>
        </w:rPr>
        <w:t xml:space="preserve"> </w:t>
      </w:r>
      <w:r w:rsidRPr="00835932">
        <w:rPr>
          <w:sz w:val="28"/>
          <w:szCs w:val="28"/>
        </w:rPr>
        <w:t>экспериментов</w:t>
      </w:r>
      <w:r>
        <w:rPr>
          <w:sz w:val="28"/>
          <w:szCs w:val="28"/>
        </w:rPr>
        <w:t xml:space="preserve"> </w:t>
      </w:r>
      <w:r w:rsidRPr="00835932">
        <w:rPr>
          <w:sz w:val="28"/>
          <w:szCs w:val="28"/>
        </w:rPr>
        <w:t>и</w:t>
      </w:r>
      <w:r>
        <w:rPr>
          <w:sz w:val="28"/>
          <w:szCs w:val="28"/>
        </w:rPr>
        <w:t xml:space="preserve"> </w:t>
      </w:r>
      <w:r w:rsidRPr="00835932">
        <w:rPr>
          <w:sz w:val="28"/>
          <w:szCs w:val="28"/>
        </w:rPr>
        <w:t>т.</w:t>
      </w:r>
      <w:r>
        <w:rPr>
          <w:sz w:val="28"/>
          <w:szCs w:val="28"/>
        </w:rPr>
        <w:t xml:space="preserve"> </w:t>
      </w:r>
      <w:r w:rsidRPr="00835932">
        <w:rPr>
          <w:sz w:val="28"/>
          <w:szCs w:val="28"/>
        </w:rPr>
        <w:t>д.</w:t>
      </w:r>
      <w:r>
        <w:rPr>
          <w:sz w:val="28"/>
          <w:szCs w:val="28"/>
        </w:rPr>
        <w:t xml:space="preserve"> </w:t>
      </w:r>
      <w:r w:rsidRPr="00835932">
        <w:rPr>
          <w:sz w:val="28"/>
          <w:szCs w:val="28"/>
        </w:rPr>
        <w:t>Как</w:t>
      </w:r>
      <w:r>
        <w:rPr>
          <w:sz w:val="28"/>
          <w:szCs w:val="28"/>
        </w:rPr>
        <w:t xml:space="preserve"> </w:t>
      </w:r>
      <w:r w:rsidRPr="00835932">
        <w:rPr>
          <w:sz w:val="28"/>
          <w:szCs w:val="28"/>
        </w:rPr>
        <w:t>предположительное,</w:t>
      </w:r>
      <w:r>
        <w:rPr>
          <w:sz w:val="28"/>
          <w:szCs w:val="28"/>
        </w:rPr>
        <w:t xml:space="preserve"> </w:t>
      </w:r>
      <w:r w:rsidRPr="00835932">
        <w:rPr>
          <w:sz w:val="28"/>
          <w:szCs w:val="28"/>
        </w:rPr>
        <w:t>вероятное</w:t>
      </w:r>
      <w:r>
        <w:rPr>
          <w:sz w:val="28"/>
          <w:szCs w:val="28"/>
        </w:rPr>
        <w:t xml:space="preserve"> </w:t>
      </w:r>
      <w:r w:rsidRPr="00835932">
        <w:rPr>
          <w:sz w:val="28"/>
          <w:szCs w:val="28"/>
        </w:rPr>
        <w:t>знание,</w:t>
      </w:r>
      <w:r>
        <w:rPr>
          <w:sz w:val="28"/>
          <w:szCs w:val="28"/>
        </w:rPr>
        <w:t xml:space="preserve"> </w:t>
      </w:r>
      <w:r w:rsidRPr="00835932">
        <w:rPr>
          <w:sz w:val="28"/>
          <w:szCs w:val="28"/>
        </w:rPr>
        <w:t>еще</w:t>
      </w:r>
      <w:r>
        <w:rPr>
          <w:sz w:val="28"/>
          <w:szCs w:val="28"/>
        </w:rPr>
        <w:t xml:space="preserve"> </w:t>
      </w:r>
      <w:r w:rsidRPr="00835932">
        <w:rPr>
          <w:sz w:val="28"/>
          <w:szCs w:val="28"/>
        </w:rPr>
        <w:t>не</w:t>
      </w:r>
      <w:r>
        <w:rPr>
          <w:sz w:val="28"/>
          <w:szCs w:val="28"/>
        </w:rPr>
        <w:t xml:space="preserve"> </w:t>
      </w:r>
      <w:r w:rsidRPr="00835932">
        <w:rPr>
          <w:sz w:val="28"/>
          <w:szCs w:val="28"/>
        </w:rPr>
        <w:t>доказанное</w:t>
      </w:r>
      <w:r>
        <w:rPr>
          <w:sz w:val="28"/>
          <w:szCs w:val="28"/>
        </w:rPr>
        <w:t xml:space="preserve"> </w:t>
      </w:r>
      <w:r w:rsidRPr="00835932">
        <w:rPr>
          <w:sz w:val="28"/>
          <w:szCs w:val="28"/>
        </w:rPr>
        <w:t>логически</w:t>
      </w:r>
      <w:r>
        <w:rPr>
          <w:sz w:val="28"/>
          <w:szCs w:val="28"/>
        </w:rPr>
        <w:t xml:space="preserve"> </w:t>
      </w:r>
      <w:r w:rsidRPr="00835932">
        <w:rPr>
          <w:sz w:val="28"/>
          <w:szCs w:val="28"/>
        </w:rPr>
        <w:t>и</w:t>
      </w:r>
      <w:r>
        <w:rPr>
          <w:sz w:val="28"/>
          <w:szCs w:val="28"/>
        </w:rPr>
        <w:t xml:space="preserve"> </w:t>
      </w:r>
      <w:r w:rsidRPr="00835932">
        <w:rPr>
          <w:sz w:val="28"/>
          <w:szCs w:val="28"/>
        </w:rPr>
        <w:t>не</w:t>
      </w:r>
      <w:r>
        <w:rPr>
          <w:sz w:val="28"/>
          <w:szCs w:val="28"/>
        </w:rPr>
        <w:t xml:space="preserve"> </w:t>
      </w:r>
      <w:r w:rsidRPr="00835932">
        <w:rPr>
          <w:sz w:val="28"/>
          <w:szCs w:val="28"/>
        </w:rPr>
        <w:t>настолько</w:t>
      </w:r>
      <w:r>
        <w:rPr>
          <w:sz w:val="28"/>
          <w:szCs w:val="28"/>
        </w:rPr>
        <w:t xml:space="preserve"> </w:t>
      </w:r>
      <w:r w:rsidRPr="00835932">
        <w:rPr>
          <w:sz w:val="28"/>
          <w:szCs w:val="28"/>
        </w:rPr>
        <w:t>подтвержденное</w:t>
      </w:r>
      <w:r>
        <w:rPr>
          <w:sz w:val="28"/>
          <w:szCs w:val="28"/>
        </w:rPr>
        <w:t xml:space="preserve"> </w:t>
      </w:r>
      <w:r w:rsidRPr="00835932">
        <w:rPr>
          <w:sz w:val="28"/>
          <w:szCs w:val="28"/>
        </w:rPr>
        <w:t>опытом,</w:t>
      </w:r>
      <w:r>
        <w:rPr>
          <w:sz w:val="28"/>
          <w:szCs w:val="28"/>
        </w:rPr>
        <w:t xml:space="preserve"> </w:t>
      </w:r>
      <w:r w:rsidRPr="00835932">
        <w:rPr>
          <w:sz w:val="28"/>
          <w:szCs w:val="28"/>
        </w:rPr>
        <w:t>чтобы</w:t>
      </w:r>
      <w:r>
        <w:rPr>
          <w:sz w:val="28"/>
          <w:szCs w:val="28"/>
        </w:rPr>
        <w:t xml:space="preserve"> </w:t>
      </w:r>
      <w:r w:rsidRPr="00835932">
        <w:rPr>
          <w:sz w:val="28"/>
          <w:szCs w:val="28"/>
        </w:rPr>
        <w:t>считаться</w:t>
      </w:r>
      <w:r>
        <w:rPr>
          <w:sz w:val="28"/>
          <w:szCs w:val="28"/>
        </w:rPr>
        <w:t xml:space="preserve"> </w:t>
      </w:r>
      <w:r w:rsidRPr="00835932">
        <w:rPr>
          <w:sz w:val="28"/>
          <w:szCs w:val="28"/>
        </w:rPr>
        <w:t>достоверным,</w:t>
      </w:r>
      <w:r>
        <w:rPr>
          <w:sz w:val="28"/>
          <w:szCs w:val="28"/>
        </w:rPr>
        <w:t xml:space="preserve"> </w:t>
      </w:r>
      <w:r w:rsidRPr="00835932">
        <w:rPr>
          <w:sz w:val="28"/>
          <w:szCs w:val="28"/>
        </w:rPr>
        <w:t>гипотеза</w:t>
      </w:r>
      <w:r>
        <w:rPr>
          <w:sz w:val="28"/>
          <w:szCs w:val="28"/>
        </w:rPr>
        <w:t xml:space="preserve"> </w:t>
      </w:r>
      <w:r w:rsidRPr="00835932">
        <w:rPr>
          <w:sz w:val="28"/>
          <w:szCs w:val="28"/>
        </w:rPr>
        <w:t>не</w:t>
      </w:r>
      <w:r>
        <w:rPr>
          <w:sz w:val="28"/>
          <w:szCs w:val="28"/>
        </w:rPr>
        <w:t xml:space="preserve"> </w:t>
      </w:r>
      <w:r w:rsidRPr="00835932">
        <w:rPr>
          <w:sz w:val="28"/>
          <w:szCs w:val="28"/>
        </w:rPr>
        <w:t>истинна</w:t>
      </w:r>
      <w:r>
        <w:rPr>
          <w:sz w:val="28"/>
          <w:szCs w:val="28"/>
        </w:rPr>
        <w:t xml:space="preserve"> </w:t>
      </w:r>
      <w:r w:rsidRPr="00835932">
        <w:rPr>
          <w:sz w:val="28"/>
          <w:szCs w:val="28"/>
        </w:rPr>
        <w:t>и</w:t>
      </w:r>
      <w:r>
        <w:rPr>
          <w:sz w:val="28"/>
          <w:szCs w:val="28"/>
        </w:rPr>
        <w:t xml:space="preserve"> </w:t>
      </w:r>
      <w:r w:rsidRPr="00835932">
        <w:rPr>
          <w:sz w:val="28"/>
          <w:szCs w:val="28"/>
        </w:rPr>
        <w:t>не</w:t>
      </w:r>
      <w:r>
        <w:rPr>
          <w:sz w:val="28"/>
          <w:szCs w:val="28"/>
        </w:rPr>
        <w:t xml:space="preserve"> </w:t>
      </w:r>
      <w:r w:rsidRPr="00835932">
        <w:rPr>
          <w:sz w:val="28"/>
          <w:szCs w:val="28"/>
        </w:rPr>
        <w:t>ложна.</w:t>
      </w:r>
      <w:r>
        <w:rPr>
          <w:sz w:val="28"/>
          <w:szCs w:val="28"/>
        </w:rPr>
        <w:t xml:space="preserve"> </w:t>
      </w:r>
      <w:r w:rsidRPr="00835932">
        <w:rPr>
          <w:sz w:val="28"/>
          <w:szCs w:val="28"/>
        </w:rPr>
        <w:t>О</w:t>
      </w:r>
      <w:r>
        <w:rPr>
          <w:sz w:val="28"/>
          <w:szCs w:val="28"/>
        </w:rPr>
        <w:t xml:space="preserve"> </w:t>
      </w:r>
      <w:r w:rsidRPr="00835932">
        <w:rPr>
          <w:sz w:val="28"/>
          <w:szCs w:val="28"/>
        </w:rPr>
        <w:t>ней</w:t>
      </w:r>
      <w:r>
        <w:rPr>
          <w:sz w:val="28"/>
          <w:szCs w:val="28"/>
        </w:rPr>
        <w:t xml:space="preserve"> </w:t>
      </w:r>
      <w:r w:rsidRPr="00835932">
        <w:rPr>
          <w:sz w:val="28"/>
          <w:szCs w:val="28"/>
        </w:rPr>
        <w:t>можно</w:t>
      </w:r>
      <w:r>
        <w:rPr>
          <w:sz w:val="28"/>
          <w:szCs w:val="28"/>
        </w:rPr>
        <w:t xml:space="preserve"> </w:t>
      </w:r>
      <w:r w:rsidRPr="00835932">
        <w:rPr>
          <w:sz w:val="28"/>
          <w:szCs w:val="28"/>
        </w:rPr>
        <w:t>сказать,</w:t>
      </w:r>
      <w:r>
        <w:rPr>
          <w:sz w:val="28"/>
          <w:szCs w:val="28"/>
        </w:rPr>
        <w:t xml:space="preserve"> </w:t>
      </w:r>
      <w:r w:rsidRPr="00835932">
        <w:rPr>
          <w:sz w:val="28"/>
          <w:szCs w:val="28"/>
        </w:rPr>
        <w:t>что</w:t>
      </w:r>
      <w:r>
        <w:rPr>
          <w:sz w:val="28"/>
          <w:szCs w:val="28"/>
        </w:rPr>
        <w:t xml:space="preserve"> </w:t>
      </w:r>
      <w:r w:rsidRPr="00835932">
        <w:rPr>
          <w:sz w:val="28"/>
          <w:szCs w:val="28"/>
        </w:rPr>
        <w:t>она</w:t>
      </w:r>
      <w:r>
        <w:rPr>
          <w:sz w:val="28"/>
          <w:szCs w:val="28"/>
        </w:rPr>
        <w:t xml:space="preserve"> </w:t>
      </w:r>
      <w:r w:rsidRPr="00835932">
        <w:rPr>
          <w:sz w:val="28"/>
          <w:szCs w:val="28"/>
        </w:rPr>
        <w:t>неопределенна,</w:t>
      </w:r>
      <w:r>
        <w:rPr>
          <w:sz w:val="28"/>
          <w:szCs w:val="28"/>
        </w:rPr>
        <w:t xml:space="preserve"> </w:t>
      </w:r>
      <w:r w:rsidRPr="00835932">
        <w:rPr>
          <w:sz w:val="28"/>
          <w:szCs w:val="28"/>
        </w:rPr>
        <w:t>т.</w:t>
      </w:r>
      <w:r>
        <w:rPr>
          <w:sz w:val="28"/>
          <w:szCs w:val="28"/>
        </w:rPr>
        <w:t xml:space="preserve"> </w:t>
      </w:r>
      <w:r w:rsidRPr="00835932">
        <w:rPr>
          <w:sz w:val="28"/>
          <w:szCs w:val="28"/>
        </w:rPr>
        <w:t>е.</w:t>
      </w:r>
      <w:r>
        <w:rPr>
          <w:sz w:val="28"/>
          <w:szCs w:val="28"/>
        </w:rPr>
        <w:t xml:space="preserve"> </w:t>
      </w:r>
      <w:r w:rsidRPr="00835932">
        <w:rPr>
          <w:sz w:val="28"/>
          <w:szCs w:val="28"/>
        </w:rPr>
        <w:t>лежит</w:t>
      </w:r>
      <w:r>
        <w:rPr>
          <w:sz w:val="28"/>
          <w:szCs w:val="28"/>
        </w:rPr>
        <w:t xml:space="preserve"> </w:t>
      </w:r>
      <w:r w:rsidRPr="00835932">
        <w:rPr>
          <w:sz w:val="28"/>
          <w:szCs w:val="28"/>
        </w:rPr>
        <w:t>между</w:t>
      </w:r>
      <w:r>
        <w:rPr>
          <w:sz w:val="28"/>
          <w:szCs w:val="28"/>
        </w:rPr>
        <w:t xml:space="preserve"> </w:t>
      </w:r>
      <w:r w:rsidRPr="00835932">
        <w:rPr>
          <w:sz w:val="28"/>
          <w:szCs w:val="28"/>
        </w:rPr>
        <w:t>истиной</w:t>
      </w:r>
      <w:r>
        <w:rPr>
          <w:sz w:val="28"/>
          <w:szCs w:val="28"/>
        </w:rPr>
        <w:t xml:space="preserve"> </w:t>
      </w:r>
      <w:r w:rsidRPr="00835932">
        <w:rPr>
          <w:sz w:val="28"/>
          <w:szCs w:val="28"/>
        </w:rPr>
        <w:t>и</w:t>
      </w:r>
      <w:r>
        <w:rPr>
          <w:sz w:val="28"/>
          <w:szCs w:val="28"/>
        </w:rPr>
        <w:t xml:space="preserve"> </w:t>
      </w:r>
      <w:r w:rsidRPr="00835932">
        <w:rPr>
          <w:sz w:val="28"/>
          <w:szCs w:val="28"/>
        </w:rPr>
        <w:t>ложью.</w:t>
      </w:r>
      <w:r>
        <w:rPr>
          <w:sz w:val="28"/>
          <w:szCs w:val="28"/>
        </w:rPr>
        <w:t xml:space="preserve"> </w:t>
      </w:r>
      <w:r w:rsidRPr="00835932">
        <w:rPr>
          <w:sz w:val="28"/>
          <w:szCs w:val="28"/>
        </w:rPr>
        <w:t>Получив</w:t>
      </w:r>
      <w:r>
        <w:rPr>
          <w:sz w:val="28"/>
          <w:szCs w:val="28"/>
        </w:rPr>
        <w:t xml:space="preserve"> </w:t>
      </w:r>
      <w:r w:rsidRPr="00835932">
        <w:rPr>
          <w:sz w:val="28"/>
          <w:szCs w:val="28"/>
        </w:rPr>
        <w:t>подтверждение,</w:t>
      </w:r>
      <w:r>
        <w:rPr>
          <w:sz w:val="28"/>
          <w:szCs w:val="28"/>
        </w:rPr>
        <w:t xml:space="preserve"> </w:t>
      </w:r>
      <w:r w:rsidRPr="00835932">
        <w:rPr>
          <w:sz w:val="28"/>
          <w:szCs w:val="28"/>
        </w:rPr>
        <w:t>гипотеза</w:t>
      </w:r>
      <w:r>
        <w:rPr>
          <w:sz w:val="28"/>
          <w:szCs w:val="28"/>
        </w:rPr>
        <w:t xml:space="preserve"> </w:t>
      </w:r>
      <w:r w:rsidRPr="00835932">
        <w:rPr>
          <w:sz w:val="28"/>
          <w:szCs w:val="28"/>
        </w:rPr>
        <w:t>превращается</w:t>
      </w:r>
      <w:r>
        <w:rPr>
          <w:sz w:val="28"/>
          <w:szCs w:val="28"/>
        </w:rPr>
        <w:t xml:space="preserve"> </w:t>
      </w:r>
      <w:r w:rsidRPr="00835932">
        <w:rPr>
          <w:sz w:val="28"/>
          <w:szCs w:val="28"/>
        </w:rPr>
        <w:t>в</w:t>
      </w:r>
      <w:r>
        <w:rPr>
          <w:sz w:val="28"/>
          <w:szCs w:val="28"/>
        </w:rPr>
        <w:t xml:space="preserve"> </w:t>
      </w:r>
      <w:r w:rsidRPr="00835932">
        <w:rPr>
          <w:sz w:val="28"/>
          <w:szCs w:val="28"/>
        </w:rPr>
        <w:t>истину</w:t>
      </w:r>
      <w:r>
        <w:rPr>
          <w:sz w:val="28"/>
          <w:szCs w:val="28"/>
        </w:rPr>
        <w:t xml:space="preserve"> </w:t>
      </w:r>
      <w:r w:rsidRPr="00835932">
        <w:rPr>
          <w:sz w:val="28"/>
          <w:szCs w:val="28"/>
        </w:rPr>
        <w:t>и</w:t>
      </w:r>
      <w:r>
        <w:rPr>
          <w:sz w:val="28"/>
          <w:szCs w:val="28"/>
        </w:rPr>
        <w:t xml:space="preserve"> </w:t>
      </w:r>
      <w:r w:rsidRPr="00835932">
        <w:rPr>
          <w:sz w:val="28"/>
          <w:szCs w:val="28"/>
        </w:rPr>
        <w:t>на</w:t>
      </w:r>
      <w:r>
        <w:rPr>
          <w:sz w:val="28"/>
          <w:szCs w:val="28"/>
        </w:rPr>
        <w:t xml:space="preserve"> </w:t>
      </w:r>
      <w:r w:rsidRPr="00835932">
        <w:rPr>
          <w:sz w:val="28"/>
          <w:szCs w:val="28"/>
        </w:rPr>
        <w:t>этом</w:t>
      </w:r>
      <w:r>
        <w:rPr>
          <w:sz w:val="28"/>
          <w:szCs w:val="28"/>
        </w:rPr>
        <w:t xml:space="preserve"> </w:t>
      </w:r>
      <w:r w:rsidRPr="00835932">
        <w:rPr>
          <w:sz w:val="28"/>
          <w:szCs w:val="28"/>
        </w:rPr>
        <w:t>прекращает</w:t>
      </w:r>
      <w:r>
        <w:rPr>
          <w:sz w:val="28"/>
          <w:szCs w:val="28"/>
        </w:rPr>
        <w:t xml:space="preserve"> </w:t>
      </w:r>
      <w:r w:rsidRPr="00835932">
        <w:rPr>
          <w:sz w:val="28"/>
          <w:szCs w:val="28"/>
        </w:rPr>
        <w:t>свое</w:t>
      </w:r>
      <w:r>
        <w:rPr>
          <w:sz w:val="28"/>
          <w:szCs w:val="28"/>
        </w:rPr>
        <w:t xml:space="preserve"> </w:t>
      </w:r>
      <w:r w:rsidRPr="00835932">
        <w:rPr>
          <w:sz w:val="28"/>
          <w:szCs w:val="28"/>
        </w:rPr>
        <w:t>существование.</w:t>
      </w:r>
      <w:r>
        <w:rPr>
          <w:sz w:val="28"/>
          <w:szCs w:val="28"/>
        </w:rPr>
        <w:t xml:space="preserve"> </w:t>
      </w:r>
      <w:r w:rsidRPr="00835932">
        <w:rPr>
          <w:sz w:val="28"/>
          <w:szCs w:val="28"/>
        </w:rPr>
        <w:t>Будучи</w:t>
      </w:r>
      <w:r>
        <w:rPr>
          <w:sz w:val="28"/>
          <w:szCs w:val="28"/>
        </w:rPr>
        <w:t xml:space="preserve"> </w:t>
      </w:r>
      <w:r w:rsidRPr="00835932">
        <w:rPr>
          <w:sz w:val="28"/>
          <w:szCs w:val="28"/>
        </w:rPr>
        <w:t>опровергнутой,</w:t>
      </w:r>
      <w:r>
        <w:rPr>
          <w:sz w:val="28"/>
          <w:szCs w:val="28"/>
        </w:rPr>
        <w:t xml:space="preserve"> </w:t>
      </w:r>
      <w:r w:rsidRPr="00835932">
        <w:rPr>
          <w:sz w:val="28"/>
          <w:szCs w:val="28"/>
        </w:rPr>
        <w:t>она</w:t>
      </w:r>
      <w:r>
        <w:rPr>
          <w:sz w:val="28"/>
          <w:szCs w:val="28"/>
        </w:rPr>
        <w:t xml:space="preserve"> </w:t>
      </w:r>
      <w:r w:rsidRPr="00835932">
        <w:rPr>
          <w:sz w:val="28"/>
          <w:szCs w:val="28"/>
        </w:rPr>
        <w:t>становится</w:t>
      </w:r>
      <w:r>
        <w:rPr>
          <w:sz w:val="28"/>
          <w:szCs w:val="28"/>
        </w:rPr>
        <w:t xml:space="preserve"> </w:t>
      </w:r>
      <w:r w:rsidRPr="00835932">
        <w:rPr>
          <w:sz w:val="28"/>
          <w:szCs w:val="28"/>
        </w:rPr>
        <w:t>ложным</w:t>
      </w:r>
      <w:r>
        <w:rPr>
          <w:sz w:val="28"/>
          <w:szCs w:val="28"/>
        </w:rPr>
        <w:t xml:space="preserve"> </w:t>
      </w:r>
      <w:r w:rsidRPr="00835932">
        <w:rPr>
          <w:sz w:val="28"/>
          <w:szCs w:val="28"/>
        </w:rPr>
        <w:t>положением</w:t>
      </w:r>
      <w:r>
        <w:rPr>
          <w:sz w:val="28"/>
          <w:szCs w:val="28"/>
        </w:rPr>
        <w:t xml:space="preserve"> </w:t>
      </w:r>
      <w:r w:rsidRPr="00835932">
        <w:rPr>
          <w:sz w:val="28"/>
          <w:szCs w:val="28"/>
        </w:rPr>
        <w:t>и</w:t>
      </w:r>
      <w:r>
        <w:rPr>
          <w:sz w:val="28"/>
          <w:szCs w:val="28"/>
        </w:rPr>
        <w:t xml:space="preserve"> </w:t>
      </w:r>
      <w:r w:rsidRPr="00835932">
        <w:rPr>
          <w:sz w:val="28"/>
          <w:szCs w:val="28"/>
        </w:rPr>
        <w:t>опять-таки</w:t>
      </w:r>
      <w:r>
        <w:rPr>
          <w:sz w:val="28"/>
          <w:szCs w:val="28"/>
        </w:rPr>
        <w:t xml:space="preserve"> </w:t>
      </w:r>
      <w:r w:rsidRPr="00835932">
        <w:rPr>
          <w:sz w:val="28"/>
          <w:szCs w:val="28"/>
        </w:rPr>
        <w:t>перестает</w:t>
      </w:r>
      <w:r>
        <w:rPr>
          <w:sz w:val="28"/>
          <w:szCs w:val="28"/>
        </w:rPr>
        <w:t xml:space="preserve"> </w:t>
      </w:r>
      <w:r w:rsidRPr="00835932">
        <w:rPr>
          <w:sz w:val="28"/>
          <w:szCs w:val="28"/>
        </w:rPr>
        <w:t>быть</w:t>
      </w:r>
      <w:r>
        <w:rPr>
          <w:sz w:val="28"/>
          <w:szCs w:val="28"/>
        </w:rPr>
        <w:t xml:space="preserve"> </w:t>
      </w:r>
      <w:r w:rsidRPr="00835932">
        <w:rPr>
          <w:sz w:val="28"/>
          <w:szCs w:val="28"/>
        </w:rPr>
        <w:t>гипотезой.</w:t>
      </w:r>
    </w:p>
    <w:p w:rsidR="00E91184" w:rsidRPr="00835932" w:rsidRDefault="00E91184" w:rsidP="00E91184">
      <w:pPr>
        <w:pStyle w:val="Bodytext80"/>
        <w:shd w:val="clear" w:color="auto" w:fill="auto"/>
        <w:spacing w:before="0" w:line="360" w:lineRule="auto"/>
        <w:rPr>
          <w:sz w:val="28"/>
          <w:szCs w:val="28"/>
        </w:rPr>
      </w:pPr>
      <w:r w:rsidRPr="00835932">
        <w:rPr>
          <w:sz w:val="28"/>
          <w:szCs w:val="28"/>
        </w:rPr>
        <w:t>Процесс</w:t>
      </w:r>
      <w:r>
        <w:rPr>
          <w:sz w:val="28"/>
          <w:szCs w:val="28"/>
        </w:rPr>
        <w:t xml:space="preserve"> </w:t>
      </w:r>
      <w:r w:rsidRPr="00835932">
        <w:rPr>
          <w:sz w:val="28"/>
          <w:szCs w:val="28"/>
        </w:rPr>
        <w:t>обоснования</w:t>
      </w:r>
      <w:r>
        <w:rPr>
          <w:sz w:val="28"/>
          <w:szCs w:val="28"/>
        </w:rPr>
        <w:t xml:space="preserve"> </w:t>
      </w:r>
      <w:r w:rsidRPr="00835932">
        <w:rPr>
          <w:sz w:val="28"/>
          <w:szCs w:val="28"/>
        </w:rPr>
        <w:t>гипотезы,</w:t>
      </w:r>
      <w:r>
        <w:rPr>
          <w:sz w:val="28"/>
          <w:szCs w:val="28"/>
        </w:rPr>
        <w:t xml:space="preserve"> </w:t>
      </w:r>
      <w:r w:rsidRPr="00835932">
        <w:rPr>
          <w:sz w:val="28"/>
          <w:szCs w:val="28"/>
        </w:rPr>
        <w:t>в</w:t>
      </w:r>
      <w:r>
        <w:rPr>
          <w:sz w:val="28"/>
          <w:szCs w:val="28"/>
        </w:rPr>
        <w:t xml:space="preserve"> </w:t>
      </w:r>
      <w:r w:rsidRPr="00835932">
        <w:rPr>
          <w:sz w:val="28"/>
          <w:szCs w:val="28"/>
        </w:rPr>
        <w:t>ходе</w:t>
      </w:r>
      <w:r>
        <w:rPr>
          <w:sz w:val="28"/>
          <w:szCs w:val="28"/>
        </w:rPr>
        <w:t xml:space="preserve"> </w:t>
      </w:r>
      <w:r w:rsidRPr="00835932">
        <w:rPr>
          <w:sz w:val="28"/>
          <w:szCs w:val="28"/>
        </w:rPr>
        <w:t>которого</w:t>
      </w:r>
      <w:r>
        <w:rPr>
          <w:sz w:val="28"/>
          <w:szCs w:val="28"/>
        </w:rPr>
        <w:t xml:space="preserve"> </w:t>
      </w:r>
      <w:r w:rsidRPr="00835932">
        <w:rPr>
          <w:sz w:val="28"/>
          <w:szCs w:val="28"/>
        </w:rPr>
        <w:t>она</w:t>
      </w:r>
      <w:r>
        <w:rPr>
          <w:sz w:val="28"/>
          <w:szCs w:val="28"/>
        </w:rPr>
        <w:t xml:space="preserve"> </w:t>
      </w:r>
      <w:r w:rsidRPr="00835932">
        <w:rPr>
          <w:sz w:val="28"/>
          <w:szCs w:val="28"/>
        </w:rPr>
        <w:t>либо</w:t>
      </w:r>
      <w:r>
        <w:rPr>
          <w:sz w:val="28"/>
          <w:szCs w:val="28"/>
        </w:rPr>
        <w:t xml:space="preserve"> </w:t>
      </w:r>
      <w:r w:rsidRPr="00835932">
        <w:rPr>
          <w:sz w:val="28"/>
          <w:szCs w:val="28"/>
        </w:rPr>
        <w:t>отвергается,</w:t>
      </w:r>
      <w:r>
        <w:rPr>
          <w:sz w:val="28"/>
          <w:szCs w:val="28"/>
        </w:rPr>
        <w:t xml:space="preserve"> </w:t>
      </w:r>
      <w:r w:rsidRPr="00835932">
        <w:rPr>
          <w:sz w:val="28"/>
          <w:szCs w:val="28"/>
        </w:rPr>
        <w:t>либо</w:t>
      </w:r>
      <w:r>
        <w:rPr>
          <w:sz w:val="28"/>
          <w:szCs w:val="28"/>
        </w:rPr>
        <w:t xml:space="preserve"> </w:t>
      </w:r>
      <w:r w:rsidRPr="00835932">
        <w:rPr>
          <w:sz w:val="28"/>
          <w:szCs w:val="28"/>
        </w:rPr>
        <w:t>превращается</w:t>
      </w:r>
      <w:r>
        <w:rPr>
          <w:sz w:val="28"/>
          <w:szCs w:val="28"/>
        </w:rPr>
        <w:t xml:space="preserve"> </w:t>
      </w:r>
      <w:r w:rsidRPr="00835932">
        <w:rPr>
          <w:sz w:val="28"/>
          <w:szCs w:val="28"/>
        </w:rPr>
        <w:t>в</w:t>
      </w:r>
      <w:r>
        <w:rPr>
          <w:sz w:val="28"/>
          <w:szCs w:val="28"/>
        </w:rPr>
        <w:t xml:space="preserve"> </w:t>
      </w:r>
      <w:r w:rsidRPr="00835932">
        <w:rPr>
          <w:sz w:val="28"/>
          <w:szCs w:val="28"/>
        </w:rPr>
        <w:t>достоверное</w:t>
      </w:r>
      <w:r>
        <w:rPr>
          <w:sz w:val="28"/>
          <w:szCs w:val="28"/>
        </w:rPr>
        <w:t xml:space="preserve"> </w:t>
      </w:r>
      <w:r w:rsidRPr="00835932">
        <w:rPr>
          <w:sz w:val="28"/>
          <w:szCs w:val="28"/>
        </w:rPr>
        <w:t>положение,</w:t>
      </w:r>
      <w:r>
        <w:rPr>
          <w:sz w:val="28"/>
          <w:szCs w:val="28"/>
        </w:rPr>
        <w:t xml:space="preserve"> </w:t>
      </w:r>
      <w:r w:rsidRPr="00835932">
        <w:rPr>
          <w:sz w:val="28"/>
          <w:szCs w:val="28"/>
        </w:rPr>
        <w:t>в</w:t>
      </w:r>
      <w:r>
        <w:rPr>
          <w:sz w:val="28"/>
          <w:szCs w:val="28"/>
        </w:rPr>
        <w:t xml:space="preserve"> </w:t>
      </w:r>
      <w:r w:rsidRPr="00835932">
        <w:rPr>
          <w:sz w:val="28"/>
          <w:szCs w:val="28"/>
        </w:rPr>
        <w:t>принципе</w:t>
      </w:r>
      <w:r>
        <w:rPr>
          <w:sz w:val="28"/>
          <w:szCs w:val="28"/>
        </w:rPr>
        <w:t xml:space="preserve"> </w:t>
      </w:r>
      <w:r w:rsidRPr="00835932">
        <w:rPr>
          <w:sz w:val="28"/>
          <w:szCs w:val="28"/>
        </w:rPr>
        <w:t>не</w:t>
      </w:r>
      <w:r>
        <w:rPr>
          <w:sz w:val="28"/>
          <w:szCs w:val="28"/>
        </w:rPr>
        <w:t xml:space="preserve"> </w:t>
      </w:r>
      <w:r w:rsidRPr="00835932">
        <w:rPr>
          <w:sz w:val="28"/>
          <w:szCs w:val="28"/>
        </w:rPr>
        <w:t>отличается</w:t>
      </w:r>
      <w:r>
        <w:rPr>
          <w:sz w:val="28"/>
          <w:szCs w:val="28"/>
        </w:rPr>
        <w:t xml:space="preserve"> </w:t>
      </w:r>
      <w:r w:rsidRPr="00835932">
        <w:rPr>
          <w:sz w:val="28"/>
          <w:szCs w:val="28"/>
        </w:rPr>
        <w:t>от</w:t>
      </w:r>
      <w:r>
        <w:rPr>
          <w:sz w:val="28"/>
          <w:szCs w:val="28"/>
        </w:rPr>
        <w:t xml:space="preserve"> </w:t>
      </w:r>
      <w:r w:rsidRPr="00835932">
        <w:rPr>
          <w:sz w:val="28"/>
          <w:szCs w:val="28"/>
        </w:rPr>
        <w:t>обоснования</w:t>
      </w:r>
      <w:r>
        <w:rPr>
          <w:sz w:val="28"/>
          <w:szCs w:val="28"/>
        </w:rPr>
        <w:t xml:space="preserve"> </w:t>
      </w:r>
      <w:r w:rsidRPr="00835932">
        <w:rPr>
          <w:sz w:val="28"/>
          <w:szCs w:val="28"/>
        </w:rPr>
        <w:t>любого</w:t>
      </w:r>
      <w:r>
        <w:rPr>
          <w:sz w:val="28"/>
          <w:szCs w:val="28"/>
        </w:rPr>
        <w:t xml:space="preserve"> </w:t>
      </w:r>
      <w:r w:rsidRPr="00835932">
        <w:rPr>
          <w:sz w:val="28"/>
          <w:szCs w:val="28"/>
        </w:rPr>
        <w:t>теоретического</w:t>
      </w:r>
      <w:r>
        <w:rPr>
          <w:sz w:val="28"/>
          <w:szCs w:val="28"/>
        </w:rPr>
        <w:t xml:space="preserve"> </w:t>
      </w:r>
      <w:r w:rsidRPr="00835932">
        <w:rPr>
          <w:sz w:val="28"/>
          <w:szCs w:val="28"/>
        </w:rPr>
        <w:t>положения.</w:t>
      </w:r>
      <w:r>
        <w:rPr>
          <w:sz w:val="28"/>
          <w:szCs w:val="28"/>
        </w:rPr>
        <w:t xml:space="preserve"> </w:t>
      </w:r>
      <w:proofErr w:type="gramStart"/>
      <w:r w:rsidRPr="00835932">
        <w:rPr>
          <w:sz w:val="28"/>
          <w:szCs w:val="28"/>
        </w:rPr>
        <w:t>Все</w:t>
      </w:r>
      <w:r>
        <w:rPr>
          <w:sz w:val="28"/>
          <w:szCs w:val="28"/>
        </w:rPr>
        <w:t xml:space="preserve"> </w:t>
      </w:r>
      <w:r w:rsidRPr="00835932">
        <w:rPr>
          <w:sz w:val="28"/>
          <w:szCs w:val="28"/>
        </w:rPr>
        <w:t>способы</w:t>
      </w:r>
      <w:r>
        <w:rPr>
          <w:sz w:val="28"/>
          <w:szCs w:val="28"/>
        </w:rPr>
        <w:t xml:space="preserve"> </w:t>
      </w:r>
      <w:r w:rsidRPr="00835932">
        <w:rPr>
          <w:sz w:val="28"/>
          <w:szCs w:val="28"/>
        </w:rPr>
        <w:t>обоснования</w:t>
      </w:r>
      <w:r>
        <w:rPr>
          <w:sz w:val="28"/>
          <w:szCs w:val="28"/>
        </w:rPr>
        <w:t xml:space="preserve"> </w:t>
      </w:r>
      <w:r w:rsidRPr="00835932">
        <w:rPr>
          <w:sz w:val="28"/>
          <w:szCs w:val="28"/>
        </w:rPr>
        <w:t>гипотезы</w:t>
      </w:r>
      <w:r>
        <w:rPr>
          <w:sz w:val="28"/>
          <w:szCs w:val="28"/>
        </w:rPr>
        <w:t xml:space="preserve"> </w:t>
      </w:r>
      <w:r w:rsidRPr="00835932">
        <w:rPr>
          <w:sz w:val="28"/>
          <w:szCs w:val="28"/>
        </w:rPr>
        <w:t>можно</w:t>
      </w:r>
      <w:r>
        <w:rPr>
          <w:sz w:val="28"/>
          <w:szCs w:val="28"/>
        </w:rPr>
        <w:t xml:space="preserve"> </w:t>
      </w:r>
      <w:r w:rsidRPr="00835932">
        <w:rPr>
          <w:sz w:val="28"/>
          <w:szCs w:val="28"/>
        </w:rPr>
        <w:t>разделить</w:t>
      </w:r>
      <w:r>
        <w:rPr>
          <w:sz w:val="28"/>
          <w:szCs w:val="28"/>
        </w:rPr>
        <w:t xml:space="preserve"> </w:t>
      </w:r>
      <w:r w:rsidRPr="00835932">
        <w:rPr>
          <w:sz w:val="28"/>
          <w:szCs w:val="28"/>
        </w:rPr>
        <w:t>на</w:t>
      </w:r>
      <w:r>
        <w:rPr>
          <w:sz w:val="28"/>
          <w:szCs w:val="28"/>
        </w:rPr>
        <w:t xml:space="preserve"> </w:t>
      </w:r>
      <w:r w:rsidRPr="00835932">
        <w:rPr>
          <w:sz w:val="28"/>
          <w:szCs w:val="28"/>
        </w:rPr>
        <w:t>теоретические</w:t>
      </w:r>
      <w:r>
        <w:rPr>
          <w:sz w:val="28"/>
          <w:szCs w:val="28"/>
        </w:rPr>
        <w:t xml:space="preserve"> </w:t>
      </w:r>
      <w:r w:rsidRPr="00835932">
        <w:rPr>
          <w:sz w:val="28"/>
          <w:szCs w:val="28"/>
        </w:rPr>
        <w:t>и</w:t>
      </w:r>
      <w:r>
        <w:rPr>
          <w:sz w:val="28"/>
          <w:szCs w:val="28"/>
        </w:rPr>
        <w:t xml:space="preserve"> </w:t>
      </w:r>
      <w:r w:rsidRPr="00835932">
        <w:rPr>
          <w:sz w:val="28"/>
          <w:szCs w:val="28"/>
        </w:rPr>
        <w:t>эмпирические,</w:t>
      </w:r>
      <w:r>
        <w:rPr>
          <w:sz w:val="28"/>
          <w:szCs w:val="28"/>
        </w:rPr>
        <w:t xml:space="preserve"> </w:t>
      </w:r>
      <w:r w:rsidRPr="00835932">
        <w:rPr>
          <w:sz w:val="28"/>
          <w:szCs w:val="28"/>
        </w:rPr>
        <w:t>хотя</w:t>
      </w:r>
      <w:r>
        <w:rPr>
          <w:sz w:val="28"/>
          <w:szCs w:val="28"/>
        </w:rPr>
        <w:t xml:space="preserve"> </w:t>
      </w:r>
      <w:r w:rsidRPr="00835932">
        <w:rPr>
          <w:sz w:val="28"/>
          <w:szCs w:val="28"/>
        </w:rPr>
        <w:t>различие</w:t>
      </w:r>
      <w:r>
        <w:rPr>
          <w:sz w:val="28"/>
          <w:szCs w:val="28"/>
        </w:rPr>
        <w:t xml:space="preserve"> </w:t>
      </w:r>
      <w:r w:rsidRPr="00835932">
        <w:rPr>
          <w:sz w:val="28"/>
          <w:szCs w:val="28"/>
        </w:rPr>
        <w:t>между</w:t>
      </w:r>
      <w:r>
        <w:rPr>
          <w:sz w:val="28"/>
          <w:szCs w:val="28"/>
        </w:rPr>
        <w:t xml:space="preserve"> </w:t>
      </w:r>
      <w:r w:rsidRPr="00835932">
        <w:rPr>
          <w:sz w:val="28"/>
          <w:szCs w:val="28"/>
        </w:rPr>
        <w:t>ними</w:t>
      </w:r>
      <w:r>
        <w:rPr>
          <w:sz w:val="28"/>
          <w:szCs w:val="28"/>
        </w:rPr>
        <w:t xml:space="preserve"> </w:t>
      </w:r>
      <w:r w:rsidRPr="00835932">
        <w:rPr>
          <w:sz w:val="28"/>
          <w:szCs w:val="28"/>
        </w:rPr>
        <w:t>относительно.</w:t>
      </w:r>
      <w:proofErr w:type="gramEnd"/>
      <w:r>
        <w:rPr>
          <w:sz w:val="28"/>
          <w:szCs w:val="28"/>
        </w:rPr>
        <w:t xml:space="preserve"> </w:t>
      </w:r>
      <w:proofErr w:type="gramStart"/>
      <w:r w:rsidRPr="00835932">
        <w:rPr>
          <w:sz w:val="28"/>
          <w:szCs w:val="28"/>
        </w:rPr>
        <w:t>Первые</w:t>
      </w:r>
      <w:r>
        <w:rPr>
          <w:sz w:val="28"/>
          <w:szCs w:val="28"/>
        </w:rPr>
        <w:t xml:space="preserve"> </w:t>
      </w:r>
      <w:r w:rsidRPr="00835932">
        <w:rPr>
          <w:sz w:val="28"/>
          <w:szCs w:val="28"/>
        </w:rPr>
        <w:t>из</w:t>
      </w:r>
      <w:r>
        <w:rPr>
          <w:sz w:val="28"/>
          <w:szCs w:val="28"/>
        </w:rPr>
        <w:t xml:space="preserve"> </w:t>
      </w:r>
      <w:r w:rsidRPr="00835932">
        <w:rPr>
          <w:sz w:val="28"/>
          <w:szCs w:val="28"/>
        </w:rPr>
        <w:t>них</w:t>
      </w:r>
      <w:r>
        <w:rPr>
          <w:sz w:val="28"/>
          <w:szCs w:val="28"/>
        </w:rPr>
        <w:t xml:space="preserve"> </w:t>
      </w:r>
      <w:r w:rsidRPr="00835932">
        <w:rPr>
          <w:sz w:val="28"/>
          <w:szCs w:val="28"/>
        </w:rPr>
        <w:t>включают</w:t>
      </w:r>
      <w:r>
        <w:rPr>
          <w:sz w:val="28"/>
          <w:szCs w:val="28"/>
        </w:rPr>
        <w:t xml:space="preserve"> </w:t>
      </w:r>
      <w:r w:rsidRPr="00835932">
        <w:rPr>
          <w:sz w:val="28"/>
          <w:szCs w:val="28"/>
        </w:rPr>
        <w:t>в</w:t>
      </w:r>
      <w:r>
        <w:rPr>
          <w:sz w:val="28"/>
          <w:szCs w:val="28"/>
        </w:rPr>
        <w:t xml:space="preserve"> </w:t>
      </w:r>
      <w:r w:rsidRPr="00835932">
        <w:rPr>
          <w:sz w:val="28"/>
          <w:szCs w:val="28"/>
        </w:rPr>
        <w:t>себя</w:t>
      </w:r>
      <w:r>
        <w:rPr>
          <w:sz w:val="28"/>
          <w:szCs w:val="28"/>
        </w:rPr>
        <w:t xml:space="preserve"> </w:t>
      </w:r>
      <w:r w:rsidRPr="00835932">
        <w:rPr>
          <w:sz w:val="28"/>
          <w:szCs w:val="28"/>
        </w:rPr>
        <w:t>исследование</w:t>
      </w:r>
      <w:r>
        <w:rPr>
          <w:sz w:val="28"/>
          <w:szCs w:val="28"/>
        </w:rPr>
        <w:t xml:space="preserve"> </w:t>
      </w:r>
      <w:r w:rsidRPr="00835932">
        <w:rPr>
          <w:sz w:val="28"/>
          <w:szCs w:val="28"/>
        </w:rPr>
        <w:t>гипотезы</w:t>
      </w:r>
      <w:r>
        <w:rPr>
          <w:sz w:val="28"/>
          <w:szCs w:val="28"/>
        </w:rPr>
        <w:t xml:space="preserve"> </w:t>
      </w:r>
      <w:r w:rsidRPr="00835932">
        <w:rPr>
          <w:sz w:val="28"/>
          <w:szCs w:val="28"/>
        </w:rPr>
        <w:t>на</w:t>
      </w:r>
      <w:r>
        <w:rPr>
          <w:sz w:val="28"/>
          <w:szCs w:val="28"/>
        </w:rPr>
        <w:t xml:space="preserve"> </w:t>
      </w:r>
      <w:r w:rsidRPr="00835932">
        <w:rPr>
          <w:sz w:val="28"/>
          <w:szCs w:val="28"/>
        </w:rPr>
        <w:t>непротиворечивость,</w:t>
      </w:r>
      <w:r>
        <w:rPr>
          <w:sz w:val="28"/>
          <w:szCs w:val="28"/>
        </w:rPr>
        <w:t xml:space="preserve"> </w:t>
      </w:r>
      <w:r w:rsidRPr="00835932">
        <w:rPr>
          <w:sz w:val="28"/>
          <w:szCs w:val="28"/>
        </w:rPr>
        <w:t>на</w:t>
      </w:r>
      <w:r>
        <w:rPr>
          <w:sz w:val="28"/>
          <w:szCs w:val="28"/>
        </w:rPr>
        <w:t xml:space="preserve"> </w:t>
      </w:r>
      <w:r w:rsidRPr="00835932">
        <w:rPr>
          <w:sz w:val="28"/>
          <w:szCs w:val="28"/>
        </w:rPr>
        <w:t>эмпирическую</w:t>
      </w:r>
      <w:r>
        <w:rPr>
          <w:sz w:val="28"/>
          <w:szCs w:val="28"/>
        </w:rPr>
        <w:t xml:space="preserve"> </w:t>
      </w:r>
      <w:proofErr w:type="spellStart"/>
      <w:r w:rsidRPr="00835932">
        <w:rPr>
          <w:sz w:val="28"/>
          <w:szCs w:val="28"/>
        </w:rPr>
        <w:t>проверяемость</w:t>
      </w:r>
      <w:proofErr w:type="spellEnd"/>
      <w:r w:rsidRPr="00835932">
        <w:rPr>
          <w:sz w:val="28"/>
          <w:szCs w:val="28"/>
        </w:rPr>
        <w:t>,</w:t>
      </w:r>
      <w:r>
        <w:rPr>
          <w:sz w:val="28"/>
          <w:szCs w:val="28"/>
        </w:rPr>
        <w:t xml:space="preserve"> </w:t>
      </w:r>
      <w:r w:rsidRPr="00835932">
        <w:rPr>
          <w:sz w:val="28"/>
          <w:szCs w:val="28"/>
        </w:rPr>
        <w:t>на</w:t>
      </w:r>
      <w:r>
        <w:rPr>
          <w:sz w:val="28"/>
          <w:szCs w:val="28"/>
        </w:rPr>
        <w:t xml:space="preserve"> </w:t>
      </w:r>
      <w:proofErr w:type="spellStart"/>
      <w:r w:rsidRPr="00835932">
        <w:rPr>
          <w:sz w:val="28"/>
          <w:szCs w:val="28"/>
        </w:rPr>
        <w:t>приложимость</w:t>
      </w:r>
      <w:proofErr w:type="spellEnd"/>
      <w:r>
        <w:rPr>
          <w:sz w:val="28"/>
          <w:szCs w:val="28"/>
        </w:rPr>
        <w:t xml:space="preserve"> </w:t>
      </w:r>
      <w:r w:rsidRPr="00835932">
        <w:rPr>
          <w:sz w:val="28"/>
          <w:szCs w:val="28"/>
        </w:rPr>
        <w:t>ко</w:t>
      </w:r>
      <w:r>
        <w:rPr>
          <w:sz w:val="28"/>
          <w:szCs w:val="28"/>
        </w:rPr>
        <w:t xml:space="preserve"> </w:t>
      </w:r>
      <w:r w:rsidRPr="00835932">
        <w:rPr>
          <w:sz w:val="28"/>
          <w:szCs w:val="28"/>
        </w:rPr>
        <w:t>всему</w:t>
      </w:r>
      <w:r>
        <w:rPr>
          <w:sz w:val="28"/>
          <w:szCs w:val="28"/>
        </w:rPr>
        <w:t xml:space="preserve"> </w:t>
      </w:r>
      <w:r w:rsidRPr="00835932">
        <w:rPr>
          <w:sz w:val="28"/>
          <w:szCs w:val="28"/>
        </w:rPr>
        <w:t>классу</w:t>
      </w:r>
      <w:r>
        <w:rPr>
          <w:sz w:val="28"/>
          <w:szCs w:val="28"/>
        </w:rPr>
        <w:t xml:space="preserve"> </w:t>
      </w:r>
      <w:r w:rsidRPr="00835932">
        <w:rPr>
          <w:sz w:val="28"/>
          <w:szCs w:val="28"/>
        </w:rPr>
        <w:t>изучаемых</w:t>
      </w:r>
      <w:r>
        <w:rPr>
          <w:sz w:val="28"/>
          <w:szCs w:val="28"/>
        </w:rPr>
        <w:t xml:space="preserve"> </w:t>
      </w:r>
      <w:r w:rsidRPr="00835932">
        <w:rPr>
          <w:sz w:val="28"/>
          <w:szCs w:val="28"/>
        </w:rPr>
        <w:t>явлений,</w:t>
      </w:r>
      <w:r>
        <w:rPr>
          <w:sz w:val="28"/>
          <w:szCs w:val="28"/>
        </w:rPr>
        <w:t xml:space="preserve"> </w:t>
      </w:r>
      <w:r w:rsidRPr="00835932">
        <w:rPr>
          <w:sz w:val="28"/>
          <w:szCs w:val="28"/>
        </w:rPr>
        <w:t>на</w:t>
      </w:r>
      <w:r>
        <w:rPr>
          <w:sz w:val="28"/>
          <w:szCs w:val="28"/>
        </w:rPr>
        <w:t xml:space="preserve"> </w:t>
      </w:r>
      <w:r w:rsidRPr="00835932">
        <w:rPr>
          <w:sz w:val="28"/>
          <w:szCs w:val="28"/>
        </w:rPr>
        <w:t>выводимость</w:t>
      </w:r>
      <w:r>
        <w:rPr>
          <w:sz w:val="28"/>
          <w:szCs w:val="28"/>
        </w:rPr>
        <w:t xml:space="preserve"> </w:t>
      </w:r>
      <w:r w:rsidRPr="00835932">
        <w:rPr>
          <w:sz w:val="28"/>
          <w:szCs w:val="28"/>
        </w:rPr>
        <w:t>ее</w:t>
      </w:r>
      <w:r>
        <w:rPr>
          <w:sz w:val="28"/>
          <w:szCs w:val="28"/>
        </w:rPr>
        <w:t xml:space="preserve"> </w:t>
      </w:r>
      <w:r w:rsidRPr="00835932">
        <w:rPr>
          <w:sz w:val="28"/>
          <w:szCs w:val="28"/>
        </w:rPr>
        <w:t>из</w:t>
      </w:r>
      <w:r>
        <w:rPr>
          <w:sz w:val="28"/>
          <w:szCs w:val="28"/>
        </w:rPr>
        <w:t xml:space="preserve"> </w:t>
      </w:r>
      <w:r w:rsidRPr="00835932">
        <w:rPr>
          <w:sz w:val="28"/>
          <w:szCs w:val="28"/>
        </w:rPr>
        <w:t>более</w:t>
      </w:r>
      <w:r>
        <w:rPr>
          <w:sz w:val="28"/>
          <w:szCs w:val="28"/>
        </w:rPr>
        <w:t xml:space="preserve"> </w:t>
      </w:r>
      <w:r w:rsidRPr="00835932">
        <w:rPr>
          <w:sz w:val="28"/>
          <w:szCs w:val="28"/>
        </w:rPr>
        <w:t>общих</w:t>
      </w:r>
      <w:r>
        <w:rPr>
          <w:sz w:val="28"/>
          <w:szCs w:val="28"/>
        </w:rPr>
        <w:t xml:space="preserve"> </w:t>
      </w:r>
      <w:r w:rsidRPr="00835932">
        <w:rPr>
          <w:sz w:val="28"/>
          <w:szCs w:val="28"/>
        </w:rPr>
        <w:t>положений,</w:t>
      </w:r>
      <w:r>
        <w:rPr>
          <w:sz w:val="28"/>
          <w:szCs w:val="28"/>
        </w:rPr>
        <w:t xml:space="preserve"> </w:t>
      </w:r>
      <w:r w:rsidRPr="00835932">
        <w:rPr>
          <w:sz w:val="28"/>
          <w:szCs w:val="28"/>
        </w:rPr>
        <w:t>а</w:t>
      </w:r>
      <w:r>
        <w:rPr>
          <w:sz w:val="28"/>
          <w:szCs w:val="28"/>
        </w:rPr>
        <w:t xml:space="preserve"> </w:t>
      </w:r>
      <w:r w:rsidRPr="00835932">
        <w:rPr>
          <w:sz w:val="28"/>
          <w:szCs w:val="28"/>
        </w:rPr>
        <w:t>также</w:t>
      </w:r>
      <w:r>
        <w:rPr>
          <w:sz w:val="28"/>
          <w:szCs w:val="28"/>
        </w:rPr>
        <w:t xml:space="preserve"> </w:t>
      </w:r>
      <w:r w:rsidRPr="00835932">
        <w:rPr>
          <w:sz w:val="28"/>
          <w:szCs w:val="28"/>
        </w:rPr>
        <w:t>на</w:t>
      </w:r>
      <w:r>
        <w:rPr>
          <w:sz w:val="28"/>
          <w:szCs w:val="28"/>
        </w:rPr>
        <w:t xml:space="preserve"> </w:t>
      </w:r>
      <w:r w:rsidRPr="00835932">
        <w:rPr>
          <w:sz w:val="28"/>
          <w:szCs w:val="28"/>
        </w:rPr>
        <w:t>утверждение</w:t>
      </w:r>
      <w:r>
        <w:rPr>
          <w:sz w:val="28"/>
          <w:szCs w:val="28"/>
        </w:rPr>
        <w:t xml:space="preserve"> </w:t>
      </w:r>
      <w:r w:rsidRPr="00835932">
        <w:rPr>
          <w:sz w:val="28"/>
          <w:szCs w:val="28"/>
        </w:rPr>
        <w:t>ее</w:t>
      </w:r>
      <w:r>
        <w:rPr>
          <w:sz w:val="28"/>
          <w:szCs w:val="28"/>
        </w:rPr>
        <w:t xml:space="preserve"> </w:t>
      </w:r>
      <w:r w:rsidRPr="00835932">
        <w:rPr>
          <w:sz w:val="28"/>
          <w:szCs w:val="28"/>
        </w:rPr>
        <w:t>посредством</w:t>
      </w:r>
      <w:r>
        <w:rPr>
          <w:sz w:val="28"/>
          <w:szCs w:val="28"/>
        </w:rPr>
        <w:t xml:space="preserve"> </w:t>
      </w:r>
      <w:r w:rsidRPr="00835932">
        <w:rPr>
          <w:sz w:val="28"/>
          <w:szCs w:val="28"/>
        </w:rPr>
        <w:t>той</w:t>
      </w:r>
      <w:r>
        <w:rPr>
          <w:sz w:val="28"/>
          <w:szCs w:val="28"/>
        </w:rPr>
        <w:t xml:space="preserve"> </w:t>
      </w:r>
      <w:r w:rsidRPr="00835932">
        <w:rPr>
          <w:sz w:val="28"/>
          <w:szCs w:val="28"/>
        </w:rPr>
        <w:t>теории,</w:t>
      </w:r>
      <w:r>
        <w:rPr>
          <w:sz w:val="28"/>
          <w:szCs w:val="28"/>
        </w:rPr>
        <w:t xml:space="preserve"> </w:t>
      </w:r>
      <w:r w:rsidRPr="00835932">
        <w:rPr>
          <w:sz w:val="28"/>
          <w:szCs w:val="28"/>
        </w:rPr>
        <w:t>в</w:t>
      </w:r>
      <w:r>
        <w:rPr>
          <w:sz w:val="28"/>
          <w:szCs w:val="28"/>
        </w:rPr>
        <w:t xml:space="preserve"> </w:t>
      </w:r>
      <w:r w:rsidRPr="00835932">
        <w:rPr>
          <w:sz w:val="28"/>
          <w:szCs w:val="28"/>
        </w:rPr>
        <w:t>рамках</w:t>
      </w:r>
      <w:r>
        <w:rPr>
          <w:sz w:val="28"/>
          <w:szCs w:val="28"/>
        </w:rPr>
        <w:t xml:space="preserve"> </w:t>
      </w:r>
      <w:r w:rsidRPr="00835932">
        <w:rPr>
          <w:sz w:val="28"/>
          <w:szCs w:val="28"/>
        </w:rPr>
        <w:t>которой</w:t>
      </w:r>
      <w:r>
        <w:rPr>
          <w:sz w:val="28"/>
          <w:szCs w:val="28"/>
        </w:rPr>
        <w:t xml:space="preserve"> </w:t>
      </w:r>
      <w:r w:rsidRPr="00835932">
        <w:rPr>
          <w:sz w:val="28"/>
          <w:szCs w:val="28"/>
        </w:rPr>
        <w:t>она</w:t>
      </w:r>
      <w:r>
        <w:rPr>
          <w:sz w:val="28"/>
          <w:szCs w:val="28"/>
        </w:rPr>
        <w:t xml:space="preserve"> </w:t>
      </w:r>
      <w:r w:rsidRPr="00835932">
        <w:rPr>
          <w:sz w:val="28"/>
          <w:szCs w:val="28"/>
        </w:rPr>
        <w:t>выдвинута.</w:t>
      </w:r>
      <w:proofErr w:type="gramEnd"/>
      <w:r>
        <w:rPr>
          <w:sz w:val="28"/>
          <w:szCs w:val="28"/>
        </w:rPr>
        <w:t xml:space="preserve"> </w:t>
      </w:r>
      <w:r w:rsidRPr="00835932">
        <w:rPr>
          <w:sz w:val="28"/>
          <w:szCs w:val="28"/>
        </w:rPr>
        <w:t>Эмпирические</w:t>
      </w:r>
      <w:r>
        <w:rPr>
          <w:sz w:val="28"/>
          <w:szCs w:val="28"/>
        </w:rPr>
        <w:t xml:space="preserve"> </w:t>
      </w:r>
      <w:r w:rsidRPr="00835932">
        <w:rPr>
          <w:sz w:val="28"/>
          <w:szCs w:val="28"/>
        </w:rPr>
        <w:t>способы</w:t>
      </w:r>
      <w:r>
        <w:rPr>
          <w:sz w:val="28"/>
          <w:szCs w:val="28"/>
        </w:rPr>
        <w:t xml:space="preserve"> </w:t>
      </w:r>
      <w:r w:rsidRPr="00835932">
        <w:rPr>
          <w:sz w:val="28"/>
          <w:szCs w:val="28"/>
        </w:rPr>
        <w:t>обоснования</w:t>
      </w:r>
      <w:r>
        <w:rPr>
          <w:sz w:val="28"/>
          <w:szCs w:val="28"/>
        </w:rPr>
        <w:t xml:space="preserve"> </w:t>
      </w:r>
      <w:r w:rsidRPr="00835932">
        <w:rPr>
          <w:sz w:val="28"/>
          <w:szCs w:val="28"/>
        </w:rPr>
        <w:t>гипотезы</w:t>
      </w:r>
      <w:r>
        <w:rPr>
          <w:sz w:val="28"/>
          <w:szCs w:val="28"/>
        </w:rPr>
        <w:t xml:space="preserve"> </w:t>
      </w:r>
      <w:r w:rsidRPr="00835932">
        <w:rPr>
          <w:sz w:val="28"/>
          <w:szCs w:val="28"/>
        </w:rPr>
        <w:t>включают</w:t>
      </w:r>
      <w:r>
        <w:rPr>
          <w:sz w:val="28"/>
          <w:szCs w:val="28"/>
        </w:rPr>
        <w:t xml:space="preserve"> </w:t>
      </w:r>
      <w:r w:rsidRPr="00835932">
        <w:rPr>
          <w:sz w:val="28"/>
          <w:szCs w:val="28"/>
        </w:rPr>
        <w:t>в</w:t>
      </w:r>
      <w:r>
        <w:rPr>
          <w:sz w:val="28"/>
          <w:szCs w:val="28"/>
        </w:rPr>
        <w:t xml:space="preserve"> </w:t>
      </w:r>
      <w:r w:rsidRPr="00835932">
        <w:rPr>
          <w:sz w:val="28"/>
          <w:szCs w:val="28"/>
        </w:rPr>
        <w:t>себя</w:t>
      </w:r>
      <w:r>
        <w:rPr>
          <w:sz w:val="28"/>
          <w:szCs w:val="28"/>
        </w:rPr>
        <w:t xml:space="preserve"> </w:t>
      </w:r>
      <w:r w:rsidRPr="00835932">
        <w:rPr>
          <w:sz w:val="28"/>
          <w:szCs w:val="28"/>
        </w:rPr>
        <w:t>непосредственное</w:t>
      </w:r>
      <w:r>
        <w:rPr>
          <w:sz w:val="28"/>
          <w:szCs w:val="28"/>
        </w:rPr>
        <w:t xml:space="preserve"> </w:t>
      </w:r>
      <w:r w:rsidRPr="00835932">
        <w:rPr>
          <w:sz w:val="28"/>
          <w:szCs w:val="28"/>
        </w:rPr>
        <w:t>наблюдение</w:t>
      </w:r>
      <w:r>
        <w:rPr>
          <w:sz w:val="28"/>
          <w:szCs w:val="28"/>
        </w:rPr>
        <w:t xml:space="preserve"> </w:t>
      </w:r>
      <w:r w:rsidRPr="00835932">
        <w:rPr>
          <w:sz w:val="28"/>
          <w:szCs w:val="28"/>
        </w:rPr>
        <w:t>явлений,</w:t>
      </w:r>
      <w:r>
        <w:rPr>
          <w:sz w:val="28"/>
          <w:szCs w:val="28"/>
        </w:rPr>
        <w:t xml:space="preserve"> </w:t>
      </w:r>
      <w:r w:rsidRPr="00835932">
        <w:rPr>
          <w:sz w:val="28"/>
          <w:szCs w:val="28"/>
        </w:rPr>
        <w:t>которые</w:t>
      </w:r>
      <w:r>
        <w:rPr>
          <w:sz w:val="28"/>
          <w:szCs w:val="28"/>
        </w:rPr>
        <w:t xml:space="preserve"> </w:t>
      </w:r>
      <w:r w:rsidRPr="00835932">
        <w:rPr>
          <w:sz w:val="28"/>
          <w:szCs w:val="28"/>
        </w:rPr>
        <w:t>предполагаются</w:t>
      </w:r>
      <w:r>
        <w:rPr>
          <w:sz w:val="28"/>
          <w:szCs w:val="28"/>
        </w:rPr>
        <w:t xml:space="preserve"> </w:t>
      </w:r>
      <w:r w:rsidRPr="00835932">
        <w:rPr>
          <w:sz w:val="28"/>
          <w:szCs w:val="28"/>
        </w:rPr>
        <w:t>ею</w:t>
      </w:r>
      <w:r>
        <w:rPr>
          <w:sz w:val="28"/>
          <w:szCs w:val="28"/>
        </w:rPr>
        <w:t xml:space="preserve"> </w:t>
      </w:r>
      <w:r w:rsidRPr="00835932">
        <w:rPr>
          <w:sz w:val="28"/>
          <w:szCs w:val="28"/>
        </w:rPr>
        <w:t>(если</w:t>
      </w:r>
      <w:r>
        <w:rPr>
          <w:sz w:val="28"/>
          <w:szCs w:val="28"/>
        </w:rPr>
        <w:t xml:space="preserve"> </w:t>
      </w:r>
      <w:r w:rsidRPr="00835932">
        <w:rPr>
          <w:sz w:val="28"/>
          <w:szCs w:val="28"/>
        </w:rPr>
        <w:t>оно</w:t>
      </w:r>
      <w:r>
        <w:rPr>
          <w:sz w:val="28"/>
          <w:szCs w:val="28"/>
        </w:rPr>
        <w:t xml:space="preserve"> </w:t>
      </w:r>
      <w:r w:rsidRPr="00835932">
        <w:rPr>
          <w:sz w:val="28"/>
          <w:szCs w:val="28"/>
        </w:rPr>
        <w:t>возможно),</w:t>
      </w:r>
      <w:r>
        <w:rPr>
          <w:sz w:val="28"/>
          <w:szCs w:val="28"/>
        </w:rPr>
        <w:t xml:space="preserve"> </w:t>
      </w:r>
      <w:r w:rsidRPr="00835932">
        <w:rPr>
          <w:sz w:val="28"/>
          <w:szCs w:val="28"/>
        </w:rPr>
        <w:t>а</w:t>
      </w:r>
      <w:r>
        <w:rPr>
          <w:sz w:val="28"/>
          <w:szCs w:val="28"/>
        </w:rPr>
        <w:t xml:space="preserve"> </w:t>
      </w:r>
      <w:r w:rsidRPr="00835932">
        <w:rPr>
          <w:sz w:val="28"/>
          <w:szCs w:val="28"/>
        </w:rPr>
        <w:t>также</w:t>
      </w:r>
      <w:r>
        <w:rPr>
          <w:sz w:val="28"/>
          <w:szCs w:val="28"/>
        </w:rPr>
        <w:t xml:space="preserve"> </w:t>
      </w:r>
      <w:r w:rsidRPr="00835932">
        <w:rPr>
          <w:sz w:val="28"/>
          <w:szCs w:val="28"/>
        </w:rPr>
        <w:t>подтверждение</w:t>
      </w:r>
      <w:r>
        <w:rPr>
          <w:sz w:val="28"/>
          <w:szCs w:val="28"/>
        </w:rPr>
        <w:t xml:space="preserve"> </w:t>
      </w:r>
      <w:r w:rsidRPr="00835932">
        <w:rPr>
          <w:sz w:val="28"/>
          <w:szCs w:val="28"/>
        </w:rPr>
        <w:t>в</w:t>
      </w:r>
      <w:r>
        <w:rPr>
          <w:sz w:val="28"/>
          <w:szCs w:val="28"/>
        </w:rPr>
        <w:t xml:space="preserve"> </w:t>
      </w:r>
      <w:r w:rsidRPr="00835932">
        <w:rPr>
          <w:sz w:val="28"/>
          <w:szCs w:val="28"/>
        </w:rPr>
        <w:t>опыте</w:t>
      </w:r>
      <w:r>
        <w:rPr>
          <w:sz w:val="28"/>
          <w:szCs w:val="28"/>
        </w:rPr>
        <w:t xml:space="preserve"> </w:t>
      </w:r>
      <w:r w:rsidRPr="00835932">
        <w:rPr>
          <w:sz w:val="28"/>
          <w:szCs w:val="28"/>
        </w:rPr>
        <w:t>следствий,</w:t>
      </w:r>
      <w:r>
        <w:rPr>
          <w:sz w:val="28"/>
          <w:szCs w:val="28"/>
        </w:rPr>
        <w:t xml:space="preserve"> </w:t>
      </w:r>
      <w:r w:rsidRPr="00835932">
        <w:rPr>
          <w:sz w:val="28"/>
          <w:szCs w:val="28"/>
        </w:rPr>
        <w:t>вытекающих</w:t>
      </w:r>
      <w:r>
        <w:rPr>
          <w:sz w:val="28"/>
          <w:szCs w:val="28"/>
        </w:rPr>
        <w:t xml:space="preserve"> </w:t>
      </w:r>
      <w:r w:rsidRPr="00835932">
        <w:rPr>
          <w:sz w:val="28"/>
          <w:szCs w:val="28"/>
        </w:rPr>
        <w:t>из</w:t>
      </w:r>
      <w:r>
        <w:rPr>
          <w:sz w:val="28"/>
          <w:szCs w:val="28"/>
        </w:rPr>
        <w:t xml:space="preserve"> </w:t>
      </w:r>
      <w:r w:rsidRPr="00835932">
        <w:rPr>
          <w:sz w:val="28"/>
          <w:szCs w:val="28"/>
        </w:rPr>
        <w:t>нее.</w:t>
      </w:r>
    </w:p>
    <w:p w:rsidR="00E91184" w:rsidRPr="00835932" w:rsidRDefault="00E91184" w:rsidP="00E91184">
      <w:pPr>
        <w:pStyle w:val="Bodytext80"/>
        <w:shd w:val="clear" w:color="auto" w:fill="auto"/>
        <w:spacing w:before="0" w:line="360" w:lineRule="auto"/>
        <w:rPr>
          <w:sz w:val="28"/>
          <w:szCs w:val="28"/>
        </w:rPr>
      </w:pPr>
      <w:proofErr w:type="gramStart"/>
      <w:r w:rsidRPr="00835932">
        <w:rPr>
          <w:sz w:val="28"/>
          <w:szCs w:val="28"/>
        </w:rPr>
        <w:t>Одним</w:t>
      </w:r>
      <w:r>
        <w:rPr>
          <w:sz w:val="28"/>
          <w:szCs w:val="28"/>
        </w:rPr>
        <w:t xml:space="preserve"> </w:t>
      </w:r>
      <w:r w:rsidRPr="00835932">
        <w:rPr>
          <w:sz w:val="28"/>
          <w:szCs w:val="28"/>
        </w:rPr>
        <w:t>из</w:t>
      </w:r>
      <w:r>
        <w:rPr>
          <w:sz w:val="28"/>
          <w:szCs w:val="28"/>
        </w:rPr>
        <w:t xml:space="preserve"> </w:t>
      </w:r>
      <w:r w:rsidRPr="00835932">
        <w:rPr>
          <w:sz w:val="28"/>
          <w:szCs w:val="28"/>
        </w:rPr>
        <w:t>критериев</w:t>
      </w:r>
      <w:r>
        <w:rPr>
          <w:sz w:val="28"/>
          <w:szCs w:val="28"/>
        </w:rPr>
        <w:t xml:space="preserve"> </w:t>
      </w:r>
      <w:r w:rsidRPr="00835932">
        <w:rPr>
          <w:sz w:val="28"/>
          <w:szCs w:val="28"/>
        </w:rPr>
        <w:t>обоснованности</w:t>
      </w:r>
      <w:r>
        <w:rPr>
          <w:sz w:val="28"/>
          <w:szCs w:val="28"/>
        </w:rPr>
        <w:t xml:space="preserve"> </w:t>
      </w:r>
      <w:r w:rsidRPr="00835932">
        <w:rPr>
          <w:sz w:val="28"/>
          <w:szCs w:val="28"/>
        </w:rPr>
        <w:t>гипотезы</w:t>
      </w:r>
      <w:r>
        <w:rPr>
          <w:sz w:val="28"/>
          <w:szCs w:val="28"/>
        </w:rPr>
        <w:t xml:space="preserve"> </w:t>
      </w:r>
      <w:r w:rsidRPr="00835932">
        <w:rPr>
          <w:sz w:val="28"/>
          <w:szCs w:val="28"/>
        </w:rPr>
        <w:t>является</w:t>
      </w:r>
      <w:r>
        <w:rPr>
          <w:sz w:val="28"/>
          <w:szCs w:val="28"/>
        </w:rPr>
        <w:t xml:space="preserve"> </w:t>
      </w:r>
      <w:r w:rsidRPr="00835932">
        <w:rPr>
          <w:sz w:val="28"/>
          <w:szCs w:val="28"/>
        </w:rPr>
        <w:t>ее</w:t>
      </w:r>
      <w:r>
        <w:rPr>
          <w:sz w:val="28"/>
          <w:szCs w:val="28"/>
        </w:rPr>
        <w:t xml:space="preserve"> </w:t>
      </w:r>
      <w:r w:rsidRPr="00835932">
        <w:rPr>
          <w:sz w:val="28"/>
          <w:szCs w:val="28"/>
        </w:rPr>
        <w:t>согласие</w:t>
      </w:r>
      <w:r>
        <w:rPr>
          <w:sz w:val="28"/>
          <w:szCs w:val="28"/>
        </w:rPr>
        <w:t xml:space="preserve"> </w:t>
      </w:r>
      <w:r w:rsidRPr="00835932">
        <w:rPr>
          <w:sz w:val="28"/>
          <w:szCs w:val="28"/>
        </w:rPr>
        <w:t>с</w:t>
      </w:r>
      <w:r>
        <w:rPr>
          <w:sz w:val="28"/>
          <w:szCs w:val="28"/>
        </w:rPr>
        <w:t xml:space="preserve"> </w:t>
      </w:r>
      <w:r w:rsidRPr="00835932">
        <w:rPr>
          <w:sz w:val="28"/>
          <w:szCs w:val="28"/>
        </w:rPr>
        <w:t>фактическим</w:t>
      </w:r>
      <w:r>
        <w:rPr>
          <w:sz w:val="28"/>
          <w:szCs w:val="28"/>
        </w:rPr>
        <w:t xml:space="preserve"> </w:t>
      </w:r>
      <w:r w:rsidRPr="00835932">
        <w:rPr>
          <w:sz w:val="28"/>
          <w:szCs w:val="28"/>
        </w:rPr>
        <w:t>материалом,</w:t>
      </w:r>
      <w:r>
        <w:rPr>
          <w:sz w:val="28"/>
          <w:szCs w:val="28"/>
        </w:rPr>
        <w:t xml:space="preserve"> </w:t>
      </w:r>
      <w:r w:rsidRPr="00835932">
        <w:rPr>
          <w:sz w:val="28"/>
          <w:szCs w:val="28"/>
        </w:rPr>
        <w:t>на</w:t>
      </w:r>
      <w:r>
        <w:rPr>
          <w:sz w:val="28"/>
          <w:szCs w:val="28"/>
        </w:rPr>
        <w:t xml:space="preserve"> </w:t>
      </w:r>
      <w:r w:rsidRPr="00835932">
        <w:rPr>
          <w:sz w:val="28"/>
          <w:szCs w:val="28"/>
        </w:rPr>
        <w:t>базе</w:t>
      </w:r>
      <w:r>
        <w:rPr>
          <w:sz w:val="28"/>
          <w:szCs w:val="28"/>
        </w:rPr>
        <w:t xml:space="preserve"> </w:t>
      </w:r>
      <w:r w:rsidRPr="00835932">
        <w:rPr>
          <w:sz w:val="28"/>
          <w:szCs w:val="28"/>
        </w:rPr>
        <w:t>которого</w:t>
      </w:r>
      <w:r>
        <w:rPr>
          <w:sz w:val="28"/>
          <w:szCs w:val="28"/>
        </w:rPr>
        <w:t xml:space="preserve"> </w:t>
      </w:r>
      <w:r w:rsidRPr="00835932">
        <w:rPr>
          <w:sz w:val="28"/>
          <w:szCs w:val="28"/>
        </w:rPr>
        <w:t>и</w:t>
      </w:r>
      <w:r>
        <w:rPr>
          <w:sz w:val="28"/>
          <w:szCs w:val="28"/>
        </w:rPr>
        <w:t xml:space="preserve"> </w:t>
      </w:r>
      <w:r w:rsidRPr="00835932">
        <w:rPr>
          <w:sz w:val="28"/>
          <w:szCs w:val="28"/>
        </w:rPr>
        <w:t>для</w:t>
      </w:r>
      <w:r>
        <w:rPr>
          <w:sz w:val="28"/>
          <w:szCs w:val="28"/>
        </w:rPr>
        <w:t xml:space="preserve"> </w:t>
      </w:r>
      <w:r w:rsidRPr="00835932">
        <w:rPr>
          <w:sz w:val="28"/>
          <w:szCs w:val="28"/>
        </w:rPr>
        <w:t>объяснения</w:t>
      </w:r>
      <w:r>
        <w:rPr>
          <w:sz w:val="28"/>
          <w:szCs w:val="28"/>
        </w:rPr>
        <w:t xml:space="preserve"> </w:t>
      </w:r>
      <w:r w:rsidRPr="00835932">
        <w:rPr>
          <w:sz w:val="28"/>
          <w:szCs w:val="28"/>
        </w:rPr>
        <w:t>которого</w:t>
      </w:r>
      <w:r>
        <w:rPr>
          <w:sz w:val="28"/>
          <w:szCs w:val="28"/>
        </w:rPr>
        <w:t xml:space="preserve"> </w:t>
      </w:r>
      <w:r w:rsidRPr="00835932">
        <w:rPr>
          <w:sz w:val="28"/>
          <w:szCs w:val="28"/>
        </w:rPr>
        <w:t>она</w:t>
      </w:r>
      <w:r>
        <w:rPr>
          <w:sz w:val="28"/>
          <w:szCs w:val="28"/>
        </w:rPr>
        <w:t xml:space="preserve"> </w:t>
      </w:r>
      <w:r w:rsidRPr="00835932">
        <w:rPr>
          <w:sz w:val="28"/>
          <w:szCs w:val="28"/>
        </w:rPr>
        <w:t>выдвинута,</w:t>
      </w:r>
      <w:r>
        <w:rPr>
          <w:sz w:val="28"/>
          <w:szCs w:val="28"/>
        </w:rPr>
        <w:t xml:space="preserve"> </w:t>
      </w:r>
      <w:r w:rsidRPr="00835932">
        <w:rPr>
          <w:sz w:val="28"/>
          <w:szCs w:val="28"/>
        </w:rPr>
        <w:t>а</w:t>
      </w:r>
      <w:r>
        <w:rPr>
          <w:sz w:val="28"/>
          <w:szCs w:val="28"/>
        </w:rPr>
        <w:t xml:space="preserve"> </w:t>
      </w:r>
      <w:r w:rsidRPr="00835932">
        <w:rPr>
          <w:sz w:val="28"/>
          <w:szCs w:val="28"/>
        </w:rPr>
        <w:t>также</w:t>
      </w:r>
      <w:r>
        <w:rPr>
          <w:sz w:val="28"/>
          <w:szCs w:val="28"/>
        </w:rPr>
        <w:t xml:space="preserve"> </w:t>
      </w:r>
      <w:r w:rsidRPr="00835932">
        <w:rPr>
          <w:sz w:val="28"/>
          <w:szCs w:val="28"/>
        </w:rPr>
        <w:t>соответствие</w:t>
      </w:r>
      <w:r>
        <w:rPr>
          <w:sz w:val="28"/>
          <w:szCs w:val="28"/>
        </w:rPr>
        <w:t xml:space="preserve"> </w:t>
      </w:r>
      <w:r w:rsidRPr="00835932">
        <w:rPr>
          <w:sz w:val="28"/>
          <w:szCs w:val="28"/>
        </w:rPr>
        <w:t>установившимся</w:t>
      </w:r>
      <w:r>
        <w:rPr>
          <w:sz w:val="28"/>
          <w:szCs w:val="28"/>
        </w:rPr>
        <w:t xml:space="preserve"> </w:t>
      </w:r>
      <w:r w:rsidRPr="00835932">
        <w:rPr>
          <w:sz w:val="28"/>
          <w:szCs w:val="28"/>
        </w:rPr>
        <w:t>в</w:t>
      </w:r>
      <w:r>
        <w:rPr>
          <w:sz w:val="28"/>
          <w:szCs w:val="28"/>
        </w:rPr>
        <w:t xml:space="preserve"> </w:t>
      </w:r>
      <w:r w:rsidRPr="00835932">
        <w:rPr>
          <w:sz w:val="28"/>
          <w:szCs w:val="28"/>
        </w:rPr>
        <w:t>науке</w:t>
      </w:r>
      <w:r>
        <w:rPr>
          <w:sz w:val="28"/>
          <w:szCs w:val="28"/>
        </w:rPr>
        <w:t xml:space="preserve"> </w:t>
      </w:r>
      <w:r w:rsidRPr="00835932">
        <w:rPr>
          <w:sz w:val="28"/>
          <w:szCs w:val="28"/>
        </w:rPr>
        <w:t>законам,</w:t>
      </w:r>
      <w:r>
        <w:rPr>
          <w:sz w:val="28"/>
          <w:szCs w:val="28"/>
        </w:rPr>
        <w:t xml:space="preserve"> </w:t>
      </w:r>
      <w:r w:rsidRPr="00835932">
        <w:rPr>
          <w:sz w:val="28"/>
          <w:szCs w:val="28"/>
        </w:rPr>
        <w:t>теориям</w:t>
      </w:r>
      <w:r>
        <w:rPr>
          <w:sz w:val="28"/>
          <w:szCs w:val="28"/>
        </w:rPr>
        <w:t xml:space="preserve"> </w:t>
      </w:r>
      <w:r w:rsidRPr="00835932">
        <w:rPr>
          <w:sz w:val="28"/>
          <w:szCs w:val="28"/>
        </w:rPr>
        <w:t>и</w:t>
      </w:r>
      <w:r>
        <w:rPr>
          <w:sz w:val="28"/>
          <w:szCs w:val="28"/>
        </w:rPr>
        <w:t xml:space="preserve"> </w:t>
      </w:r>
      <w:r w:rsidRPr="00835932">
        <w:rPr>
          <w:sz w:val="28"/>
          <w:szCs w:val="28"/>
        </w:rPr>
        <w:t>т.</w:t>
      </w:r>
      <w:r>
        <w:rPr>
          <w:sz w:val="28"/>
          <w:szCs w:val="28"/>
        </w:rPr>
        <w:t xml:space="preserve"> </w:t>
      </w:r>
      <w:r w:rsidRPr="00835932">
        <w:rPr>
          <w:sz w:val="28"/>
          <w:szCs w:val="28"/>
        </w:rPr>
        <w:t>п.</w:t>
      </w:r>
      <w:r>
        <w:rPr>
          <w:sz w:val="28"/>
          <w:szCs w:val="28"/>
        </w:rPr>
        <w:t xml:space="preserve"> </w:t>
      </w:r>
      <w:r w:rsidRPr="00835932">
        <w:rPr>
          <w:sz w:val="28"/>
          <w:szCs w:val="28"/>
        </w:rPr>
        <w:t>Этот</w:t>
      </w:r>
      <w:r>
        <w:rPr>
          <w:sz w:val="28"/>
          <w:szCs w:val="28"/>
        </w:rPr>
        <w:t xml:space="preserve"> </w:t>
      </w:r>
      <w:r w:rsidRPr="00835932">
        <w:rPr>
          <w:sz w:val="28"/>
          <w:szCs w:val="28"/>
        </w:rPr>
        <w:t>критерий,</w:t>
      </w:r>
      <w:r>
        <w:rPr>
          <w:sz w:val="28"/>
          <w:szCs w:val="28"/>
        </w:rPr>
        <w:t xml:space="preserve"> </w:t>
      </w:r>
      <w:r w:rsidRPr="00835932">
        <w:rPr>
          <w:sz w:val="28"/>
          <w:szCs w:val="28"/>
        </w:rPr>
        <w:t>с</w:t>
      </w:r>
      <w:r>
        <w:rPr>
          <w:sz w:val="28"/>
          <w:szCs w:val="28"/>
        </w:rPr>
        <w:t xml:space="preserve"> </w:t>
      </w:r>
      <w:r w:rsidRPr="00835932">
        <w:rPr>
          <w:sz w:val="28"/>
          <w:szCs w:val="28"/>
        </w:rPr>
        <w:t>которого</w:t>
      </w:r>
      <w:r>
        <w:rPr>
          <w:sz w:val="28"/>
          <w:szCs w:val="28"/>
        </w:rPr>
        <w:t xml:space="preserve"> </w:t>
      </w:r>
      <w:r w:rsidRPr="00835932">
        <w:rPr>
          <w:sz w:val="28"/>
          <w:szCs w:val="28"/>
        </w:rPr>
        <w:t>мы</w:t>
      </w:r>
      <w:r>
        <w:rPr>
          <w:sz w:val="28"/>
          <w:szCs w:val="28"/>
        </w:rPr>
        <w:t xml:space="preserve"> </w:t>
      </w:r>
      <w:r w:rsidRPr="00835932">
        <w:rPr>
          <w:sz w:val="28"/>
          <w:szCs w:val="28"/>
        </w:rPr>
        <w:t>начинаем</w:t>
      </w:r>
      <w:r>
        <w:rPr>
          <w:sz w:val="28"/>
          <w:szCs w:val="28"/>
        </w:rPr>
        <w:t xml:space="preserve"> </w:t>
      </w:r>
      <w:r w:rsidRPr="00835932">
        <w:rPr>
          <w:sz w:val="28"/>
          <w:szCs w:val="28"/>
        </w:rPr>
        <w:t>рассмотрение</w:t>
      </w:r>
      <w:r>
        <w:rPr>
          <w:sz w:val="28"/>
          <w:szCs w:val="28"/>
        </w:rPr>
        <w:t xml:space="preserve"> </w:t>
      </w:r>
      <w:r w:rsidRPr="00835932">
        <w:rPr>
          <w:sz w:val="28"/>
          <w:szCs w:val="28"/>
        </w:rPr>
        <w:t>теоретических</w:t>
      </w:r>
      <w:r>
        <w:rPr>
          <w:sz w:val="28"/>
          <w:szCs w:val="28"/>
        </w:rPr>
        <w:t xml:space="preserve"> </w:t>
      </w:r>
      <w:r w:rsidRPr="00835932">
        <w:rPr>
          <w:sz w:val="28"/>
          <w:szCs w:val="28"/>
        </w:rPr>
        <w:t>способов</w:t>
      </w:r>
      <w:r>
        <w:rPr>
          <w:sz w:val="28"/>
          <w:szCs w:val="28"/>
        </w:rPr>
        <w:t xml:space="preserve"> </w:t>
      </w:r>
      <w:r w:rsidRPr="00835932">
        <w:rPr>
          <w:sz w:val="28"/>
          <w:szCs w:val="28"/>
        </w:rPr>
        <w:t>обоснования</w:t>
      </w:r>
      <w:r>
        <w:rPr>
          <w:sz w:val="28"/>
          <w:szCs w:val="28"/>
        </w:rPr>
        <w:t xml:space="preserve"> </w:t>
      </w:r>
      <w:r w:rsidRPr="00835932">
        <w:rPr>
          <w:sz w:val="28"/>
          <w:szCs w:val="28"/>
        </w:rPr>
        <w:t>гипотезы,</w:t>
      </w:r>
      <w:r>
        <w:rPr>
          <w:sz w:val="28"/>
          <w:szCs w:val="28"/>
        </w:rPr>
        <w:t xml:space="preserve"> </w:t>
      </w:r>
      <w:r w:rsidRPr="00835932">
        <w:rPr>
          <w:sz w:val="28"/>
          <w:szCs w:val="28"/>
        </w:rPr>
        <w:t>называется</w:t>
      </w:r>
      <w:r>
        <w:rPr>
          <w:sz w:val="28"/>
          <w:szCs w:val="28"/>
        </w:rPr>
        <w:t xml:space="preserve"> </w:t>
      </w:r>
      <w:r w:rsidRPr="00835932">
        <w:rPr>
          <w:sz w:val="28"/>
          <w:szCs w:val="28"/>
        </w:rPr>
        <w:t>условием</w:t>
      </w:r>
      <w:r>
        <w:rPr>
          <w:sz w:val="28"/>
          <w:szCs w:val="28"/>
        </w:rPr>
        <w:t xml:space="preserve"> </w:t>
      </w:r>
      <w:r w:rsidRPr="00835932">
        <w:rPr>
          <w:sz w:val="28"/>
          <w:szCs w:val="28"/>
        </w:rPr>
        <w:t>непротиворечивости.</w:t>
      </w:r>
      <w:proofErr w:type="gramEnd"/>
      <w:r>
        <w:rPr>
          <w:sz w:val="28"/>
          <w:szCs w:val="28"/>
        </w:rPr>
        <w:t xml:space="preserve"> </w:t>
      </w:r>
      <w:r w:rsidRPr="00835932">
        <w:rPr>
          <w:sz w:val="28"/>
          <w:szCs w:val="28"/>
        </w:rPr>
        <w:t>Будучи</w:t>
      </w:r>
      <w:r>
        <w:rPr>
          <w:sz w:val="28"/>
          <w:szCs w:val="28"/>
        </w:rPr>
        <w:t xml:space="preserve"> </w:t>
      </w:r>
      <w:r w:rsidRPr="00835932">
        <w:rPr>
          <w:sz w:val="28"/>
          <w:szCs w:val="28"/>
        </w:rPr>
        <w:t>принципиально</w:t>
      </w:r>
      <w:r>
        <w:rPr>
          <w:sz w:val="28"/>
          <w:szCs w:val="28"/>
        </w:rPr>
        <w:t xml:space="preserve"> </w:t>
      </w:r>
      <w:r w:rsidRPr="00835932">
        <w:rPr>
          <w:sz w:val="28"/>
          <w:szCs w:val="28"/>
        </w:rPr>
        <w:t>важным,</w:t>
      </w:r>
      <w:r>
        <w:rPr>
          <w:sz w:val="28"/>
          <w:szCs w:val="28"/>
        </w:rPr>
        <w:t xml:space="preserve"> </w:t>
      </w:r>
      <w:r w:rsidRPr="00835932">
        <w:rPr>
          <w:sz w:val="28"/>
          <w:szCs w:val="28"/>
        </w:rPr>
        <w:t>он</w:t>
      </w:r>
      <w:r>
        <w:rPr>
          <w:sz w:val="28"/>
          <w:szCs w:val="28"/>
        </w:rPr>
        <w:t xml:space="preserve"> </w:t>
      </w:r>
      <w:r w:rsidRPr="00835932">
        <w:rPr>
          <w:sz w:val="28"/>
          <w:szCs w:val="28"/>
        </w:rPr>
        <w:t>в</w:t>
      </w:r>
      <w:r>
        <w:rPr>
          <w:sz w:val="28"/>
          <w:szCs w:val="28"/>
        </w:rPr>
        <w:t xml:space="preserve"> </w:t>
      </w:r>
      <w:r w:rsidRPr="00835932">
        <w:rPr>
          <w:sz w:val="28"/>
          <w:szCs w:val="28"/>
        </w:rPr>
        <w:t>то</w:t>
      </w:r>
      <w:r>
        <w:rPr>
          <w:sz w:val="28"/>
          <w:szCs w:val="28"/>
        </w:rPr>
        <w:t xml:space="preserve"> </w:t>
      </w:r>
      <w:r w:rsidRPr="00835932">
        <w:rPr>
          <w:sz w:val="28"/>
          <w:szCs w:val="28"/>
        </w:rPr>
        <w:t>же</w:t>
      </w:r>
      <w:r>
        <w:rPr>
          <w:sz w:val="28"/>
          <w:szCs w:val="28"/>
        </w:rPr>
        <w:t xml:space="preserve"> </w:t>
      </w:r>
      <w:r w:rsidRPr="00835932">
        <w:rPr>
          <w:sz w:val="28"/>
          <w:szCs w:val="28"/>
        </w:rPr>
        <w:t>время</w:t>
      </w:r>
      <w:r>
        <w:rPr>
          <w:sz w:val="28"/>
          <w:szCs w:val="28"/>
        </w:rPr>
        <w:t xml:space="preserve"> </w:t>
      </w:r>
      <w:r w:rsidRPr="00835932">
        <w:rPr>
          <w:sz w:val="28"/>
          <w:szCs w:val="28"/>
        </w:rPr>
        <w:t>не</w:t>
      </w:r>
      <w:r>
        <w:rPr>
          <w:sz w:val="28"/>
          <w:szCs w:val="28"/>
        </w:rPr>
        <w:t xml:space="preserve"> </w:t>
      </w:r>
      <w:r w:rsidRPr="00835932">
        <w:rPr>
          <w:sz w:val="28"/>
          <w:szCs w:val="28"/>
        </w:rPr>
        <w:t>означает,</w:t>
      </w:r>
      <w:r>
        <w:rPr>
          <w:sz w:val="28"/>
          <w:szCs w:val="28"/>
        </w:rPr>
        <w:t xml:space="preserve"> </w:t>
      </w:r>
      <w:r w:rsidRPr="00835932">
        <w:rPr>
          <w:sz w:val="28"/>
          <w:szCs w:val="28"/>
        </w:rPr>
        <w:t>что</w:t>
      </w:r>
      <w:r>
        <w:rPr>
          <w:sz w:val="28"/>
          <w:szCs w:val="28"/>
        </w:rPr>
        <w:t xml:space="preserve"> </w:t>
      </w:r>
      <w:r w:rsidRPr="00835932">
        <w:rPr>
          <w:sz w:val="28"/>
          <w:szCs w:val="28"/>
        </w:rPr>
        <w:t>от</w:t>
      </w:r>
      <w:r>
        <w:rPr>
          <w:sz w:val="28"/>
          <w:szCs w:val="28"/>
        </w:rPr>
        <w:t xml:space="preserve"> </w:t>
      </w:r>
      <w:r w:rsidRPr="00835932">
        <w:rPr>
          <w:sz w:val="28"/>
          <w:szCs w:val="28"/>
        </w:rPr>
        <w:t>гипотезы</w:t>
      </w:r>
      <w:r>
        <w:rPr>
          <w:sz w:val="28"/>
          <w:szCs w:val="28"/>
        </w:rPr>
        <w:t xml:space="preserve"> </w:t>
      </w:r>
      <w:r w:rsidRPr="00835932">
        <w:rPr>
          <w:sz w:val="28"/>
          <w:szCs w:val="28"/>
        </w:rPr>
        <w:t>нужно</w:t>
      </w:r>
      <w:r>
        <w:rPr>
          <w:sz w:val="28"/>
          <w:szCs w:val="28"/>
        </w:rPr>
        <w:t xml:space="preserve"> </w:t>
      </w:r>
      <w:r w:rsidRPr="00835932">
        <w:rPr>
          <w:sz w:val="28"/>
          <w:szCs w:val="28"/>
        </w:rPr>
        <w:t>требовать</w:t>
      </w:r>
      <w:r>
        <w:rPr>
          <w:sz w:val="28"/>
          <w:szCs w:val="28"/>
        </w:rPr>
        <w:t xml:space="preserve"> </w:t>
      </w:r>
      <w:r w:rsidRPr="00835932">
        <w:rPr>
          <w:sz w:val="28"/>
          <w:szCs w:val="28"/>
        </w:rPr>
        <w:t>полного,</w:t>
      </w:r>
      <w:r>
        <w:rPr>
          <w:sz w:val="28"/>
          <w:szCs w:val="28"/>
        </w:rPr>
        <w:t xml:space="preserve"> </w:t>
      </w:r>
      <w:r w:rsidRPr="00835932">
        <w:rPr>
          <w:sz w:val="28"/>
          <w:szCs w:val="28"/>
        </w:rPr>
        <w:t>пассивного</w:t>
      </w:r>
      <w:r>
        <w:rPr>
          <w:sz w:val="28"/>
          <w:szCs w:val="28"/>
        </w:rPr>
        <w:t xml:space="preserve"> </w:t>
      </w:r>
      <w:r w:rsidRPr="00835932">
        <w:rPr>
          <w:sz w:val="28"/>
          <w:szCs w:val="28"/>
        </w:rPr>
        <w:t>приспособления</w:t>
      </w:r>
      <w:r>
        <w:rPr>
          <w:sz w:val="28"/>
          <w:szCs w:val="28"/>
        </w:rPr>
        <w:t xml:space="preserve"> </w:t>
      </w:r>
      <w:r w:rsidRPr="00835932">
        <w:rPr>
          <w:sz w:val="28"/>
          <w:szCs w:val="28"/>
        </w:rPr>
        <w:t>к</w:t>
      </w:r>
      <w:r>
        <w:rPr>
          <w:sz w:val="28"/>
          <w:szCs w:val="28"/>
        </w:rPr>
        <w:t xml:space="preserve"> </w:t>
      </w:r>
      <w:r w:rsidRPr="00835932">
        <w:rPr>
          <w:sz w:val="28"/>
          <w:szCs w:val="28"/>
        </w:rPr>
        <w:t>тому,</w:t>
      </w:r>
      <w:r>
        <w:rPr>
          <w:sz w:val="28"/>
          <w:szCs w:val="28"/>
        </w:rPr>
        <w:t xml:space="preserve"> </w:t>
      </w:r>
      <w:r w:rsidRPr="00835932">
        <w:rPr>
          <w:sz w:val="28"/>
          <w:szCs w:val="28"/>
        </w:rPr>
        <w:t>что</w:t>
      </w:r>
      <w:r>
        <w:rPr>
          <w:sz w:val="28"/>
          <w:szCs w:val="28"/>
        </w:rPr>
        <w:t xml:space="preserve"> </w:t>
      </w:r>
      <w:r w:rsidRPr="00835932">
        <w:rPr>
          <w:sz w:val="28"/>
          <w:szCs w:val="28"/>
        </w:rPr>
        <w:lastRenderedPageBreak/>
        <w:t>момент</w:t>
      </w:r>
      <w:r>
        <w:rPr>
          <w:sz w:val="28"/>
          <w:szCs w:val="28"/>
        </w:rPr>
        <w:t xml:space="preserve"> </w:t>
      </w:r>
      <w:r w:rsidRPr="00835932">
        <w:rPr>
          <w:sz w:val="28"/>
          <w:szCs w:val="28"/>
        </w:rPr>
        <w:t>ее</w:t>
      </w:r>
      <w:r>
        <w:rPr>
          <w:sz w:val="28"/>
          <w:szCs w:val="28"/>
        </w:rPr>
        <w:t xml:space="preserve"> </w:t>
      </w:r>
      <w:r w:rsidRPr="00835932">
        <w:rPr>
          <w:sz w:val="28"/>
          <w:szCs w:val="28"/>
        </w:rPr>
        <w:t>выдвижения</w:t>
      </w:r>
      <w:r>
        <w:rPr>
          <w:sz w:val="28"/>
          <w:szCs w:val="28"/>
        </w:rPr>
        <w:t xml:space="preserve"> </w:t>
      </w:r>
      <w:r w:rsidRPr="00835932">
        <w:rPr>
          <w:sz w:val="28"/>
          <w:szCs w:val="28"/>
        </w:rPr>
        <w:t>считается</w:t>
      </w:r>
      <w:r>
        <w:rPr>
          <w:sz w:val="28"/>
          <w:szCs w:val="28"/>
        </w:rPr>
        <w:t xml:space="preserve"> </w:t>
      </w:r>
      <w:r w:rsidRPr="00835932">
        <w:rPr>
          <w:sz w:val="28"/>
          <w:szCs w:val="28"/>
        </w:rPr>
        <w:t>фактом.</w:t>
      </w:r>
      <w:r>
        <w:rPr>
          <w:sz w:val="28"/>
          <w:szCs w:val="28"/>
        </w:rPr>
        <w:t xml:space="preserve"> </w:t>
      </w:r>
      <w:r w:rsidRPr="00835932">
        <w:rPr>
          <w:sz w:val="28"/>
          <w:szCs w:val="28"/>
        </w:rPr>
        <w:t>Факты</w:t>
      </w:r>
      <w:r>
        <w:rPr>
          <w:sz w:val="28"/>
          <w:szCs w:val="28"/>
        </w:rPr>
        <w:t xml:space="preserve"> </w:t>
      </w:r>
      <w:r w:rsidRPr="00835932">
        <w:rPr>
          <w:sz w:val="28"/>
          <w:szCs w:val="28"/>
        </w:rPr>
        <w:t>представляют</w:t>
      </w:r>
      <w:r>
        <w:rPr>
          <w:sz w:val="28"/>
          <w:szCs w:val="28"/>
        </w:rPr>
        <w:t xml:space="preserve"> </w:t>
      </w:r>
      <w:r w:rsidRPr="00835932">
        <w:rPr>
          <w:sz w:val="28"/>
          <w:szCs w:val="28"/>
        </w:rPr>
        <w:t>собой</w:t>
      </w:r>
      <w:r>
        <w:rPr>
          <w:sz w:val="28"/>
          <w:szCs w:val="28"/>
        </w:rPr>
        <w:t xml:space="preserve"> </w:t>
      </w:r>
      <w:r w:rsidRPr="00835932">
        <w:rPr>
          <w:sz w:val="28"/>
          <w:szCs w:val="28"/>
        </w:rPr>
        <w:t>не</w:t>
      </w:r>
      <w:r>
        <w:rPr>
          <w:sz w:val="28"/>
          <w:szCs w:val="28"/>
        </w:rPr>
        <w:t xml:space="preserve"> </w:t>
      </w:r>
      <w:r w:rsidRPr="00835932">
        <w:rPr>
          <w:sz w:val="28"/>
          <w:szCs w:val="28"/>
        </w:rPr>
        <w:t>только</w:t>
      </w:r>
      <w:r>
        <w:rPr>
          <w:sz w:val="28"/>
          <w:szCs w:val="28"/>
        </w:rPr>
        <w:t xml:space="preserve"> </w:t>
      </w:r>
      <w:r w:rsidRPr="00835932">
        <w:rPr>
          <w:sz w:val="28"/>
          <w:szCs w:val="28"/>
        </w:rPr>
        <w:t>исходный</w:t>
      </w:r>
      <w:r>
        <w:rPr>
          <w:sz w:val="28"/>
          <w:szCs w:val="28"/>
        </w:rPr>
        <w:t xml:space="preserve"> </w:t>
      </w:r>
      <w:r w:rsidRPr="00835932">
        <w:rPr>
          <w:sz w:val="28"/>
          <w:szCs w:val="28"/>
        </w:rPr>
        <w:t>момент</w:t>
      </w:r>
      <w:r>
        <w:rPr>
          <w:sz w:val="28"/>
          <w:szCs w:val="28"/>
        </w:rPr>
        <w:t xml:space="preserve"> </w:t>
      </w:r>
      <w:r w:rsidRPr="00835932">
        <w:rPr>
          <w:sz w:val="28"/>
          <w:szCs w:val="28"/>
        </w:rPr>
        <w:t>конструирования</w:t>
      </w:r>
      <w:r>
        <w:rPr>
          <w:sz w:val="28"/>
          <w:szCs w:val="28"/>
        </w:rPr>
        <w:t xml:space="preserve"> </w:t>
      </w:r>
      <w:r w:rsidRPr="00835932">
        <w:rPr>
          <w:sz w:val="28"/>
          <w:szCs w:val="28"/>
        </w:rPr>
        <w:t>гипотезы,</w:t>
      </w:r>
      <w:r>
        <w:rPr>
          <w:sz w:val="28"/>
          <w:szCs w:val="28"/>
        </w:rPr>
        <w:t xml:space="preserve"> </w:t>
      </w:r>
      <w:r w:rsidRPr="00835932">
        <w:rPr>
          <w:sz w:val="28"/>
          <w:szCs w:val="28"/>
        </w:rPr>
        <w:t>но</w:t>
      </w:r>
      <w:r>
        <w:rPr>
          <w:sz w:val="28"/>
          <w:szCs w:val="28"/>
        </w:rPr>
        <w:t xml:space="preserve"> </w:t>
      </w:r>
      <w:r w:rsidRPr="00835932">
        <w:rPr>
          <w:sz w:val="28"/>
          <w:szCs w:val="28"/>
        </w:rPr>
        <w:t>и</w:t>
      </w:r>
      <w:r>
        <w:rPr>
          <w:sz w:val="28"/>
          <w:szCs w:val="28"/>
        </w:rPr>
        <w:t xml:space="preserve"> </w:t>
      </w:r>
      <w:r w:rsidRPr="00835932">
        <w:rPr>
          <w:sz w:val="28"/>
          <w:szCs w:val="28"/>
        </w:rPr>
        <w:t>руководство</w:t>
      </w:r>
      <w:r>
        <w:rPr>
          <w:sz w:val="28"/>
          <w:szCs w:val="28"/>
        </w:rPr>
        <w:t xml:space="preserve"> </w:t>
      </w:r>
      <w:r w:rsidRPr="00835932">
        <w:rPr>
          <w:sz w:val="28"/>
          <w:szCs w:val="28"/>
        </w:rPr>
        <w:t>к</w:t>
      </w:r>
      <w:r>
        <w:rPr>
          <w:sz w:val="28"/>
          <w:szCs w:val="28"/>
        </w:rPr>
        <w:t xml:space="preserve"> </w:t>
      </w:r>
      <w:r w:rsidRPr="00835932">
        <w:rPr>
          <w:sz w:val="28"/>
          <w:szCs w:val="28"/>
        </w:rPr>
        <w:t>возможной</w:t>
      </w:r>
      <w:r>
        <w:rPr>
          <w:sz w:val="28"/>
          <w:szCs w:val="28"/>
        </w:rPr>
        <w:t xml:space="preserve"> </w:t>
      </w:r>
      <w:proofErr w:type="gramStart"/>
      <w:r w:rsidRPr="00835932">
        <w:rPr>
          <w:sz w:val="28"/>
          <w:szCs w:val="28"/>
        </w:rPr>
        <w:t>корректировке</w:t>
      </w:r>
      <w:proofErr w:type="gramEnd"/>
      <w:r>
        <w:rPr>
          <w:sz w:val="28"/>
          <w:szCs w:val="28"/>
        </w:rPr>
        <w:t xml:space="preserve"> </w:t>
      </w:r>
      <w:r w:rsidRPr="00835932">
        <w:rPr>
          <w:sz w:val="28"/>
          <w:szCs w:val="28"/>
        </w:rPr>
        <w:t>как</w:t>
      </w:r>
      <w:r>
        <w:rPr>
          <w:sz w:val="28"/>
          <w:szCs w:val="28"/>
        </w:rPr>
        <w:t xml:space="preserve"> </w:t>
      </w:r>
      <w:r w:rsidRPr="00835932">
        <w:rPr>
          <w:sz w:val="28"/>
          <w:szCs w:val="28"/>
        </w:rPr>
        <w:t>выдвигаемого</w:t>
      </w:r>
      <w:r>
        <w:rPr>
          <w:sz w:val="28"/>
          <w:szCs w:val="28"/>
        </w:rPr>
        <w:t xml:space="preserve"> </w:t>
      </w:r>
      <w:r w:rsidRPr="00835932">
        <w:rPr>
          <w:sz w:val="28"/>
          <w:szCs w:val="28"/>
        </w:rPr>
        <w:t>предположения,</w:t>
      </w:r>
      <w:r>
        <w:rPr>
          <w:sz w:val="28"/>
          <w:szCs w:val="28"/>
        </w:rPr>
        <w:t xml:space="preserve"> </w:t>
      </w:r>
      <w:r w:rsidRPr="00835932">
        <w:rPr>
          <w:sz w:val="28"/>
          <w:szCs w:val="28"/>
        </w:rPr>
        <w:t>так</w:t>
      </w:r>
      <w:r>
        <w:rPr>
          <w:sz w:val="28"/>
          <w:szCs w:val="28"/>
        </w:rPr>
        <w:t xml:space="preserve"> </w:t>
      </w:r>
      <w:r w:rsidRPr="00835932">
        <w:rPr>
          <w:sz w:val="28"/>
          <w:szCs w:val="28"/>
        </w:rPr>
        <w:t>и</w:t>
      </w:r>
      <w:r>
        <w:rPr>
          <w:sz w:val="28"/>
          <w:szCs w:val="28"/>
        </w:rPr>
        <w:t xml:space="preserve"> </w:t>
      </w:r>
      <w:r w:rsidRPr="00835932">
        <w:rPr>
          <w:sz w:val="28"/>
          <w:szCs w:val="28"/>
        </w:rPr>
        <w:t>самих</w:t>
      </w:r>
      <w:r>
        <w:rPr>
          <w:sz w:val="28"/>
          <w:szCs w:val="28"/>
        </w:rPr>
        <w:t xml:space="preserve"> </w:t>
      </w:r>
      <w:r w:rsidRPr="00835932">
        <w:rPr>
          <w:sz w:val="28"/>
          <w:szCs w:val="28"/>
        </w:rPr>
        <w:t>фактов.</w:t>
      </w:r>
      <w:r>
        <w:rPr>
          <w:sz w:val="28"/>
          <w:szCs w:val="28"/>
        </w:rPr>
        <w:t xml:space="preserve"> </w:t>
      </w:r>
      <w:r w:rsidRPr="00835932">
        <w:rPr>
          <w:sz w:val="28"/>
          <w:szCs w:val="28"/>
        </w:rPr>
        <w:t>В</w:t>
      </w:r>
      <w:r>
        <w:rPr>
          <w:sz w:val="28"/>
          <w:szCs w:val="28"/>
        </w:rPr>
        <w:t xml:space="preserve"> </w:t>
      </w:r>
      <w:r w:rsidRPr="00835932">
        <w:rPr>
          <w:sz w:val="28"/>
          <w:szCs w:val="28"/>
        </w:rPr>
        <w:t>определенных</w:t>
      </w:r>
      <w:r>
        <w:rPr>
          <w:sz w:val="28"/>
          <w:szCs w:val="28"/>
        </w:rPr>
        <w:t xml:space="preserve"> </w:t>
      </w:r>
      <w:r w:rsidRPr="00835932">
        <w:rPr>
          <w:sz w:val="28"/>
          <w:szCs w:val="28"/>
        </w:rPr>
        <w:t>условиях</w:t>
      </w:r>
      <w:r>
        <w:rPr>
          <w:sz w:val="28"/>
          <w:szCs w:val="28"/>
        </w:rPr>
        <w:t xml:space="preserve"> </w:t>
      </w:r>
      <w:r w:rsidRPr="00835932">
        <w:rPr>
          <w:sz w:val="28"/>
          <w:szCs w:val="28"/>
        </w:rPr>
        <w:t>правомерна</w:t>
      </w:r>
      <w:r>
        <w:rPr>
          <w:sz w:val="28"/>
          <w:szCs w:val="28"/>
        </w:rPr>
        <w:t xml:space="preserve"> </w:t>
      </w:r>
      <w:r w:rsidRPr="00835932">
        <w:rPr>
          <w:sz w:val="28"/>
          <w:szCs w:val="28"/>
        </w:rPr>
        <w:t>даже</w:t>
      </w:r>
      <w:r>
        <w:rPr>
          <w:sz w:val="28"/>
          <w:szCs w:val="28"/>
        </w:rPr>
        <w:t xml:space="preserve"> </w:t>
      </w:r>
      <w:r w:rsidRPr="00835932">
        <w:rPr>
          <w:sz w:val="28"/>
          <w:szCs w:val="28"/>
        </w:rPr>
        <w:t>гипотеза,</w:t>
      </w:r>
      <w:r>
        <w:rPr>
          <w:sz w:val="28"/>
          <w:szCs w:val="28"/>
        </w:rPr>
        <w:t xml:space="preserve"> </w:t>
      </w:r>
      <w:r w:rsidRPr="00835932">
        <w:rPr>
          <w:sz w:val="28"/>
          <w:szCs w:val="28"/>
        </w:rPr>
        <w:t>противоречащая</w:t>
      </w:r>
      <w:r>
        <w:rPr>
          <w:sz w:val="28"/>
          <w:szCs w:val="28"/>
        </w:rPr>
        <w:t xml:space="preserve"> </w:t>
      </w:r>
      <w:r w:rsidRPr="00835932">
        <w:rPr>
          <w:sz w:val="28"/>
          <w:szCs w:val="28"/>
        </w:rPr>
        <w:t>хорошо</w:t>
      </w:r>
      <w:r>
        <w:rPr>
          <w:sz w:val="28"/>
          <w:szCs w:val="28"/>
        </w:rPr>
        <w:t xml:space="preserve"> </w:t>
      </w:r>
      <w:r w:rsidRPr="00835932">
        <w:rPr>
          <w:sz w:val="28"/>
          <w:szCs w:val="28"/>
        </w:rPr>
        <w:t>установленным</w:t>
      </w:r>
      <w:r>
        <w:rPr>
          <w:sz w:val="28"/>
          <w:szCs w:val="28"/>
        </w:rPr>
        <w:t xml:space="preserve"> </w:t>
      </w:r>
      <w:r w:rsidRPr="00835932">
        <w:rPr>
          <w:sz w:val="28"/>
          <w:szCs w:val="28"/>
        </w:rPr>
        <w:t>фактам.</w:t>
      </w:r>
      <w:r>
        <w:rPr>
          <w:sz w:val="28"/>
          <w:szCs w:val="28"/>
        </w:rPr>
        <w:t xml:space="preserve"> </w:t>
      </w:r>
      <w:r w:rsidRPr="00835932">
        <w:rPr>
          <w:sz w:val="28"/>
          <w:szCs w:val="28"/>
        </w:rPr>
        <w:t>Вырывая</w:t>
      </w:r>
      <w:r>
        <w:rPr>
          <w:sz w:val="28"/>
          <w:szCs w:val="28"/>
        </w:rPr>
        <w:t xml:space="preserve"> </w:t>
      </w:r>
      <w:r w:rsidRPr="00835932">
        <w:rPr>
          <w:sz w:val="28"/>
          <w:szCs w:val="28"/>
        </w:rPr>
        <w:t>факты</w:t>
      </w:r>
      <w:r>
        <w:rPr>
          <w:sz w:val="28"/>
          <w:szCs w:val="28"/>
        </w:rPr>
        <w:t xml:space="preserve"> </w:t>
      </w:r>
      <w:r w:rsidRPr="00835932">
        <w:rPr>
          <w:sz w:val="28"/>
          <w:szCs w:val="28"/>
        </w:rPr>
        <w:t>из</w:t>
      </w:r>
      <w:r>
        <w:rPr>
          <w:sz w:val="28"/>
          <w:szCs w:val="28"/>
        </w:rPr>
        <w:t xml:space="preserve"> </w:t>
      </w:r>
      <w:r w:rsidRPr="00835932">
        <w:rPr>
          <w:sz w:val="28"/>
          <w:szCs w:val="28"/>
        </w:rPr>
        <w:t>привычного</w:t>
      </w:r>
      <w:r>
        <w:rPr>
          <w:sz w:val="28"/>
          <w:szCs w:val="28"/>
        </w:rPr>
        <w:t xml:space="preserve"> </w:t>
      </w:r>
      <w:r w:rsidRPr="00835932">
        <w:rPr>
          <w:sz w:val="28"/>
          <w:szCs w:val="28"/>
        </w:rPr>
        <w:t>теоретического</w:t>
      </w:r>
      <w:r>
        <w:rPr>
          <w:sz w:val="28"/>
          <w:szCs w:val="28"/>
        </w:rPr>
        <w:t xml:space="preserve"> </w:t>
      </w:r>
      <w:r w:rsidRPr="00835932">
        <w:rPr>
          <w:sz w:val="28"/>
          <w:szCs w:val="28"/>
        </w:rPr>
        <w:t>контекста,</w:t>
      </w:r>
      <w:r>
        <w:rPr>
          <w:sz w:val="28"/>
          <w:szCs w:val="28"/>
        </w:rPr>
        <w:t xml:space="preserve"> </w:t>
      </w:r>
      <w:r w:rsidRPr="00835932">
        <w:rPr>
          <w:sz w:val="28"/>
          <w:szCs w:val="28"/>
        </w:rPr>
        <w:t>она</w:t>
      </w:r>
      <w:r>
        <w:rPr>
          <w:sz w:val="28"/>
          <w:szCs w:val="28"/>
        </w:rPr>
        <w:t xml:space="preserve"> </w:t>
      </w:r>
      <w:r w:rsidRPr="00835932">
        <w:rPr>
          <w:sz w:val="28"/>
          <w:szCs w:val="28"/>
        </w:rPr>
        <w:t>заставляет</w:t>
      </w:r>
      <w:r>
        <w:rPr>
          <w:sz w:val="28"/>
          <w:szCs w:val="28"/>
        </w:rPr>
        <w:t xml:space="preserve"> </w:t>
      </w:r>
      <w:r w:rsidRPr="00835932">
        <w:rPr>
          <w:sz w:val="28"/>
          <w:szCs w:val="28"/>
        </w:rPr>
        <w:t>посмотреть</w:t>
      </w:r>
      <w:r>
        <w:rPr>
          <w:sz w:val="28"/>
          <w:szCs w:val="28"/>
        </w:rPr>
        <w:t xml:space="preserve"> </w:t>
      </w:r>
      <w:r w:rsidRPr="00835932">
        <w:rPr>
          <w:sz w:val="28"/>
          <w:szCs w:val="28"/>
        </w:rPr>
        <w:t>на</w:t>
      </w:r>
      <w:r>
        <w:rPr>
          <w:sz w:val="28"/>
          <w:szCs w:val="28"/>
        </w:rPr>
        <w:t xml:space="preserve"> </w:t>
      </w:r>
      <w:r w:rsidRPr="00835932">
        <w:rPr>
          <w:sz w:val="28"/>
          <w:szCs w:val="28"/>
        </w:rPr>
        <w:t>них</w:t>
      </w:r>
      <w:r>
        <w:rPr>
          <w:sz w:val="28"/>
          <w:szCs w:val="28"/>
        </w:rPr>
        <w:t xml:space="preserve"> </w:t>
      </w:r>
      <w:r w:rsidRPr="00835932">
        <w:rPr>
          <w:sz w:val="28"/>
          <w:szCs w:val="28"/>
        </w:rPr>
        <w:t>с</w:t>
      </w:r>
      <w:r>
        <w:rPr>
          <w:sz w:val="28"/>
          <w:szCs w:val="28"/>
        </w:rPr>
        <w:t xml:space="preserve"> </w:t>
      </w:r>
      <w:r w:rsidRPr="00835932">
        <w:rPr>
          <w:sz w:val="28"/>
          <w:szCs w:val="28"/>
        </w:rPr>
        <w:t>новой</w:t>
      </w:r>
      <w:r>
        <w:rPr>
          <w:sz w:val="28"/>
          <w:szCs w:val="28"/>
        </w:rPr>
        <w:t xml:space="preserve"> </w:t>
      </w:r>
      <w:r w:rsidRPr="00835932">
        <w:rPr>
          <w:sz w:val="28"/>
          <w:szCs w:val="28"/>
        </w:rPr>
        <w:t>точки</w:t>
      </w:r>
      <w:r>
        <w:rPr>
          <w:sz w:val="28"/>
          <w:szCs w:val="28"/>
        </w:rPr>
        <w:t xml:space="preserve"> </w:t>
      </w:r>
      <w:r w:rsidRPr="00835932">
        <w:rPr>
          <w:sz w:val="28"/>
          <w:szCs w:val="28"/>
        </w:rPr>
        <w:t>зрения</w:t>
      </w:r>
      <w:r>
        <w:rPr>
          <w:sz w:val="28"/>
          <w:szCs w:val="28"/>
        </w:rPr>
        <w:t xml:space="preserve"> </w:t>
      </w:r>
      <w:r w:rsidRPr="00835932">
        <w:rPr>
          <w:sz w:val="28"/>
          <w:szCs w:val="28"/>
        </w:rPr>
        <w:t>и</w:t>
      </w:r>
      <w:r>
        <w:rPr>
          <w:sz w:val="28"/>
          <w:szCs w:val="28"/>
        </w:rPr>
        <w:t xml:space="preserve"> </w:t>
      </w:r>
      <w:r w:rsidRPr="00835932">
        <w:rPr>
          <w:sz w:val="28"/>
          <w:szCs w:val="28"/>
        </w:rPr>
        <w:t>повышает</w:t>
      </w:r>
      <w:r>
        <w:rPr>
          <w:sz w:val="28"/>
          <w:szCs w:val="28"/>
        </w:rPr>
        <w:t xml:space="preserve"> </w:t>
      </w:r>
      <w:r w:rsidRPr="00835932">
        <w:rPr>
          <w:sz w:val="28"/>
          <w:szCs w:val="28"/>
        </w:rPr>
        <w:t>вероятность</w:t>
      </w:r>
      <w:r>
        <w:rPr>
          <w:sz w:val="28"/>
          <w:szCs w:val="28"/>
        </w:rPr>
        <w:t xml:space="preserve"> </w:t>
      </w:r>
      <w:r w:rsidRPr="00835932">
        <w:rPr>
          <w:sz w:val="28"/>
          <w:szCs w:val="28"/>
        </w:rPr>
        <w:t>обнаружения</w:t>
      </w:r>
      <w:r>
        <w:rPr>
          <w:sz w:val="28"/>
          <w:szCs w:val="28"/>
        </w:rPr>
        <w:t xml:space="preserve"> </w:t>
      </w:r>
      <w:r w:rsidRPr="00835932">
        <w:rPr>
          <w:sz w:val="28"/>
          <w:szCs w:val="28"/>
        </w:rPr>
        <w:t>в</w:t>
      </w:r>
      <w:r>
        <w:rPr>
          <w:sz w:val="28"/>
          <w:szCs w:val="28"/>
        </w:rPr>
        <w:t xml:space="preserve"> </w:t>
      </w:r>
      <w:r w:rsidRPr="00835932">
        <w:rPr>
          <w:sz w:val="28"/>
          <w:szCs w:val="28"/>
        </w:rPr>
        <w:t>них</w:t>
      </w:r>
      <w:r>
        <w:rPr>
          <w:sz w:val="28"/>
          <w:szCs w:val="28"/>
        </w:rPr>
        <w:t xml:space="preserve"> </w:t>
      </w:r>
      <w:r w:rsidRPr="00835932">
        <w:rPr>
          <w:sz w:val="28"/>
          <w:szCs w:val="28"/>
        </w:rPr>
        <w:t>того,</w:t>
      </w:r>
      <w:r>
        <w:rPr>
          <w:sz w:val="28"/>
          <w:szCs w:val="28"/>
        </w:rPr>
        <w:t xml:space="preserve"> </w:t>
      </w:r>
      <w:r w:rsidRPr="00835932">
        <w:rPr>
          <w:sz w:val="28"/>
          <w:szCs w:val="28"/>
        </w:rPr>
        <w:t>что</w:t>
      </w:r>
      <w:r>
        <w:rPr>
          <w:sz w:val="28"/>
          <w:szCs w:val="28"/>
        </w:rPr>
        <w:t xml:space="preserve"> </w:t>
      </w:r>
      <w:r w:rsidRPr="00835932">
        <w:rPr>
          <w:sz w:val="28"/>
          <w:szCs w:val="28"/>
        </w:rPr>
        <w:t>ранее</w:t>
      </w:r>
      <w:r>
        <w:rPr>
          <w:sz w:val="28"/>
          <w:szCs w:val="28"/>
        </w:rPr>
        <w:t xml:space="preserve"> </w:t>
      </w:r>
      <w:r w:rsidRPr="00835932">
        <w:rPr>
          <w:sz w:val="28"/>
          <w:szCs w:val="28"/>
        </w:rPr>
        <w:t>проходило</w:t>
      </w:r>
      <w:r>
        <w:rPr>
          <w:sz w:val="28"/>
          <w:szCs w:val="28"/>
        </w:rPr>
        <w:t xml:space="preserve"> </w:t>
      </w:r>
      <w:proofErr w:type="gramStart"/>
      <w:r w:rsidRPr="00835932">
        <w:rPr>
          <w:sz w:val="28"/>
          <w:szCs w:val="28"/>
        </w:rPr>
        <w:t>незамеченным</w:t>
      </w:r>
      <w:proofErr w:type="gramEnd"/>
      <w:r w:rsidRPr="00835932">
        <w:rPr>
          <w:sz w:val="28"/>
          <w:szCs w:val="28"/>
        </w:rPr>
        <w:t>.</w:t>
      </w:r>
      <w:r>
        <w:rPr>
          <w:sz w:val="28"/>
          <w:szCs w:val="28"/>
        </w:rPr>
        <w:t xml:space="preserve"> </w:t>
      </w:r>
      <w:r w:rsidRPr="00835932">
        <w:rPr>
          <w:sz w:val="28"/>
          <w:szCs w:val="28"/>
        </w:rPr>
        <w:t>Таким</w:t>
      </w:r>
      <w:r>
        <w:rPr>
          <w:sz w:val="28"/>
          <w:szCs w:val="28"/>
        </w:rPr>
        <w:t xml:space="preserve"> </w:t>
      </w:r>
      <w:r w:rsidRPr="00835932">
        <w:rPr>
          <w:sz w:val="28"/>
          <w:szCs w:val="28"/>
        </w:rPr>
        <w:t>образом,</w:t>
      </w:r>
      <w:r>
        <w:rPr>
          <w:sz w:val="28"/>
          <w:szCs w:val="28"/>
        </w:rPr>
        <w:t xml:space="preserve"> </w:t>
      </w:r>
      <w:r w:rsidRPr="00835932">
        <w:rPr>
          <w:sz w:val="28"/>
          <w:szCs w:val="28"/>
        </w:rPr>
        <w:t>соответствие</w:t>
      </w:r>
      <w:r>
        <w:rPr>
          <w:sz w:val="28"/>
          <w:szCs w:val="28"/>
        </w:rPr>
        <w:t xml:space="preserve"> </w:t>
      </w:r>
      <w:r w:rsidRPr="00835932">
        <w:rPr>
          <w:sz w:val="28"/>
          <w:szCs w:val="28"/>
        </w:rPr>
        <w:t>гипотезы</w:t>
      </w:r>
      <w:r>
        <w:rPr>
          <w:sz w:val="28"/>
          <w:szCs w:val="28"/>
        </w:rPr>
        <w:t xml:space="preserve"> </w:t>
      </w:r>
      <w:r w:rsidRPr="00835932">
        <w:rPr>
          <w:sz w:val="28"/>
          <w:szCs w:val="28"/>
        </w:rPr>
        <w:t>утвердившимся</w:t>
      </w:r>
      <w:r>
        <w:rPr>
          <w:sz w:val="28"/>
          <w:szCs w:val="28"/>
        </w:rPr>
        <w:t xml:space="preserve"> </w:t>
      </w:r>
      <w:r w:rsidRPr="00835932">
        <w:rPr>
          <w:sz w:val="28"/>
          <w:szCs w:val="28"/>
        </w:rPr>
        <w:t>в</w:t>
      </w:r>
      <w:r>
        <w:rPr>
          <w:sz w:val="28"/>
          <w:szCs w:val="28"/>
        </w:rPr>
        <w:t xml:space="preserve"> </w:t>
      </w:r>
      <w:r w:rsidRPr="00835932">
        <w:rPr>
          <w:sz w:val="28"/>
          <w:szCs w:val="28"/>
        </w:rPr>
        <w:t>науке</w:t>
      </w:r>
      <w:r>
        <w:rPr>
          <w:sz w:val="28"/>
          <w:szCs w:val="28"/>
        </w:rPr>
        <w:t xml:space="preserve"> </w:t>
      </w:r>
      <w:r w:rsidRPr="00835932">
        <w:rPr>
          <w:sz w:val="28"/>
          <w:szCs w:val="28"/>
        </w:rPr>
        <w:t>теоретическим</w:t>
      </w:r>
      <w:r>
        <w:rPr>
          <w:sz w:val="28"/>
          <w:szCs w:val="28"/>
        </w:rPr>
        <w:t xml:space="preserve"> </w:t>
      </w:r>
      <w:r w:rsidRPr="00835932">
        <w:rPr>
          <w:sz w:val="28"/>
          <w:szCs w:val="28"/>
        </w:rPr>
        <w:t>положениям</w:t>
      </w:r>
      <w:r>
        <w:rPr>
          <w:sz w:val="28"/>
          <w:szCs w:val="28"/>
        </w:rPr>
        <w:t xml:space="preserve"> </w:t>
      </w:r>
      <w:r w:rsidRPr="00835932">
        <w:rPr>
          <w:sz w:val="28"/>
          <w:szCs w:val="28"/>
        </w:rPr>
        <w:t>разумно</w:t>
      </w:r>
      <w:r>
        <w:rPr>
          <w:sz w:val="28"/>
          <w:szCs w:val="28"/>
        </w:rPr>
        <w:t xml:space="preserve"> </w:t>
      </w:r>
      <w:r w:rsidRPr="00835932">
        <w:rPr>
          <w:sz w:val="28"/>
          <w:szCs w:val="28"/>
        </w:rPr>
        <w:t>до</w:t>
      </w:r>
      <w:r>
        <w:rPr>
          <w:sz w:val="28"/>
          <w:szCs w:val="28"/>
        </w:rPr>
        <w:t xml:space="preserve"> </w:t>
      </w:r>
      <w:r w:rsidRPr="00835932">
        <w:rPr>
          <w:sz w:val="28"/>
          <w:szCs w:val="28"/>
        </w:rPr>
        <w:t>тех</w:t>
      </w:r>
      <w:r>
        <w:rPr>
          <w:sz w:val="28"/>
          <w:szCs w:val="28"/>
        </w:rPr>
        <w:t xml:space="preserve"> </w:t>
      </w:r>
      <w:r w:rsidRPr="00835932">
        <w:rPr>
          <w:sz w:val="28"/>
          <w:szCs w:val="28"/>
        </w:rPr>
        <w:t>пор,</w:t>
      </w:r>
      <w:r>
        <w:rPr>
          <w:sz w:val="28"/>
          <w:szCs w:val="28"/>
        </w:rPr>
        <w:t xml:space="preserve"> </w:t>
      </w:r>
      <w:r w:rsidRPr="00835932">
        <w:rPr>
          <w:sz w:val="28"/>
          <w:szCs w:val="28"/>
        </w:rPr>
        <w:t>пока</w:t>
      </w:r>
      <w:r>
        <w:rPr>
          <w:sz w:val="28"/>
          <w:szCs w:val="28"/>
        </w:rPr>
        <w:t xml:space="preserve"> </w:t>
      </w:r>
      <w:r w:rsidRPr="00835932">
        <w:rPr>
          <w:sz w:val="28"/>
          <w:szCs w:val="28"/>
        </w:rPr>
        <w:t>оно</w:t>
      </w:r>
      <w:r>
        <w:rPr>
          <w:sz w:val="28"/>
          <w:szCs w:val="28"/>
        </w:rPr>
        <w:t xml:space="preserve"> </w:t>
      </w:r>
      <w:r w:rsidRPr="00835932">
        <w:rPr>
          <w:sz w:val="28"/>
          <w:szCs w:val="28"/>
        </w:rPr>
        <w:t>направлено</w:t>
      </w:r>
      <w:r>
        <w:rPr>
          <w:sz w:val="28"/>
          <w:szCs w:val="28"/>
        </w:rPr>
        <w:t xml:space="preserve"> </w:t>
      </w:r>
      <w:r w:rsidRPr="00835932">
        <w:rPr>
          <w:sz w:val="28"/>
          <w:szCs w:val="28"/>
        </w:rPr>
        <w:t>на</w:t>
      </w:r>
      <w:r>
        <w:rPr>
          <w:sz w:val="28"/>
          <w:szCs w:val="28"/>
        </w:rPr>
        <w:t xml:space="preserve"> </w:t>
      </w:r>
      <w:r w:rsidRPr="00835932">
        <w:rPr>
          <w:sz w:val="28"/>
          <w:szCs w:val="28"/>
        </w:rPr>
        <w:t>утверждение</w:t>
      </w:r>
      <w:r>
        <w:rPr>
          <w:sz w:val="28"/>
          <w:szCs w:val="28"/>
        </w:rPr>
        <w:t xml:space="preserve"> </w:t>
      </w:r>
      <w:r w:rsidRPr="00835932">
        <w:rPr>
          <w:sz w:val="28"/>
          <w:szCs w:val="28"/>
        </w:rPr>
        <w:t>лучшей,</w:t>
      </w:r>
      <w:r>
        <w:rPr>
          <w:sz w:val="28"/>
          <w:szCs w:val="28"/>
        </w:rPr>
        <w:t xml:space="preserve"> </w:t>
      </w:r>
      <w:r w:rsidRPr="00835932">
        <w:rPr>
          <w:sz w:val="28"/>
          <w:szCs w:val="28"/>
        </w:rPr>
        <w:t>более</w:t>
      </w:r>
      <w:r>
        <w:rPr>
          <w:sz w:val="28"/>
          <w:szCs w:val="28"/>
        </w:rPr>
        <w:t xml:space="preserve"> </w:t>
      </w:r>
      <w:r w:rsidRPr="00835932">
        <w:rPr>
          <w:sz w:val="28"/>
          <w:szCs w:val="28"/>
        </w:rPr>
        <w:t>эффективной</w:t>
      </w:r>
      <w:r>
        <w:rPr>
          <w:sz w:val="28"/>
          <w:szCs w:val="28"/>
        </w:rPr>
        <w:t xml:space="preserve"> </w:t>
      </w:r>
      <w:r w:rsidRPr="00835932">
        <w:rPr>
          <w:sz w:val="28"/>
          <w:szCs w:val="28"/>
        </w:rPr>
        <w:t>теории,</w:t>
      </w:r>
      <w:r>
        <w:rPr>
          <w:sz w:val="28"/>
          <w:szCs w:val="28"/>
        </w:rPr>
        <w:t xml:space="preserve"> </w:t>
      </w:r>
      <w:r w:rsidRPr="00835932">
        <w:rPr>
          <w:sz w:val="28"/>
          <w:szCs w:val="28"/>
        </w:rPr>
        <w:t>а</w:t>
      </w:r>
      <w:r>
        <w:rPr>
          <w:sz w:val="28"/>
          <w:szCs w:val="28"/>
        </w:rPr>
        <w:t xml:space="preserve"> </w:t>
      </w:r>
      <w:r w:rsidRPr="00835932">
        <w:rPr>
          <w:sz w:val="28"/>
          <w:szCs w:val="28"/>
        </w:rPr>
        <w:t>не</w:t>
      </w:r>
      <w:r>
        <w:rPr>
          <w:sz w:val="28"/>
          <w:szCs w:val="28"/>
        </w:rPr>
        <w:t xml:space="preserve"> </w:t>
      </w:r>
      <w:r w:rsidRPr="00835932">
        <w:rPr>
          <w:sz w:val="28"/>
          <w:szCs w:val="28"/>
        </w:rPr>
        <w:t>просто</w:t>
      </w:r>
      <w:r>
        <w:rPr>
          <w:sz w:val="28"/>
          <w:szCs w:val="28"/>
        </w:rPr>
        <w:t xml:space="preserve"> </w:t>
      </w:r>
      <w:r w:rsidRPr="00835932">
        <w:rPr>
          <w:sz w:val="28"/>
          <w:szCs w:val="28"/>
        </w:rPr>
        <w:t>на</w:t>
      </w:r>
      <w:r>
        <w:rPr>
          <w:sz w:val="28"/>
          <w:szCs w:val="28"/>
        </w:rPr>
        <w:t xml:space="preserve"> </w:t>
      </w:r>
      <w:r w:rsidRPr="00835932">
        <w:rPr>
          <w:sz w:val="28"/>
          <w:szCs w:val="28"/>
        </w:rPr>
        <w:t>сохранение</w:t>
      </w:r>
      <w:r>
        <w:rPr>
          <w:sz w:val="28"/>
          <w:szCs w:val="28"/>
        </w:rPr>
        <w:t xml:space="preserve"> </w:t>
      </w:r>
      <w:r w:rsidRPr="00835932">
        <w:rPr>
          <w:sz w:val="28"/>
          <w:szCs w:val="28"/>
        </w:rPr>
        <w:t>старой.</w:t>
      </w:r>
    </w:p>
    <w:p w:rsidR="00E91184" w:rsidRPr="00835932" w:rsidRDefault="00E91184" w:rsidP="00E91184">
      <w:pPr>
        <w:pStyle w:val="Bodytext80"/>
        <w:shd w:val="clear" w:color="auto" w:fill="auto"/>
        <w:spacing w:before="0" w:line="360" w:lineRule="auto"/>
        <w:rPr>
          <w:sz w:val="28"/>
          <w:szCs w:val="28"/>
        </w:rPr>
      </w:pPr>
      <w:r w:rsidRPr="00835932">
        <w:rPr>
          <w:sz w:val="28"/>
          <w:szCs w:val="28"/>
        </w:rPr>
        <w:t>Вторым</w:t>
      </w:r>
      <w:r>
        <w:rPr>
          <w:sz w:val="28"/>
          <w:szCs w:val="28"/>
        </w:rPr>
        <w:t xml:space="preserve"> </w:t>
      </w:r>
      <w:r w:rsidRPr="00835932">
        <w:rPr>
          <w:sz w:val="28"/>
          <w:szCs w:val="28"/>
        </w:rPr>
        <w:t>необходимым</w:t>
      </w:r>
      <w:r>
        <w:rPr>
          <w:sz w:val="28"/>
          <w:szCs w:val="28"/>
        </w:rPr>
        <w:t xml:space="preserve"> </w:t>
      </w:r>
      <w:r w:rsidRPr="00835932">
        <w:rPr>
          <w:sz w:val="28"/>
          <w:szCs w:val="28"/>
        </w:rPr>
        <w:t>условием</w:t>
      </w:r>
      <w:r>
        <w:rPr>
          <w:sz w:val="28"/>
          <w:szCs w:val="28"/>
        </w:rPr>
        <w:t xml:space="preserve"> </w:t>
      </w:r>
      <w:r w:rsidRPr="00835932">
        <w:rPr>
          <w:sz w:val="28"/>
          <w:szCs w:val="28"/>
        </w:rPr>
        <w:t>обоснования</w:t>
      </w:r>
      <w:r>
        <w:rPr>
          <w:sz w:val="28"/>
          <w:szCs w:val="28"/>
        </w:rPr>
        <w:t xml:space="preserve"> </w:t>
      </w:r>
      <w:r w:rsidRPr="00835932">
        <w:rPr>
          <w:sz w:val="28"/>
          <w:szCs w:val="28"/>
        </w:rPr>
        <w:t>гипотезы</w:t>
      </w:r>
      <w:r>
        <w:rPr>
          <w:sz w:val="28"/>
          <w:szCs w:val="28"/>
        </w:rPr>
        <w:t xml:space="preserve"> </w:t>
      </w:r>
      <w:r w:rsidRPr="00835932">
        <w:rPr>
          <w:sz w:val="28"/>
          <w:szCs w:val="28"/>
        </w:rPr>
        <w:t>является</w:t>
      </w:r>
      <w:r>
        <w:rPr>
          <w:sz w:val="28"/>
          <w:szCs w:val="28"/>
        </w:rPr>
        <w:t xml:space="preserve"> </w:t>
      </w:r>
      <w:r w:rsidRPr="00835932">
        <w:rPr>
          <w:sz w:val="28"/>
          <w:szCs w:val="28"/>
        </w:rPr>
        <w:t>ее</w:t>
      </w:r>
      <w:r>
        <w:rPr>
          <w:sz w:val="28"/>
          <w:szCs w:val="28"/>
        </w:rPr>
        <w:t xml:space="preserve"> </w:t>
      </w:r>
      <w:proofErr w:type="spellStart"/>
      <w:r w:rsidRPr="00835932">
        <w:rPr>
          <w:sz w:val="28"/>
          <w:szCs w:val="28"/>
        </w:rPr>
        <w:t>проверяемость</w:t>
      </w:r>
      <w:proofErr w:type="spellEnd"/>
      <w:r w:rsidRPr="00835932">
        <w:rPr>
          <w:sz w:val="28"/>
          <w:szCs w:val="28"/>
        </w:rPr>
        <w:t>,</w:t>
      </w:r>
      <w:r>
        <w:rPr>
          <w:sz w:val="28"/>
          <w:szCs w:val="28"/>
        </w:rPr>
        <w:t xml:space="preserve"> </w:t>
      </w:r>
      <w:r w:rsidRPr="00835932">
        <w:rPr>
          <w:sz w:val="28"/>
          <w:szCs w:val="28"/>
        </w:rPr>
        <w:t>которая</w:t>
      </w:r>
      <w:r>
        <w:rPr>
          <w:sz w:val="28"/>
          <w:szCs w:val="28"/>
        </w:rPr>
        <w:t xml:space="preserve"> </w:t>
      </w:r>
      <w:r w:rsidRPr="00835932">
        <w:rPr>
          <w:sz w:val="28"/>
          <w:szCs w:val="28"/>
        </w:rPr>
        <w:t>означает,</w:t>
      </w:r>
      <w:r>
        <w:rPr>
          <w:sz w:val="28"/>
          <w:szCs w:val="28"/>
        </w:rPr>
        <w:t xml:space="preserve"> </w:t>
      </w:r>
      <w:r w:rsidRPr="00835932">
        <w:rPr>
          <w:sz w:val="28"/>
          <w:szCs w:val="28"/>
        </w:rPr>
        <w:t>что</w:t>
      </w:r>
      <w:r>
        <w:rPr>
          <w:sz w:val="28"/>
          <w:szCs w:val="28"/>
        </w:rPr>
        <w:t xml:space="preserve"> </w:t>
      </w:r>
      <w:r w:rsidRPr="00835932">
        <w:rPr>
          <w:sz w:val="28"/>
          <w:szCs w:val="28"/>
        </w:rPr>
        <w:t>она</w:t>
      </w:r>
      <w:r>
        <w:rPr>
          <w:sz w:val="28"/>
          <w:szCs w:val="28"/>
        </w:rPr>
        <w:t xml:space="preserve"> </w:t>
      </w:r>
      <w:r w:rsidRPr="00835932">
        <w:rPr>
          <w:sz w:val="28"/>
          <w:szCs w:val="28"/>
        </w:rPr>
        <w:t>должна</w:t>
      </w:r>
      <w:r>
        <w:rPr>
          <w:sz w:val="28"/>
          <w:szCs w:val="28"/>
        </w:rPr>
        <w:t xml:space="preserve"> </w:t>
      </w:r>
      <w:r w:rsidRPr="00835932">
        <w:rPr>
          <w:sz w:val="28"/>
          <w:szCs w:val="28"/>
        </w:rPr>
        <w:t>в</w:t>
      </w:r>
      <w:r>
        <w:rPr>
          <w:sz w:val="28"/>
          <w:szCs w:val="28"/>
        </w:rPr>
        <w:t xml:space="preserve"> </w:t>
      </w:r>
      <w:r w:rsidRPr="00835932">
        <w:rPr>
          <w:sz w:val="28"/>
          <w:szCs w:val="28"/>
        </w:rPr>
        <w:t>принципе</w:t>
      </w:r>
      <w:r>
        <w:rPr>
          <w:sz w:val="28"/>
          <w:szCs w:val="28"/>
        </w:rPr>
        <w:t xml:space="preserve"> </w:t>
      </w:r>
      <w:r w:rsidRPr="00835932">
        <w:rPr>
          <w:sz w:val="28"/>
          <w:szCs w:val="28"/>
        </w:rPr>
        <w:t>допускать</w:t>
      </w:r>
      <w:r>
        <w:rPr>
          <w:sz w:val="28"/>
          <w:szCs w:val="28"/>
        </w:rPr>
        <w:t xml:space="preserve"> </w:t>
      </w:r>
      <w:r w:rsidRPr="00835932">
        <w:rPr>
          <w:sz w:val="28"/>
          <w:szCs w:val="28"/>
        </w:rPr>
        <w:t>возможность</w:t>
      </w:r>
      <w:r>
        <w:rPr>
          <w:sz w:val="28"/>
          <w:szCs w:val="28"/>
        </w:rPr>
        <w:t xml:space="preserve"> </w:t>
      </w:r>
      <w:r w:rsidRPr="00835932">
        <w:rPr>
          <w:sz w:val="28"/>
          <w:szCs w:val="28"/>
        </w:rPr>
        <w:t>опровержения</w:t>
      </w:r>
      <w:r>
        <w:rPr>
          <w:sz w:val="28"/>
          <w:szCs w:val="28"/>
        </w:rPr>
        <w:t xml:space="preserve"> </w:t>
      </w:r>
      <w:r w:rsidRPr="00835932">
        <w:rPr>
          <w:sz w:val="28"/>
          <w:szCs w:val="28"/>
        </w:rPr>
        <w:t>и</w:t>
      </w:r>
      <w:r>
        <w:rPr>
          <w:sz w:val="28"/>
          <w:szCs w:val="28"/>
        </w:rPr>
        <w:t xml:space="preserve"> </w:t>
      </w:r>
      <w:r w:rsidRPr="00835932">
        <w:rPr>
          <w:sz w:val="28"/>
          <w:szCs w:val="28"/>
        </w:rPr>
        <w:t>возможность</w:t>
      </w:r>
      <w:r>
        <w:rPr>
          <w:sz w:val="28"/>
          <w:szCs w:val="28"/>
        </w:rPr>
        <w:t xml:space="preserve"> </w:t>
      </w:r>
      <w:r w:rsidRPr="00835932">
        <w:rPr>
          <w:sz w:val="28"/>
          <w:szCs w:val="28"/>
        </w:rPr>
        <w:t>подтверждения.</w:t>
      </w:r>
      <w:r>
        <w:rPr>
          <w:sz w:val="28"/>
          <w:szCs w:val="28"/>
        </w:rPr>
        <w:t xml:space="preserve"> </w:t>
      </w:r>
      <w:r w:rsidRPr="00835932">
        <w:rPr>
          <w:sz w:val="28"/>
          <w:szCs w:val="28"/>
        </w:rPr>
        <w:t>Гипотеза,</w:t>
      </w:r>
      <w:r>
        <w:rPr>
          <w:sz w:val="28"/>
          <w:szCs w:val="28"/>
        </w:rPr>
        <w:t xml:space="preserve"> </w:t>
      </w:r>
      <w:r w:rsidRPr="00835932">
        <w:rPr>
          <w:sz w:val="28"/>
          <w:szCs w:val="28"/>
        </w:rPr>
        <w:t>не</w:t>
      </w:r>
      <w:r>
        <w:rPr>
          <w:sz w:val="28"/>
          <w:szCs w:val="28"/>
        </w:rPr>
        <w:t xml:space="preserve"> </w:t>
      </w:r>
      <w:r w:rsidRPr="00835932">
        <w:rPr>
          <w:sz w:val="28"/>
          <w:szCs w:val="28"/>
        </w:rPr>
        <w:t>отвечающая</w:t>
      </w:r>
      <w:r>
        <w:rPr>
          <w:sz w:val="28"/>
          <w:szCs w:val="28"/>
        </w:rPr>
        <w:t xml:space="preserve"> </w:t>
      </w:r>
      <w:r w:rsidRPr="00835932">
        <w:rPr>
          <w:sz w:val="28"/>
          <w:szCs w:val="28"/>
        </w:rPr>
        <w:t>этому</w:t>
      </w:r>
      <w:r>
        <w:rPr>
          <w:sz w:val="28"/>
          <w:szCs w:val="28"/>
        </w:rPr>
        <w:t xml:space="preserve"> </w:t>
      </w:r>
      <w:r w:rsidRPr="00835932">
        <w:rPr>
          <w:sz w:val="28"/>
          <w:szCs w:val="28"/>
        </w:rPr>
        <w:t>условию,</w:t>
      </w:r>
      <w:r>
        <w:rPr>
          <w:sz w:val="28"/>
          <w:szCs w:val="28"/>
        </w:rPr>
        <w:t xml:space="preserve"> </w:t>
      </w:r>
      <w:r w:rsidRPr="00835932">
        <w:rPr>
          <w:sz w:val="28"/>
          <w:szCs w:val="28"/>
        </w:rPr>
        <w:t>не</w:t>
      </w:r>
      <w:r>
        <w:rPr>
          <w:sz w:val="28"/>
          <w:szCs w:val="28"/>
        </w:rPr>
        <w:t xml:space="preserve"> </w:t>
      </w:r>
      <w:r w:rsidRPr="00835932">
        <w:rPr>
          <w:sz w:val="28"/>
          <w:szCs w:val="28"/>
        </w:rPr>
        <w:t>указывает</w:t>
      </w:r>
      <w:r>
        <w:rPr>
          <w:sz w:val="28"/>
          <w:szCs w:val="28"/>
        </w:rPr>
        <w:t xml:space="preserve"> </w:t>
      </w:r>
      <w:r w:rsidRPr="00835932">
        <w:rPr>
          <w:sz w:val="28"/>
          <w:szCs w:val="28"/>
        </w:rPr>
        <w:t>пути</w:t>
      </w:r>
      <w:r>
        <w:rPr>
          <w:sz w:val="28"/>
          <w:szCs w:val="28"/>
        </w:rPr>
        <w:t xml:space="preserve"> </w:t>
      </w:r>
      <w:r w:rsidRPr="00835932">
        <w:rPr>
          <w:sz w:val="28"/>
          <w:szCs w:val="28"/>
        </w:rPr>
        <w:t>для</w:t>
      </w:r>
      <w:r>
        <w:rPr>
          <w:sz w:val="28"/>
          <w:szCs w:val="28"/>
        </w:rPr>
        <w:t xml:space="preserve"> </w:t>
      </w:r>
      <w:r w:rsidRPr="00835932">
        <w:rPr>
          <w:sz w:val="28"/>
          <w:szCs w:val="28"/>
        </w:rPr>
        <w:t>дальнейшего</w:t>
      </w:r>
      <w:r>
        <w:rPr>
          <w:sz w:val="28"/>
          <w:szCs w:val="28"/>
        </w:rPr>
        <w:t xml:space="preserve"> </w:t>
      </w:r>
      <w:r w:rsidRPr="00835932">
        <w:rPr>
          <w:sz w:val="28"/>
          <w:szCs w:val="28"/>
        </w:rPr>
        <w:t>исследования.</w:t>
      </w:r>
      <w:r>
        <w:rPr>
          <w:sz w:val="28"/>
          <w:szCs w:val="28"/>
        </w:rPr>
        <w:t xml:space="preserve"> </w:t>
      </w:r>
      <w:r w:rsidRPr="00835932">
        <w:rPr>
          <w:sz w:val="28"/>
          <w:szCs w:val="28"/>
        </w:rPr>
        <w:t>Примером</w:t>
      </w:r>
      <w:r>
        <w:rPr>
          <w:sz w:val="28"/>
          <w:szCs w:val="28"/>
        </w:rPr>
        <w:t xml:space="preserve"> </w:t>
      </w:r>
      <w:r w:rsidRPr="00835932">
        <w:rPr>
          <w:sz w:val="28"/>
          <w:szCs w:val="28"/>
        </w:rPr>
        <w:t>такой</w:t>
      </w:r>
      <w:r>
        <w:rPr>
          <w:sz w:val="28"/>
          <w:szCs w:val="28"/>
        </w:rPr>
        <w:t xml:space="preserve"> </w:t>
      </w:r>
      <w:r w:rsidRPr="00835932">
        <w:rPr>
          <w:sz w:val="28"/>
          <w:szCs w:val="28"/>
        </w:rPr>
        <w:t>гипотезы</w:t>
      </w:r>
      <w:r>
        <w:rPr>
          <w:sz w:val="28"/>
          <w:szCs w:val="28"/>
        </w:rPr>
        <w:t xml:space="preserve"> </w:t>
      </w:r>
      <w:r w:rsidRPr="00835932">
        <w:rPr>
          <w:sz w:val="28"/>
          <w:szCs w:val="28"/>
        </w:rPr>
        <w:t>является</w:t>
      </w:r>
      <w:r>
        <w:rPr>
          <w:sz w:val="28"/>
          <w:szCs w:val="28"/>
        </w:rPr>
        <w:t xml:space="preserve"> </w:t>
      </w:r>
      <w:r w:rsidRPr="00835932">
        <w:rPr>
          <w:sz w:val="28"/>
          <w:szCs w:val="28"/>
        </w:rPr>
        <w:t>предположение</w:t>
      </w:r>
      <w:r>
        <w:rPr>
          <w:sz w:val="28"/>
          <w:szCs w:val="28"/>
        </w:rPr>
        <w:t xml:space="preserve"> </w:t>
      </w:r>
      <w:r w:rsidRPr="00835932">
        <w:rPr>
          <w:sz w:val="28"/>
          <w:szCs w:val="28"/>
        </w:rPr>
        <w:t>о</w:t>
      </w:r>
      <w:r>
        <w:rPr>
          <w:sz w:val="28"/>
          <w:szCs w:val="28"/>
        </w:rPr>
        <w:t xml:space="preserve"> </w:t>
      </w:r>
      <w:r w:rsidRPr="00835932">
        <w:rPr>
          <w:sz w:val="28"/>
          <w:szCs w:val="28"/>
        </w:rPr>
        <w:t>существовании</w:t>
      </w:r>
      <w:r>
        <w:rPr>
          <w:sz w:val="28"/>
          <w:szCs w:val="28"/>
        </w:rPr>
        <w:t xml:space="preserve"> </w:t>
      </w:r>
      <w:r w:rsidRPr="00835932">
        <w:rPr>
          <w:sz w:val="28"/>
          <w:szCs w:val="28"/>
        </w:rPr>
        <w:t>сверхъестественных</w:t>
      </w:r>
      <w:r>
        <w:rPr>
          <w:sz w:val="28"/>
          <w:szCs w:val="28"/>
        </w:rPr>
        <w:t xml:space="preserve"> </w:t>
      </w:r>
      <w:r w:rsidRPr="00835932">
        <w:rPr>
          <w:sz w:val="28"/>
          <w:szCs w:val="28"/>
        </w:rPr>
        <w:t>объектов,</w:t>
      </w:r>
      <w:r>
        <w:rPr>
          <w:sz w:val="28"/>
          <w:szCs w:val="28"/>
        </w:rPr>
        <w:t xml:space="preserve"> </w:t>
      </w:r>
      <w:r w:rsidRPr="00835932">
        <w:rPr>
          <w:sz w:val="28"/>
          <w:szCs w:val="28"/>
        </w:rPr>
        <w:t>которые</w:t>
      </w:r>
      <w:r>
        <w:rPr>
          <w:sz w:val="28"/>
          <w:szCs w:val="28"/>
        </w:rPr>
        <w:t xml:space="preserve"> </w:t>
      </w:r>
      <w:r w:rsidRPr="00835932">
        <w:rPr>
          <w:sz w:val="28"/>
          <w:szCs w:val="28"/>
        </w:rPr>
        <w:t>ничем</w:t>
      </w:r>
      <w:r>
        <w:rPr>
          <w:sz w:val="28"/>
          <w:szCs w:val="28"/>
        </w:rPr>
        <w:t xml:space="preserve"> </w:t>
      </w:r>
      <w:r w:rsidRPr="00835932">
        <w:rPr>
          <w:sz w:val="28"/>
          <w:szCs w:val="28"/>
        </w:rPr>
        <w:t>себя</w:t>
      </w:r>
      <w:r>
        <w:rPr>
          <w:sz w:val="28"/>
          <w:szCs w:val="28"/>
        </w:rPr>
        <w:t xml:space="preserve"> </w:t>
      </w:r>
      <w:r w:rsidRPr="00835932">
        <w:rPr>
          <w:sz w:val="28"/>
          <w:szCs w:val="28"/>
        </w:rPr>
        <w:t>не</w:t>
      </w:r>
      <w:r>
        <w:rPr>
          <w:sz w:val="28"/>
          <w:szCs w:val="28"/>
        </w:rPr>
        <w:t xml:space="preserve"> </w:t>
      </w:r>
      <w:r w:rsidRPr="00835932">
        <w:rPr>
          <w:sz w:val="28"/>
          <w:szCs w:val="28"/>
        </w:rPr>
        <w:t>обнаруживают.</w:t>
      </w:r>
      <w:r>
        <w:rPr>
          <w:sz w:val="28"/>
          <w:szCs w:val="28"/>
        </w:rPr>
        <w:t xml:space="preserve"> </w:t>
      </w:r>
      <w:r w:rsidRPr="00835932">
        <w:rPr>
          <w:sz w:val="28"/>
          <w:szCs w:val="28"/>
        </w:rPr>
        <w:t>Другим</w:t>
      </w:r>
      <w:r>
        <w:rPr>
          <w:sz w:val="28"/>
          <w:szCs w:val="28"/>
        </w:rPr>
        <w:t xml:space="preserve"> </w:t>
      </w:r>
      <w:r w:rsidRPr="00835932">
        <w:rPr>
          <w:sz w:val="28"/>
          <w:szCs w:val="28"/>
        </w:rPr>
        <w:t>примером</w:t>
      </w:r>
      <w:r>
        <w:rPr>
          <w:sz w:val="28"/>
          <w:szCs w:val="28"/>
        </w:rPr>
        <w:t xml:space="preserve"> </w:t>
      </w:r>
      <w:r w:rsidRPr="00835932">
        <w:rPr>
          <w:sz w:val="28"/>
          <w:szCs w:val="28"/>
        </w:rPr>
        <w:t>принципиально</w:t>
      </w:r>
      <w:r>
        <w:rPr>
          <w:sz w:val="28"/>
          <w:szCs w:val="28"/>
        </w:rPr>
        <w:t xml:space="preserve"> </w:t>
      </w:r>
      <w:r w:rsidRPr="00835932">
        <w:rPr>
          <w:sz w:val="28"/>
          <w:szCs w:val="28"/>
        </w:rPr>
        <w:t>непроверяемого</w:t>
      </w:r>
      <w:r>
        <w:rPr>
          <w:sz w:val="28"/>
          <w:szCs w:val="28"/>
        </w:rPr>
        <w:t xml:space="preserve"> </w:t>
      </w:r>
      <w:r w:rsidRPr="00835932">
        <w:rPr>
          <w:sz w:val="28"/>
          <w:szCs w:val="28"/>
        </w:rPr>
        <w:t>утверждения</w:t>
      </w:r>
      <w:r>
        <w:rPr>
          <w:sz w:val="28"/>
          <w:szCs w:val="28"/>
        </w:rPr>
        <w:t xml:space="preserve"> </w:t>
      </w:r>
      <w:r w:rsidRPr="00835932">
        <w:rPr>
          <w:sz w:val="28"/>
          <w:szCs w:val="28"/>
        </w:rPr>
        <w:t>может</w:t>
      </w:r>
      <w:r>
        <w:rPr>
          <w:sz w:val="28"/>
          <w:szCs w:val="28"/>
        </w:rPr>
        <w:t xml:space="preserve"> </w:t>
      </w:r>
      <w:r w:rsidRPr="00835932">
        <w:rPr>
          <w:sz w:val="28"/>
          <w:szCs w:val="28"/>
        </w:rPr>
        <w:t>служить</w:t>
      </w:r>
      <w:r>
        <w:rPr>
          <w:sz w:val="28"/>
          <w:szCs w:val="28"/>
        </w:rPr>
        <w:t xml:space="preserve"> </w:t>
      </w:r>
      <w:r w:rsidRPr="00835932">
        <w:rPr>
          <w:sz w:val="28"/>
          <w:szCs w:val="28"/>
        </w:rPr>
        <w:t>предположение</w:t>
      </w:r>
      <w:r>
        <w:rPr>
          <w:sz w:val="28"/>
          <w:szCs w:val="28"/>
        </w:rPr>
        <w:t xml:space="preserve"> </w:t>
      </w:r>
      <w:r w:rsidRPr="00835932">
        <w:rPr>
          <w:sz w:val="28"/>
          <w:szCs w:val="28"/>
        </w:rPr>
        <w:t>о</w:t>
      </w:r>
      <w:r>
        <w:rPr>
          <w:sz w:val="28"/>
          <w:szCs w:val="28"/>
        </w:rPr>
        <w:t xml:space="preserve"> </w:t>
      </w:r>
      <w:r w:rsidRPr="00835932">
        <w:rPr>
          <w:sz w:val="28"/>
          <w:szCs w:val="28"/>
        </w:rPr>
        <w:t>том,</w:t>
      </w:r>
      <w:r>
        <w:rPr>
          <w:sz w:val="28"/>
          <w:szCs w:val="28"/>
        </w:rPr>
        <w:t xml:space="preserve"> </w:t>
      </w:r>
      <w:r w:rsidRPr="00835932">
        <w:rPr>
          <w:sz w:val="28"/>
          <w:szCs w:val="28"/>
        </w:rPr>
        <w:t>что</w:t>
      </w:r>
      <w:r>
        <w:rPr>
          <w:sz w:val="28"/>
          <w:szCs w:val="28"/>
        </w:rPr>
        <w:t xml:space="preserve"> </w:t>
      </w:r>
      <w:r w:rsidRPr="00835932">
        <w:rPr>
          <w:sz w:val="28"/>
          <w:szCs w:val="28"/>
        </w:rPr>
        <w:t>ровно</w:t>
      </w:r>
      <w:r>
        <w:rPr>
          <w:sz w:val="28"/>
          <w:szCs w:val="28"/>
        </w:rPr>
        <w:t xml:space="preserve"> </w:t>
      </w:r>
      <w:r w:rsidRPr="00835932">
        <w:rPr>
          <w:sz w:val="28"/>
          <w:szCs w:val="28"/>
        </w:rPr>
        <w:t>через</w:t>
      </w:r>
      <w:r>
        <w:rPr>
          <w:sz w:val="28"/>
          <w:szCs w:val="28"/>
        </w:rPr>
        <w:t xml:space="preserve"> </w:t>
      </w:r>
      <w:r w:rsidRPr="00835932">
        <w:rPr>
          <w:sz w:val="28"/>
          <w:szCs w:val="28"/>
        </w:rPr>
        <w:t>десять</w:t>
      </w:r>
      <w:r>
        <w:rPr>
          <w:sz w:val="28"/>
          <w:szCs w:val="28"/>
        </w:rPr>
        <w:t xml:space="preserve"> </w:t>
      </w:r>
      <w:r w:rsidRPr="00835932">
        <w:rPr>
          <w:sz w:val="28"/>
          <w:szCs w:val="28"/>
        </w:rPr>
        <w:t>лет</w:t>
      </w:r>
      <w:r>
        <w:rPr>
          <w:sz w:val="28"/>
          <w:szCs w:val="28"/>
        </w:rPr>
        <w:t xml:space="preserve"> </w:t>
      </w:r>
      <w:r w:rsidRPr="00835932">
        <w:rPr>
          <w:sz w:val="28"/>
          <w:szCs w:val="28"/>
        </w:rPr>
        <w:t>в</w:t>
      </w:r>
      <w:r>
        <w:rPr>
          <w:sz w:val="28"/>
          <w:szCs w:val="28"/>
        </w:rPr>
        <w:t xml:space="preserve"> </w:t>
      </w:r>
      <w:r w:rsidRPr="00835932">
        <w:rPr>
          <w:sz w:val="28"/>
          <w:szCs w:val="28"/>
        </w:rPr>
        <w:t>данном</w:t>
      </w:r>
      <w:r>
        <w:rPr>
          <w:sz w:val="28"/>
          <w:szCs w:val="28"/>
        </w:rPr>
        <w:t xml:space="preserve"> </w:t>
      </w:r>
      <w:r w:rsidRPr="00835932">
        <w:rPr>
          <w:sz w:val="28"/>
          <w:szCs w:val="28"/>
        </w:rPr>
        <w:t>месте</w:t>
      </w:r>
      <w:r>
        <w:rPr>
          <w:sz w:val="28"/>
          <w:szCs w:val="28"/>
        </w:rPr>
        <w:t xml:space="preserve"> </w:t>
      </w:r>
      <w:r w:rsidRPr="00835932">
        <w:rPr>
          <w:sz w:val="28"/>
          <w:szCs w:val="28"/>
        </w:rPr>
        <w:t>будет</w:t>
      </w:r>
      <w:r>
        <w:rPr>
          <w:sz w:val="28"/>
          <w:szCs w:val="28"/>
        </w:rPr>
        <w:t xml:space="preserve"> </w:t>
      </w:r>
      <w:r w:rsidRPr="00835932">
        <w:rPr>
          <w:sz w:val="28"/>
          <w:szCs w:val="28"/>
        </w:rPr>
        <w:t>солнечно</w:t>
      </w:r>
      <w:r>
        <w:rPr>
          <w:sz w:val="28"/>
          <w:szCs w:val="28"/>
        </w:rPr>
        <w:t xml:space="preserve"> </w:t>
      </w:r>
      <w:r w:rsidRPr="00835932">
        <w:rPr>
          <w:sz w:val="28"/>
          <w:szCs w:val="28"/>
        </w:rPr>
        <w:t>и</w:t>
      </w:r>
      <w:r>
        <w:rPr>
          <w:sz w:val="28"/>
          <w:szCs w:val="28"/>
        </w:rPr>
        <w:t xml:space="preserve"> </w:t>
      </w:r>
      <w:r w:rsidRPr="00835932">
        <w:rPr>
          <w:sz w:val="28"/>
          <w:szCs w:val="28"/>
        </w:rPr>
        <w:t>сухо.</w:t>
      </w:r>
      <w:r>
        <w:rPr>
          <w:sz w:val="28"/>
          <w:szCs w:val="28"/>
        </w:rPr>
        <w:t xml:space="preserve"> </w:t>
      </w:r>
      <w:r w:rsidRPr="00835932">
        <w:rPr>
          <w:sz w:val="28"/>
          <w:szCs w:val="28"/>
        </w:rPr>
        <w:t>Поскольку</w:t>
      </w:r>
      <w:r>
        <w:rPr>
          <w:sz w:val="28"/>
          <w:szCs w:val="28"/>
        </w:rPr>
        <w:t xml:space="preserve"> </w:t>
      </w:r>
      <w:r w:rsidRPr="00835932">
        <w:rPr>
          <w:sz w:val="28"/>
          <w:szCs w:val="28"/>
        </w:rPr>
        <w:t>оно</w:t>
      </w:r>
      <w:r>
        <w:rPr>
          <w:sz w:val="28"/>
          <w:szCs w:val="28"/>
        </w:rPr>
        <w:t xml:space="preserve"> </w:t>
      </w:r>
      <w:r w:rsidRPr="00835932">
        <w:rPr>
          <w:sz w:val="28"/>
          <w:szCs w:val="28"/>
        </w:rPr>
        <w:t>не</w:t>
      </w:r>
      <w:r>
        <w:rPr>
          <w:sz w:val="28"/>
          <w:szCs w:val="28"/>
        </w:rPr>
        <w:t xml:space="preserve"> </w:t>
      </w:r>
      <w:r w:rsidRPr="00835932">
        <w:rPr>
          <w:sz w:val="28"/>
          <w:szCs w:val="28"/>
        </w:rPr>
        <w:t>опирается</w:t>
      </w:r>
      <w:r>
        <w:rPr>
          <w:sz w:val="28"/>
          <w:szCs w:val="28"/>
        </w:rPr>
        <w:t xml:space="preserve"> </w:t>
      </w:r>
      <w:r w:rsidRPr="00835932">
        <w:rPr>
          <w:sz w:val="28"/>
          <w:szCs w:val="28"/>
        </w:rPr>
        <w:t>ни</w:t>
      </w:r>
      <w:r>
        <w:rPr>
          <w:sz w:val="28"/>
          <w:szCs w:val="28"/>
        </w:rPr>
        <w:t xml:space="preserve"> </w:t>
      </w:r>
      <w:r w:rsidRPr="00835932">
        <w:rPr>
          <w:sz w:val="28"/>
          <w:szCs w:val="28"/>
        </w:rPr>
        <w:t>на</w:t>
      </w:r>
      <w:r>
        <w:rPr>
          <w:sz w:val="28"/>
          <w:szCs w:val="28"/>
        </w:rPr>
        <w:t xml:space="preserve"> </w:t>
      </w:r>
      <w:r w:rsidRPr="00835932">
        <w:rPr>
          <w:sz w:val="28"/>
          <w:szCs w:val="28"/>
        </w:rPr>
        <w:t>какие</w:t>
      </w:r>
      <w:r>
        <w:rPr>
          <w:sz w:val="28"/>
          <w:szCs w:val="28"/>
        </w:rPr>
        <w:t xml:space="preserve"> </w:t>
      </w:r>
      <w:r w:rsidRPr="00835932">
        <w:rPr>
          <w:sz w:val="28"/>
          <w:szCs w:val="28"/>
        </w:rPr>
        <w:t>факты,</w:t>
      </w:r>
      <w:r>
        <w:rPr>
          <w:sz w:val="28"/>
          <w:szCs w:val="28"/>
        </w:rPr>
        <w:t xml:space="preserve"> </w:t>
      </w:r>
      <w:r w:rsidRPr="00835932">
        <w:rPr>
          <w:sz w:val="28"/>
          <w:szCs w:val="28"/>
        </w:rPr>
        <w:t>нельзя</w:t>
      </w:r>
      <w:r>
        <w:rPr>
          <w:sz w:val="28"/>
          <w:szCs w:val="28"/>
        </w:rPr>
        <w:t xml:space="preserve"> </w:t>
      </w:r>
      <w:r w:rsidRPr="00835932">
        <w:rPr>
          <w:sz w:val="28"/>
          <w:szCs w:val="28"/>
        </w:rPr>
        <w:t>даже</w:t>
      </w:r>
      <w:r>
        <w:rPr>
          <w:sz w:val="28"/>
          <w:szCs w:val="28"/>
        </w:rPr>
        <w:t xml:space="preserve"> </w:t>
      </w:r>
      <w:r w:rsidRPr="00835932">
        <w:rPr>
          <w:sz w:val="28"/>
          <w:szCs w:val="28"/>
        </w:rPr>
        <w:t>представить,</w:t>
      </w:r>
      <w:r>
        <w:rPr>
          <w:sz w:val="28"/>
          <w:szCs w:val="28"/>
        </w:rPr>
        <w:t xml:space="preserve"> </w:t>
      </w:r>
      <w:r w:rsidRPr="00835932">
        <w:rPr>
          <w:sz w:val="28"/>
          <w:szCs w:val="28"/>
        </w:rPr>
        <w:t>как</w:t>
      </w:r>
      <w:r>
        <w:rPr>
          <w:sz w:val="28"/>
          <w:szCs w:val="28"/>
        </w:rPr>
        <w:t xml:space="preserve"> </w:t>
      </w:r>
      <w:r w:rsidRPr="00835932">
        <w:rPr>
          <w:sz w:val="28"/>
          <w:szCs w:val="28"/>
        </w:rPr>
        <w:t>его</w:t>
      </w:r>
      <w:r>
        <w:rPr>
          <w:sz w:val="28"/>
          <w:szCs w:val="28"/>
        </w:rPr>
        <w:t xml:space="preserve"> </w:t>
      </w:r>
      <w:r w:rsidRPr="00835932">
        <w:rPr>
          <w:sz w:val="28"/>
          <w:szCs w:val="28"/>
        </w:rPr>
        <w:t>можно</w:t>
      </w:r>
      <w:r>
        <w:rPr>
          <w:sz w:val="28"/>
          <w:szCs w:val="28"/>
        </w:rPr>
        <w:t xml:space="preserve"> </w:t>
      </w:r>
      <w:r w:rsidRPr="00835932">
        <w:rPr>
          <w:sz w:val="28"/>
          <w:szCs w:val="28"/>
        </w:rPr>
        <w:t>было</w:t>
      </w:r>
      <w:r>
        <w:rPr>
          <w:sz w:val="28"/>
          <w:szCs w:val="28"/>
        </w:rPr>
        <w:t xml:space="preserve"> </w:t>
      </w:r>
      <w:r w:rsidRPr="00835932">
        <w:rPr>
          <w:sz w:val="28"/>
          <w:szCs w:val="28"/>
        </w:rPr>
        <w:t>бы</w:t>
      </w:r>
      <w:r>
        <w:rPr>
          <w:sz w:val="28"/>
          <w:szCs w:val="28"/>
        </w:rPr>
        <w:t xml:space="preserve"> </w:t>
      </w:r>
      <w:r w:rsidRPr="00835932">
        <w:rPr>
          <w:sz w:val="28"/>
          <w:szCs w:val="28"/>
        </w:rPr>
        <w:t>опровергнуть</w:t>
      </w:r>
      <w:r>
        <w:rPr>
          <w:sz w:val="28"/>
          <w:szCs w:val="28"/>
        </w:rPr>
        <w:t xml:space="preserve"> </w:t>
      </w:r>
      <w:r w:rsidRPr="00835932">
        <w:rPr>
          <w:sz w:val="28"/>
          <w:szCs w:val="28"/>
        </w:rPr>
        <w:t>или</w:t>
      </w:r>
      <w:r>
        <w:rPr>
          <w:sz w:val="28"/>
          <w:szCs w:val="28"/>
        </w:rPr>
        <w:t xml:space="preserve"> </w:t>
      </w:r>
      <w:r w:rsidRPr="00835932">
        <w:rPr>
          <w:sz w:val="28"/>
          <w:szCs w:val="28"/>
        </w:rPr>
        <w:t>подтвердить</w:t>
      </w:r>
      <w:r>
        <w:rPr>
          <w:sz w:val="28"/>
          <w:szCs w:val="28"/>
        </w:rPr>
        <w:t xml:space="preserve"> </w:t>
      </w:r>
      <w:r w:rsidRPr="00835932">
        <w:rPr>
          <w:sz w:val="28"/>
          <w:szCs w:val="28"/>
        </w:rPr>
        <w:t>—</w:t>
      </w:r>
      <w:r>
        <w:rPr>
          <w:sz w:val="28"/>
          <w:szCs w:val="28"/>
        </w:rPr>
        <w:t xml:space="preserve"> </w:t>
      </w:r>
      <w:r w:rsidRPr="00835932">
        <w:rPr>
          <w:sz w:val="28"/>
          <w:szCs w:val="28"/>
        </w:rPr>
        <w:t>если</w:t>
      </w:r>
      <w:r>
        <w:rPr>
          <w:sz w:val="28"/>
          <w:szCs w:val="28"/>
        </w:rPr>
        <w:t xml:space="preserve"> </w:t>
      </w:r>
      <w:r w:rsidRPr="00835932">
        <w:rPr>
          <w:sz w:val="28"/>
          <w:szCs w:val="28"/>
        </w:rPr>
        <w:t>не</w:t>
      </w:r>
      <w:r>
        <w:rPr>
          <w:sz w:val="28"/>
          <w:szCs w:val="28"/>
        </w:rPr>
        <w:t xml:space="preserve"> </w:t>
      </w:r>
      <w:r w:rsidRPr="00835932">
        <w:rPr>
          <w:sz w:val="28"/>
          <w:szCs w:val="28"/>
        </w:rPr>
        <w:t>сейчас,</w:t>
      </w:r>
      <w:r>
        <w:rPr>
          <w:sz w:val="28"/>
          <w:szCs w:val="28"/>
        </w:rPr>
        <w:t xml:space="preserve"> </w:t>
      </w:r>
      <w:r w:rsidRPr="00835932">
        <w:rPr>
          <w:sz w:val="28"/>
          <w:szCs w:val="28"/>
        </w:rPr>
        <w:t>то</w:t>
      </w:r>
      <w:r>
        <w:rPr>
          <w:sz w:val="28"/>
          <w:szCs w:val="28"/>
        </w:rPr>
        <w:t xml:space="preserve"> </w:t>
      </w:r>
      <w:r w:rsidRPr="00835932">
        <w:rPr>
          <w:sz w:val="28"/>
          <w:szCs w:val="28"/>
        </w:rPr>
        <w:t>хотя</w:t>
      </w:r>
      <w:r>
        <w:rPr>
          <w:sz w:val="28"/>
          <w:szCs w:val="28"/>
        </w:rPr>
        <w:t xml:space="preserve"> </w:t>
      </w:r>
      <w:r w:rsidRPr="00835932">
        <w:rPr>
          <w:sz w:val="28"/>
          <w:szCs w:val="28"/>
        </w:rPr>
        <w:t>бы</w:t>
      </w:r>
      <w:r>
        <w:rPr>
          <w:sz w:val="28"/>
          <w:szCs w:val="28"/>
        </w:rPr>
        <w:t xml:space="preserve"> </w:t>
      </w:r>
      <w:r w:rsidRPr="00835932">
        <w:rPr>
          <w:sz w:val="28"/>
          <w:szCs w:val="28"/>
        </w:rPr>
        <w:t>в</w:t>
      </w:r>
      <w:r>
        <w:rPr>
          <w:sz w:val="28"/>
          <w:szCs w:val="28"/>
        </w:rPr>
        <w:t xml:space="preserve"> </w:t>
      </w:r>
      <w:r w:rsidRPr="00835932">
        <w:rPr>
          <w:sz w:val="28"/>
          <w:szCs w:val="28"/>
        </w:rPr>
        <w:t>недалеком</w:t>
      </w:r>
      <w:r>
        <w:rPr>
          <w:sz w:val="28"/>
          <w:szCs w:val="28"/>
        </w:rPr>
        <w:t xml:space="preserve"> </w:t>
      </w:r>
      <w:r w:rsidRPr="00835932">
        <w:rPr>
          <w:sz w:val="28"/>
          <w:szCs w:val="28"/>
        </w:rPr>
        <w:t>будущем.</w:t>
      </w:r>
      <w:r>
        <w:rPr>
          <w:sz w:val="28"/>
          <w:szCs w:val="28"/>
        </w:rPr>
        <w:t xml:space="preserve"> </w:t>
      </w:r>
      <w:r w:rsidRPr="00835932">
        <w:rPr>
          <w:sz w:val="28"/>
          <w:szCs w:val="28"/>
        </w:rPr>
        <w:t>Положения,</w:t>
      </w:r>
      <w:r>
        <w:rPr>
          <w:sz w:val="28"/>
          <w:szCs w:val="28"/>
        </w:rPr>
        <w:t xml:space="preserve"> </w:t>
      </w:r>
      <w:r w:rsidRPr="00835932">
        <w:rPr>
          <w:sz w:val="28"/>
          <w:szCs w:val="28"/>
        </w:rPr>
        <w:t>которые</w:t>
      </w:r>
      <w:r>
        <w:rPr>
          <w:sz w:val="28"/>
          <w:szCs w:val="28"/>
        </w:rPr>
        <w:t xml:space="preserve"> </w:t>
      </w:r>
      <w:r w:rsidRPr="00835932">
        <w:rPr>
          <w:sz w:val="28"/>
          <w:szCs w:val="28"/>
        </w:rPr>
        <w:t>в</w:t>
      </w:r>
      <w:r>
        <w:rPr>
          <w:sz w:val="28"/>
          <w:szCs w:val="28"/>
        </w:rPr>
        <w:t xml:space="preserve"> </w:t>
      </w:r>
      <w:r w:rsidRPr="00835932">
        <w:rPr>
          <w:sz w:val="28"/>
          <w:szCs w:val="28"/>
        </w:rPr>
        <w:t>принципе</w:t>
      </w:r>
      <w:r>
        <w:rPr>
          <w:sz w:val="28"/>
          <w:szCs w:val="28"/>
        </w:rPr>
        <w:t xml:space="preserve"> </w:t>
      </w:r>
      <w:r w:rsidRPr="00835932">
        <w:rPr>
          <w:sz w:val="28"/>
          <w:szCs w:val="28"/>
        </w:rPr>
        <w:t>не</w:t>
      </w:r>
      <w:r>
        <w:rPr>
          <w:sz w:val="28"/>
          <w:szCs w:val="28"/>
        </w:rPr>
        <w:t xml:space="preserve"> </w:t>
      </w:r>
      <w:r w:rsidRPr="00835932">
        <w:rPr>
          <w:sz w:val="28"/>
          <w:szCs w:val="28"/>
        </w:rPr>
        <w:t>допускают</w:t>
      </w:r>
      <w:r>
        <w:rPr>
          <w:sz w:val="28"/>
          <w:szCs w:val="28"/>
        </w:rPr>
        <w:t xml:space="preserve"> </w:t>
      </w:r>
      <w:r w:rsidRPr="00835932">
        <w:rPr>
          <w:sz w:val="28"/>
          <w:szCs w:val="28"/>
        </w:rPr>
        <w:t>проверки,</w:t>
      </w:r>
      <w:r>
        <w:rPr>
          <w:sz w:val="28"/>
          <w:szCs w:val="28"/>
        </w:rPr>
        <w:t xml:space="preserve"> </w:t>
      </w:r>
      <w:r w:rsidRPr="00835932">
        <w:rPr>
          <w:sz w:val="28"/>
          <w:szCs w:val="28"/>
        </w:rPr>
        <w:t>надо</w:t>
      </w:r>
      <w:r>
        <w:rPr>
          <w:sz w:val="28"/>
          <w:szCs w:val="28"/>
        </w:rPr>
        <w:t xml:space="preserve"> </w:t>
      </w:r>
      <w:r w:rsidRPr="00835932">
        <w:rPr>
          <w:sz w:val="28"/>
          <w:szCs w:val="28"/>
        </w:rPr>
        <w:t>отличать</w:t>
      </w:r>
      <w:r>
        <w:rPr>
          <w:sz w:val="28"/>
          <w:szCs w:val="28"/>
        </w:rPr>
        <w:t xml:space="preserve"> </w:t>
      </w:r>
      <w:r w:rsidRPr="00835932">
        <w:rPr>
          <w:sz w:val="28"/>
          <w:szCs w:val="28"/>
        </w:rPr>
        <w:t>от</w:t>
      </w:r>
      <w:r>
        <w:rPr>
          <w:sz w:val="28"/>
          <w:szCs w:val="28"/>
        </w:rPr>
        <w:t xml:space="preserve"> </w:t>
      </w:r>
      <w:r w:rsidRPr="00835932">
        <w:rPr>
          <w:sz w:val="28"/>
          <w:szCs w:val="28"/>
        </w:rPr>
        <w:t>утверждений,</w:t>
      </w:r>
      <w:r>
        <w:rPr>
          <w:sz w:val="28"/>
          <w:szCs w:val="28"/>
        </w:rPr>
        <w:t xml:space="preserve"> </w:t>
      </w:r>
      <w:r w:rsidRPr="00835932">
        <w:rPr>
          <w:sz w:val="28"/>
          <w:szCs w:val="28"/>
        </w:rPr>
        <w:t>непроверяемых</w:t>
      </w:r>
      <w:r>
        <w:rPr>
          <w:sz w:val="28"/>
          <w:szCs w:val="28"/>
        </w:rPr>
        <w:t xml:space="preserve"> </w:t>
      </w:r>
      <w:r w:rsidRPr="00835932">
        <w:rPr>
          <w:sz w:val="28"/>
          <w:szCs w:val="28"/>
        </w:rPr>
        <w:t>лишь</w:t>
      </w:r>
      <w:r>
        <w:rPr>
          <w:sz w:val="28"/>
          <w:szCs w:val="28"/>
        </w:rPr>
        <w:t xml:space="preserve"> </w:t>
      </w:r>
      <w:r w:rsidRPr="00835932">
        <w:rPr>
          <w:sz w:val="28"/>
          <w:szCs w:val="28"/>
        </w:rPr>
        <w:t>на</w:t>
      </w:r>
      <w:r>
        <w:rPr>
          <w:sz w:val="28"/>
          <w:szCs w:val="28"/>
        </w:rPr>
        <w:t xml:space="preserve"> </w:t>
      </w:r>
      <w:r w:rsidRPr="00835932">
        <w:rPr>
          <w:sz w:val="28"/>
          <w:szCs w:val="28"/>
        </w:rPr>
        <w:t>нынешнем</w:t>
      </w:r>
      <w:r>
        <w:rPr>
          <w:sz w:val="28"/>
          <w:szCs w:val="28"/>
        </w:rPr>
        <w:t xml:space="preserve"> </w:t>
      </w:r>
      <w:r w:rsidRPr="00835932">
        <w:rPr>
          <w:sz w:val="28"/>
          <w:szCs w:val="28"/>
        </w:rPr>
        <w:t>уровне</w:t>
      </w:r>
      <w:r>
        <w:rPr>
          <w:sz w:val="28"/>
          <w:szCs w:val="28"/>
        </w:rPr>
        <w:t xml:space="preserve"> </w:t>
      </w:r>
      <w:r w:rsidRPr="00835932">
        <w:rPr>
          <w:sz w:val="28"/>
          <w:szCs w:val="28"/>
        </w:rPr>
        <w:t>развития</w:t>
      </w:r>
      <w:r>
        <w:rPr>
          <w:sz w:val="28"/>
          <w:szCs w:val="28"/>
        </w:rPr>
        <w:t xml:space="preserve"> </w:t>
      </w:r>
      <w:r w:rsidRPr="00835932">
        <w:rPr>
          <w:sz w:val="28"/>
          <w:szCs w:val="28"/>
        </w:rPr>
        <w:t>науки.</w:t>
      </w:r>
      <w:r>
        <w:rPr>
          <w:sz w:val="28"/>
          <w:szCs w:val="28"/>
        </w:rPr>
        <w:t xml:space="preserve"> </w:t>
      </w:r>
      <w:r w:rsidRPr="00835932">
        <w:rPr>
          <w:sz w:val="28"/>
          <w:szCs w:val="28"/>
        </w:rPr>
        <w:t>Утверждения,</w:t>
      </w:r>
      <w:r>
        <w:rPr>
          <w:sz w:val="28"/>
          <w:szCs w:val="28"/>
        </w:rPr>
        <w:t xml:space="preserve"> </w:t>
      </w:r>
      <w:r w:rsidRPr="00835932">
        <w:rPr>
          <w:sz w:val="28"/>
          <w:szCs w:val="28"/>
        </w:rPr>
        <w:t>не</w:t>
      </w:r>
      <w:r>
        <w:rPr>
          <w:sz w:val="28"/>
          <w:szCs w:val="28"/>
        </w:rPr>
        <w:t xml:space="preserve"> </w:t>
      </w:r>
      <w:r w:rsidRPr="00835932">
        <w:rPr>
          <w:sz w:val="28"/>
          <w:szCs w:val="28"/>
        </w:rPr>
        <w:t>допускающие</w:t>
      </w:r>
      <w:r>
        <w:rPr>
          <w:sz w:val="28"/>
          <w:szCs w:val="28"/>
        </w:rPr>
        <w:t xml:space="preserve"> </w:t>
      </w:r>
      <w:r w:rsidRPr="00835932">
        <w:rPr>
          <w:sz w:val="28"/>
          <w:szCs w:val="28"/>
        </w:rPr>
        <w:t>проверки</w:t>
      </w:r>
      <w:r>
        <w:rPr>
          <w:sz w:val="28"/>
          <w:szCs w:val="28"/>
        </w:rPr>
        <w:t xml:space="preserve"> </w:t>
      </w:r>
      <w:r w:rsidRPr="00835932">
        <w:rPr>
          <w:sz w:val="28"/>
          <w:szCs w:val="28"/>
        </w:rPr>
        <w:t>в</w:t>
      </w:r>
      <w:r>
        <w:rPr>
          <w:sz w:val="28"/>
          <w:szCs w:val="28"/>
        </w:rPr>
        <w:t xml:space="preserve"> </w:t>
      </w:r>
      <w:r w:rsidRPr="00835932">
        <w:rPr>
          <w:sz w:val="28"/>
          <w:szCs w:val="28"/>
        </w:rPr>
        <w:t>данный</w:t>
      </w:r>
      <w:r>
        <w:rPr>
          <w:sz w:val="28"/>
          <w:szCs w:val="28"/>
        </w:rPr>
        <w:t xml:space="preserve"> </w:t>
      </w:r>
      <w:r w:rsidRPr="00835932">
        <w:rPr>
          <w:sz w:val="28"/>
          <w:szCs w:val="28"/>
        </w:rPr>
        <w:t>момент,</w:t>
      </w:r>
      <w:r>
        <w:rPr>
          <w:sz w:val="28"/>
          <w:szCs w:val="28"/>
        </w:rPr>
        <w:t xml:space="preserve"> </w:t>
      </w:r>
      <w:r w:rsidRPr="00835932">
        <w:rPr>
          <w:sz w:val="28"/>
          <w:szCs w:val="28"/>
        </w:rPr>
        <w:t>не</w:t>
      </w:r>
      <w:r>
        <w:rPr>
          <w:sz w:val="28"/>
          <w:szCs w:val="28"/>
        </w:rPr>
        <w:t xml:space="preserve"> </w:t>
      </w:r>
      <w:r w:rsidRPr="00835932">
        <w:rPr>
          <w:sz w:val="28"/>
          <w:szCs w:val="28"/>
        </w:rPr>
        <w:t>отбрасываются,</w:t>
      </w:r>
      <w:r>
        <w:rPr>
          <w:sz w:val="28"/>
          <w:szCs w:val="28"/>
        </w:rPr>
        <w:t xml:space="preserve"> </w:t>
      </w:r>
      <w:r w:rsidRPr="00835932">
        <w:rPr>
          <w:sz w:val="28"/>
          <w:szCs w:val="28"/>
        </w:rPr>
        <w:t>если</w:t>
      </w:r>
      <w:r>
        <w:rPr>
          <w:sz w:val="28"/>
          <w:szCs w:val="28"/>
        </w:rPr>
        <w:t xml:space="preserve"> </w:t>
      </w:r>
      <w:r w:rsidRPr="00835932">
        <w:rPr>
          <w:sz w:val="28"/>
          <w:szCs w:val="28"/>
        </w:rPr>
        <w:t>в</w:t>
      </w:r>
      <w:r>
        <w:rPr>
          <w:sz w:val="28"/>
          <w:szCs w:val="28"/>
        </w:rPr>
        <w:t xml:space="preserve"> </w:t>
      </w:r>
      <w:r w:rsidRPr="00835932">
        <w:rPr>
          <w:sz w:val="28"/>
          <w:szCs w:val="28"/>
        </w:rPr>
        <w:t>принципе</w:t>
      </w:r>
      <w:r>
        <w:rPr>
          <w:sz w:val="28"/>
          <w:szCs w:val="28"/>
        </w:rPr>
        <w:t xml:space="preserve"> </w:t>
      </w:r>
      <w:r w:rsidRPr="00835932">
        <w:rPr>
          <w:sz w:val="28"/>
          <w:szCs w:val="28"/>
        </w:rPr>
        <w:t>сохраняется</w:t>
      </w:r>
      <w:r>
        <w:rPr>
          <w:sz w:val="28"/>
          <w:szCs w:val="28"/>
        </w:rPr>
        <w:t xml:space="preserve"> </w:t>
      </w:r>
      <w:r w:rsidRPr="00835932">
        <w:rPr>
          <w:sz w:val="28"/>
          <w:szCs w:val="28"/>
        </w:rPr>
        <w:t>ее</w:t>
      </w:r>
      <w:r>
        <w:rPr>
          <w:sz w:val="28"/>
          <w:szCs w:val="28"/>
        </w:rPr>
        <w:t xml:space="preserve"> </w:t>
      </w:r>
      <w:r w:rsidRPr="00835932">
        <w:rPr>
          <w:sz w:val="28"/>
          <w:szCs w:val="28"/>
        </w:rPr>
        <w:t>возможность</w:t>
      </w:r>
      <w:r>
        <w:rPr>
          <w:sz w:val="28"/>
          <w:szCs w:val="28"/>
        </w:rPr>
        <w:t xml:space="preserve"> </w:t>
      </w:r>
      <w:r w:rsidRPr="00835932">
        <w:rPr>
          <w:sz w:val="28"/>
          <w:szCs w:val="28"/>
        </w:rPr>
        <w:t>в</w:t>
      </w:r>
      <w:r>
        <w:rPr>
          <w:sz w:val="28"/>
          <w:szCs w:val="28"/>
        </w:rPr>
        <w:t xml:space="preserve"> </w:t>
      </w:r>
      <w:r w:rsidRPr="00835932">
        <w:rPr>
          <w:sz w:val="28"/>
          <w:szCs w:val="28"/>
        </w:rPr>
        <w:t>будущем,</w:t>
      </w:r>
      <w:r>
        <w:rPr>
          <w:sz w:val="28"/>
          <w:szCs w:val="28"/>
        </w:rPr>
        <w:t xml:space="preserve"> </w:t>
      </w:r>
      <w:r w:rsidRPr="00835932">
        <w:rPr>
          <w:sz w:val="28"/>
          <w:szCs w:val="28"/>
        </w:rPr>
        <w:t>хотя</w:t>
      </w:r>
      <w:r>
        <w:rPr>
          <w:sz w:val="28"/>
          <w:szCs w:val="28"/>
        </w:rPr>
        <w:t xml:space="preserve"> </w:t>
      </w:r>
      <w:r w:rsidRPr="00835932">
        <w:rPr>
          <w:sz w:val="28"/>
          <w:szCs w:val="28"/>
        </w:rPr>
        <w:t>обычно</w:t>
      </w:r>
      <w:r>
        <w:rPr>
          <w:sz w:val="28"/>
          <w:szCs w:val="28"/>
        </w:rPr>
        <w:t xml:space="preserve"> </w:t>
      </w:r>
      <w:r w:rsidRPr="00835932">
        <w:rPr>
          <w:sz w:val="28"/>
          <w:szCs w:val="28"/>
        </w:rPr>
        <w:t>они</w:t>
      </w:r>
      <w:r>
        <w:rPr>
          <w:sz w:val="28"/>
          <w:szCs w:val="28"/>
        </w:rPr>
        <w:t xml:space="preserve"> </w:t>
      </w:r>
      <w:r w:rsidRPr="00835932">
        <w:rPr>
          <w:sz w:val="28"/>
          <w:szCs w:val="28"/>
        </w:rPr>
        <w:t>не</w:t>
      </w:r>
      <w:r>
        <w:rPr>
          <w:sz w:val="28"/>
          <w:szCs w:val="28"/>
        </w:rPr>
        <w:t xml:space="preserve"> </w:t>
      </w:r>
      <w:r w:rsidRPr="00835932">
        <w:rPr>
          <w:sz w:val="28"/>
          <w:szCs w:val="28"/>
        </w:rPr>
        <w:t>становятся</w:t>
      </w:r>
      <w:r>
        <w:rPr>
          <w:sz w:val="28"/>
          <w:szCs w:val="28"/>
        </w:rPr>
        <w:t xml:space="preserve"> </w:t>
      </w:r>
      <w:r w:rsidRPr="00835932">
        <w:rPr>
          <w:sz w:val="28"/>
          <w:szCs w:val="28"/>
        </w:rPr>
        <w:t>предметом</w:t>
      </w:r>
      <w:r>
        <w:rPr>
          <w:sz w:val="28"/>
          <w:szCs w:val="28"/>
        </w:rPr>
        <w:t xml:space="preserve"> </w:t>
      </w:r>
      <w:r w:rsidRPr="00835932">
        <w:rPr>
          <w:sz w:val="28"/>
          <w:szCs w:val="28"/>
        </w:rPr>
        <w:t>серьезных</w:t>
      </w:r>
      <w:r>
        <w:rPr>
          <w:sz w:val="28"/>
          <w:szCs w:val="28"/>
        </w:rPr>
        <w:t xml:space="preserve"> </w:t>
      </w:r>
      <w:r w:rsidRPr="00835932">
        <w:rPr>
          <w:sz w:val="28"/>
          <w:szCs w:val="28"/>
        </w:rPr>
        <w:t>научных</w:t>
      </w:r>
      <w:r>
        <w:rPr>
          <w:sz w:val="28"/>
          <w:szCs w:val="28"/>
        </w:rPr>
        <w:t xml:space="preserve"> </w:t>
      </w:r>
      <w:r w:rsidRPr="00835932">
        <w:rPr>
          <w:sz w:val="28"/>
          <w:szCs w:val="28"/>
        </w:rPr>
        <w:t>дискуссий.</w:t>
      </w:r>
      <w:r>
        <w:rPr>
          <w:sz w:val="28"/>
          <w:szCs w:val="28"/>
        </w:rPr>
        <w:t xml:space="preserve"> </w:t>
      </w:r>
      <w:r w:rsidRPr="00835932">
        <w:rPr>
          <w:sz w:val="28"/>
          <w:szCs w:val="28"/>
        </w:rPr>
        <w:t>К</w:t>
      </w:r>
      <w:r>
        <w:rPr>
          <w:sz w:val="28"/>
          <w:szCs w:val="28"/>
        </w:rPr>
        <w:t xml:space="preserve"> </w:t>
      </w:r>
      <w:r w:rsidRPr="00835932">
        <w:rPr>
          <w:sz w:val="28"/>
          <w:szCs w:val="28"/>
        </w:rPr>
        <w:t>ним</w:t>
      </w:r>
      <w:r>
        <w:rPr>
          <w:sz w:val="28"/>
          <w:szCs w:val="28"/>
        </w:rPr>
        <w:t xml:space="preserve"> </w:t>
      </w:r>
      <w:r w:rsidRPr="00835932">
        <w:rPr>
          <w:sz w:val="28"/>
          <w:szCs w:val="28"/>
        </w:rPr>
        <w:t>относится,</w:t>
      </w:r>
      <w:r>
        <w:rPr>
          <w:sz w:val="28"/>
          <w:szCs w:val="28"/>
        </w:rPr>
        <w:t xml:space="preserve"> </w:t>
      </w:r>
      <w:r w:rsidRPr="00835932">
        <w:rPr>
          <w:sz w:val="28"/>
          <w:szCs w:val="28"/>
        </w:rPr>
        <w:t>например,</w:t>
      </w:r>
      <w:r>
        <w:rPr>
          <w:sz w:val="28"/>
          <w:szCs w:val="28"/>
        </w:rPr>
        <w:t xml:space="preserve"> </w:t>
      </w:r>
      <w:r w:rsidRPr="00835932">
        <w:rPr>
          <w:sz w:val="28"/>
          <w:szCs w:val="28"/>
        </w:rPr>
        <w:t>предположение</w:t>
      </w:r>
      <w:r>
        <w:rPr>
          <w:sz w:val="28"/>
          <w:szCs w:val="28"/>
        </w:rPr>
        <w:t xml:space="preserve"> </w:t>
      </w:r>
      <w:r w:rsidRPr="00835932">
        <w:rPr>
          <w:sz w:val="28"/>
          <w:szCs w:val="28"/>
        </w:rPr>
        <w:t>о</w:t>
      </w:r>
      <w:r>
        <w:rPr>
          <w:sz w:val="28"/>
          <w:szCs w:val="28"/>
        </w:rPr>
        <w:t xml:space="preserve"> </w:t>
      </w:r>
      <w:r w:rsidRPr="00835932">
        <w:rPr>
          <w:sz w:val="28"/>
          <w:szCs w:val="28"/>
        </w:rPr>
        <w:t>существовании</w:t>
      </w:r>
      <w:r>
        <w:rPr>
          <w:sz w:val="28"/>
          <w:szCs w:val="28"/>
        </w:rPr>
        <w:t xml:space="preserve"> </w:t>
      </w:r>
      <w:r w:rsidRPr="00835932">
        <w:rPr>
          <w:sz w:val="28"/>
          <w:szCs w:val="28"/>
        </w:rPr>
        <w:t>внеземных</w:t>
      </w:r>
      <w:r>
        <w:rPr>
          <w:sz w:val="28"/>
          <w:szCs w:val="28"/>
        </w:rPr>
        <w:t xml:space="preserve"> </w:t>
      </w:r>
      <w:r w:rsidRPr="00835932">
        <w:rPr>
          <w:sz w:val="28"/>
          <w:szCs w:val="28"/>
        </w:rPr>
        <w:t>цивилизаций,</w:t>
      </w:r>
      <w:r>
        <w:rPr>
          <w:sz w:val="28"/>
          <w:szCs w:val="28"/>
        </w:rPr>
        <w:t xml:space="preserve"> </w:t>
      </w:r>
      <w:r w:rsidRPr="00835932">
        <w:rPr>
          <w:sz w:val="28"/>
          <w:szCs w:val="28"/>
        </w:rPr>
        <w:t>практическая</w:t>
      </w:r>
      <w:r>
        <w:rPr>
          <w:sz w:val="28"/>
          <w:szCs w:val="28"/>
        </w:rPr>
        <w:t xml:space="preserve"> </w:t>
      </w:r>
      <w:r w:rsidRPr="00835932">
        <w:rPr>
          <w:sz w:val="28"/>
          <w:szCs w:val="28"/>
        </w:rPr>
        <w:t>возможность</w:t>
      </w:r>
      <w:r>
        <w:rPr>
          <w:sz w:val="28"/>
          <w:szCs w:val="28"/>
        </w:rPr>
        <w:t xml:space="preserve"> </w:t>
      </w:r>
      <w:r w:rsidRPr="00835932">
        <w:rPr>
          <w:sz w:val="28"/>
          <w:szCs w:val="28"/>
        </w:rPr>
        <w:t>провер</w:t>
      </w:r>
      <w:r>
        <w:rPr>
          <w:sz w:val="28"/>
          <w:szCs w:val="28"/>
        </w:rPr>
        <w:t xml:space="preserve">ки </w:t>
      </w:r>
      <w:r w:rsidRPr="00835932">
        <w:rPr>
          <w:sz w:val="28"/>
          <w:szCs w:val="28"/>
        </w:rPr>
        <w:t>которого</w:t>
      </w:r>
      <w:r>
        <w:rPr>
          <w:sz w:val="28"/>
          <w:szCs w:val="28"/>
        </w:rPr>
        <w:t xml:space="preserve"> </w:t>
      </w:r>
      <w:r w:rsidRPr="00835932">
        <w:rPr>
          <w:sz w:val="28"/>
          <w:szCs w:val="28"/>
        </w:rPr>
        <w:t>пока</w:t>
      </w:r>
      <w:r>
        <w:rPr>
          <w:sz w:val="28"/>
          <w:szCs w:val="28"/>
        </w:rPr>
        <w:t xml:space="preserve"> </w:t>
      </w:r>
      <w:r w:rsidRPr="00835932">
        <w:rPr>
          <w:sz w:val="28"/>
          <w:szCs w:val="28"/>
        </w:rPr>
        <w:t>что</w:t>
      </w:r>
      <w:r>
        <w:rPr>
          <w:sz w:val="28"/>
          <w:szCs w:val="28"/>
        </w:rPr>
        <w:t xml:space="preserve"> </w:t>
      </w:r>
      <w:r w:rsidRPr="00835932">
        <w:rPr>
          <w:sz w:val="28"/>
          <w:szCs w:val="28"/>
        </w:rPr>
        <w:t>крайне</w:t>
      </w:r>
      <w:r>
        <w:rPr>
          <w:sz w:val="28"/>
          <w:szCs w:val="28"/>
        </w:rPr>
        <w:t xml:space="preserve"> </w:t>
      </w:r>
      <w:r w:rsidRPr="00835932">
        <w:rPr>
          <w:sz w:val="28"/>
          <w:szCs w:val="28"/>
        </w:rPr>
        <w:t>мала.</w:t>
      </w:r>
      <w:r>
        <w:rPr>
          <w:sz w:val="28"/>
          <w:szCs w:val="28"/>
        </w:rPr>
        <w:t xml:space="preserve"> </w:t>
      </w:r>
      <w:r w:rsidRPr="00835932">
        <w:rPr>
          <w:sz w:val="28"/>
          <w:szCs w:val="28"/>
        </w:rPr>
        <w:t>Несмотря</w:t>
      </w:r>
      <w:r>
        <w:rPr>
          <w:sz w:val="28"/>
          <w:szCs w:val="28"/>
        </w:rPr>
        <w:t xml:space="preserve"> </w:t>
      </w:r>
      <w:r w:rsidRPr="00835932">
        <w:rPr>
          <w:sz w:val="28"/>
          <w:szCs w:val="28"/>
        </w:rPr>
        <w:t>на</w:t>
      </w:r>
      <w:r>
        <w:rPr>
          <w:sz w:val="28"/>
          <w:szCs w:val="28"/>
        </w:rPr>
        <w:t xml:space="preserve"> </w:t>
      </w:r>
      <w:r w:rsidRPr="00835932">
        <w:rPr>
          <w:sz w:val="28"/>
          <w:szCs w:val="28"/>
        </w:rPr>
        <w:t>свою</w:t>
      </w:r>
      <w:r>
        <w:rPr>
          <w:sz w:val="28"/>
          <w:szCs w:val="28"/>
        </w:rPr>
        <w:t xml:space="preserve"> </w:t>
      </w:r>
      <w:r w:rsidRPr="00835932">
        <w:rPr>
          <w:sz w:val="28"/>
          <w:szCs w:val="28"/>
        </w:rPr>
        <w:t>важность,</w:t>
      </w:r>
      <w:r>
        <w:rPr>
          <w:sz w:val="28"/>
          <w:szCs w:val="28"/>
        </w:rPr>
        <w:t xml:space="preserve"> </w:t>
      </w:r>
      <w:r w:rsidRPr="00835932">
        <w:rPr>
          <w:sz w:val="28"/>
          <w:szCs w:val="28"/>
        </w:rPr>
        <w:t>требование</w:t>
      </w:r>
      <w:r>
        <w:rPr>
          <w:sz w:val="28"/>
          <w:szCs w:val="28"/>
        </w:rPr>
        <w:t xml:space="preserve"> </w:t>
      </w:r>
      <w:proofErr w:type="gramStart"/>
      <w:r w:rsidRPr="00835932">
        <w:rPr>
          <w:sz w:val="28"/>
          <w:szCs w:val="28"/>
        </w:rPr>
        <w:t>принципиальной</w:t>
      </w:r>
      <w:proofErr w:type="gramEnd"/>
      <w:r>
        <w:rPr>
          <w:sz w:val="28"/>
          <w:szCs w:val="28"/>
        </w:rPr>
        <w:t xml:space="preserve"> </w:t>
      </w:r>
      <w:proofErr w:type="spellStart"/>
      <w:r w:rsidRPr="00835932">
        <w:rPr>
          <w:sz w:val="28"/>
          <w:szCs w:val="28"/>
        </w:rPr>
        <w:lastRenderedPageBreak/>
        <w:t>проверяемости</w:t>
      </w:r>
      <w:proofErr w:type="spellEnd"/>
      <w:r>
        <w:rPr>
          <w:sz w:val="28"/>
          <w:szCs w:val="28"/>
        </w:rPr>
        <w:t xml:space="preserve"> </w:t>
      </w:r>
      <w:r w:rsidRPr="00835932">
        <w:rPr>
          <w:sz w:val="28"/>
          <w:szCs w:val="28"/>
        </w:rPr>
        <w:t>не</w:t>
      </w:r>
      <w:r>
        <w:rPr>
          <w:sz w:val="28"/>
          <w:szCs w:val="28"/>
        </w:rPr>
        <w:t xml:space="preserve"> </w:t>
      </w:r>
      <w:r w:rsidRPr="00835932">
        <w:rPr>
          <w:sz w:val="28"/>
          <w:szCs w:val="28"/>
        </w:rPr>
        <w:t>всегда</w:t>
      </w:r>
      <w:r>
        <w:rPr>
          <w:sz w:val="28"/>
          <w:szCs w:val="28"/>
        </w:rPr>
        <w:t xml:space="preserve"> </w:t>
      </w:r>
      <w:r w:rsidRPr="00835932">
        <w:rPr>
          <w:sz w:val="28"/>
          <w:szCs w:val="28"/>
        </w:rPr>
        <w:t>применимо</w:t>
      </w:r>
      <w:r>
        <w:rPr>
          <w:sz w:val="28"/>
          <w:szCs w:val="28"/>
        </w:rPr>
        <w:t xml:space="preserve"> </w:t>
      </w:r>
      <w:r w:rsidRPr="00835932">
        <w:rPr>
          <w:sz w:val="28"/>
          <w:szCs w:val="28"/>
        </w:rPr>
        <w:t>в</w:t>
      </w:r>
      <w:r>
        <w:rPr>
          <w:sz w:val="28"/>
          <w:szCs w:val="28"/>
        </w:rPr>
        <w:t xml:space="preserve"> </w:t>
      </w:r>
      <w:r w:rsidRPr="00835932">
        <w:rPr>
          <w:sz w:val="28"/>
          <w:szCs w:val="28"/>
        </w:rPr>
        <w:t>гуманитарных</w:t>
      </w:r>
      <w:r>
        <w:rPr>
          <w:sz w:val="28"/>
          <w:szCs w:val="28"/>
        </w:rPr>
        <w:t xml:space="preserve"> </w:t>
      </w:r>
      <w:r w:rsidRPr="00835932">
        <w:rPr>
          <w:sz w:val="28"/>
          <w:szCs w:val="28"/>
        </w:rPr>
        <w:t>науках,</w:t>
      </w:r>
      <w:r>
        <w:rPr>
          <w:sz w:val="28"/>
          <w:szCs w:val="28"/>
        </w:rPr>
        <w:t xml:space="preserve"> </w:t>
      </w:r>
      <w:r w:rsidRPr="00835932">
        <w:rPr>
          <w:sz w:val="28"/>
          <w:szCs w:val="28"/>
        </w:rPr>
        <w:t>которые</w:t>
      </w:r>
      <w:r>
        <w:rPr>
          <w:sz w:val="28"/>
          <w:szCs w:val="28"/>
        </w:rPr>
        <w:t xml:space="preserve"> </w:t>
      </w:r>
      <w:r w:rsidRPr="00835932">
        <w:rPr>
          <w:sz w:val="28"/>
          <w:szCs w:val="28"/>
        </w:rPr>
        <w:t>часто</w:t>
      </w:r>
      <w:r>
        <w:rPr>
          <w:sz w:val="28"/>
          <w:szCs w:val="28"/>
        </w:rPr>
        <w:t xml:space="preserve"> </w:t>
      </w:r>
      <w:r w:rsidRPr="00835932">
        <w:rPr>
          <w:sz w:val="28"/>
          <w:szCs w:val="28"/>
        </w:rPr>
        <w:t>пользуются</w:t>
      </w:r>
      <w:r>
        <w:rPr>
          <w:sz w:val="28"/>
          <w:szCs w:val="28"/>
        </w:rPr>
        <w:t xml:space="preserve"> </w:t>
      </w:r>
      <w:r w:rsidRPr="00835932">
        <w:rPr>
          <w:sz w:val="28"/>
          <w:szCs w:val="28"/>
        </w:rPr>
        <w:t>расплывчатыми</w:t>
      </w:r>
      <w:r>
        <w:rPr>
          <w:sz w:val="28"/>
          <w:szCs w:val="28"/>
        </w:rPr>
        <w:t xml:space="preserve"> </w:t>
      </w:r>
      <w:r w:rsidRPr="00835932">
        <w:rPr>
          <w:sz w:val="28"/>
          <w:szCs w:val="28"/>
        </w:rPr>
        <w:t>терминами.</w:t>
      </w:r>
      <w:r>
        <w:rPr>
          <w:sz w:val="28"/>
          <w:szCs w:val="28"/>
        </w:rPr>
        <w:t xml:space="preserve"> </w:t>
      </w:r>
      <w:r w:rsidRPr="00835932">
        <w:rPr>
          <w:sz w:val="28"/>
          <w:szCs w:val="28"/>
        </w:rPr>
        <w:t>Если,</w:t>
      </w:r>
      <w:r>
        <w:rPr>
          <w:sz w:val="28"/>
          <w:szCs w:val="28"/>
        </w:rPr>
        <w:t xml:space="preserve"> </w:t>
      </w:r>
      <w:r w:rsidRPr="00835932">
        <w:rPr>
          <w:sz w:val="28"/>
          <w:szCs w:val="28"/>
        </w:rPr>
        <w:t>например,</w:t>
      </w:r>
      <w:r>
        <w:rPr>
          <w:sz w:val="28"/>
          <w:szCs w:val="28"/>
        </w:rPr>
        <w:t xml:space="preserve"> </w:t>
      </w:r>
      <w:r w:rsidRPr="00835932">
        <w:rPr>
          <w:sz w:val="28"/>
          <w:szCs w:val="28"/>
        </w:rPr>
        <w:t>кто-то</w:t>
      </w:r>
      <w:r>
        <w:rPr>
          <w:sz w:val="28"/>
          <w:szCs w:val="28"/>
        </w:rPr>
        <w:t xml:space="preserve"> </w:t>
      </w:r>
      <w:r w:rsidRPr="00835932">
        <w:rPr>
          <w:sz w:val="28"/>
          <w:szCs w:val="28"/>
        </w:rPr>
        <w:t>предполагает,</w:t>
      </w:r>
      <w:r>
        <w:rPr>
          <w:sz w:val="28"/>
          <w:szCs w:val="28"/>
        </w:rPr>
        <w:t xml:space="preserve"> </w:t>
      </w:r>
      <w:r w:rsidRPr="00835932">
        <w:rPr>
          <w:sz w:val="28"/>
          <w:szCs w:val="28"/>
        </w:rPr>
        <w:t>что</w:t>
      </w:r>
      <w:r>
        <w:rPr>
          <w:sz w:val="28"/>
          <w:szCs w:val="28"/>
        </w:rPr>
        <w:t xml:space="preserve"> </w:t>
      </w:r>
      <w:r w:rsidRPr="00835932">
        <w:rPr>
          <w:sz w:val="28"/>
          <w:szCs w:val="28"/>
        </w:rPr>
        <w:t>все</w:t>
      </w:r>
      <w:r>
        <w:rPr>
          <w:sz w:val="28"/>
          <w:szCs w:val="28"/>
        </w:rPr>
        <w:t xml:space="preserve"> </w:t>
      </w:r>
      <w:r w:rsidRPr="00835932">
        <w:rPr>
          <w:sz w:val="28"/>
          <w:szCs w:val="28"/>
        </w:rPr>
        <w:t>поступки</w:t>
      </w:r>
      <w:r>
        <w:rPr>
          <w:sz w:val="28"/>
          <w:szCs w:val="28"/>
        </w:rPr>
        <w:t xml:space="preserve"> </w:t>
      </w:r>
      <w:r w:rsidRPr="00835932">
        <w:rPr>
          <w:sz w:val="28"/>
          <w:szCs w:val="28"/>
        </w:rPr>
        <w:t>совершаются</w:t>
      </w:r>
      <w:r>
        <w:rPr>
          <w:sz w:val="28"/>
          <w:szCs w:val="28"/>
        </w:rPr>
        <w:t xml:space="preserve"> </w:t>
      </w:r>
      <w:r w:rsidRPr="00835932">
        <w:rPr>
          <w:sz w:val="28"/>
          <w:szCs w:val="28"/>
        </w:rPr>
        <w:t>из</w:t>
      </w:r>
      <w:r>
        <w:rPr>
          <w:sz w:val="28"/>
          <w:szCs w:val="28"/>
        </w:rPr>
        <w:t xml:space="preserve"> </w:t>
      </w:r>
      <w:r w:rsidRPr="00835932">
        <w:rPr>
          <w:sz w:val="28"/>
          <w:szCs w:val="28"/>
        </w:rPr>
        <w:t>эгоистических</w:t>
      </w:r>
      <w:r>
        <w:rPr>
          <w:sz w:val="28"/>
          <w:szCs w:val="28"/>
        </w:rPr>
        <w:t xml:space="preserve"> </w:t>
      </w:r>
      <w:r w:rsidRPr="00835932">
        <w:rPr>
          <w:sz w:val="28"/>
          <w:szCs w:val="28"/>
        </w:rPr>
        <w:t>побуждений,</w:t>
      </w:r>
      <w:r>
        <w:rPr>
          <w:sz w:val="28"/>
          <w:szCs w:val="28"/>
        </w:rPr>
        <w:t xml:space="preserve"> </w:t>
      </w:r>
      <w:r w:rsidRPr="00835932">
        <w:rPr>
          <w:sz w:val="28"/>
          <w:szCs w:val="28"/>
        </w:rPr>
        <w:t>то</w:t>
      </w:r>
      <w:r>
        <w:rPr>
          <w:sz w:val="28"/>
          <w:szCs w:val="28"/>
        </w:rPr>
        <w:t xml:space="preserve"> </w:t>
      </w:r>
      <w:r w:rsidRPr="00835932">
        <w:rPr>
          <w:sz w:val="28"/>
          <w:szCs w:val="28"/>
        </w:rPr>
        <w:t>его</w:t>
      </w:r>
      <w:r>
        <w:rPr>
          <w:sz w:val="28"/>
          <w:szCs w:val="28"/>
        </w:rPr>
        <w:t xml:space="preserve"> </w:t>
      </w:r>
      <w:r w:rsidRPr="00835932">
        <w:rPr>
          <w:sz w:val="28"/>
          <w:szCs w:val="28"/>
        </w:rPr>
        <w:t>гипотеза</w:t>
      </w:r>
      <w:r>
        <w:rPr>
          <w:sz w:val="28"/>
          <w:szCs w:val="28"/>
        </w:rPr>
        <w:t xml:space="preserve"> </w:t>
      </w:r>
      <w:r w:rsidRPr="00835932">
        <w:rPr>
          <w:sz w:val="28"/>
          <w:szCs w:val="28"/>
        </w:rPr>
        <w:t>будет</w:t>
      </w:r>
      <w:r>
        <w:rPr>
          <w:sz w:val="28"/>
          <w:szCs w:val="28"/>
        </w:rPr>
        <w:t xml:space="preserve"> </w:t>
      </w:r>
      <w:r w:rsidRPr="00835932">
        <w:rPr>
          <w:sz w:val="28"/>
          <w:szCs w:val="28"/>
        </w:rPr>
        <w:t>неуязвима</w:t>
      </w:r>
      <w:r>
        <w:rPr>
          <w:sz w:val="28"/>
          <w:szCs w:val="28"/>
        </w:rPr>
        <w:t xml:space="preserve"> </w:t>
      </w:r>
      <w:r w:rsidRPr="00835932">
        <w:rPr>
          <w:sz w:val="28"/>
          <w:szCs w:val="28"/>
        </w:rPr>
        <w:t>для</w:t>
      </w:r>
      <w:r>
        <w:rPr>
          <w:sz w:val="28"/>
          <w:szCs w:val="28"/>
        </w:rPr>
        <w:t xml:space="preserve"> </w:t>
      </w:r>
      <w:r w:rsidRPr="00835932">
        <w:rPr>
          <w:sz w:val="28"/>
          <w:szCs w:val="28"/>
        </w:rPr>
        <w:t>критики,</w:t>
      </w:r>
      <w:r>
        <w:rPr>
          <w:sz w:val="28"/>
          <w:szCs w:val="28"/>
        </w:rPr>
        <w:t xml:space="preserve"> </w:t>
      </w:r>
      <w:r w:rsidRPr="00835932">
        <w:rPr>
          <w:sz w:val="28"/>
          <w:szCs w:val="28"/>
        </w:rPr>
        <w:t>пока</w:t>
      </w:r>
      <w:r>
        <w:rPr>
          <w:sz w:val="28"/>
          <w:szCs w:val="28"/>
        </w:rPr>
        <w:t xml:space="preserve"> </w:t>
      </w:r>
      <w:r w:rsidRPr="00835932">
        <w:rPr>
          <w:sz w:val="28"/>
          <w:szCs w:val="28"/>
        </w:rPr>
        <w:t>он</w:t>
      </w:r>
      <w:r>
        <w:rPr>
          <w:sz w:val="28"/>
          <w:szCs w:val="28"/>
        </w:rPr>
        <w:t xml:space="preserve"> </w:t>
      </w:r>
      <w:r w:rsidRPr="00835932">
        <w:rPr>
          <w:sz w:val="28"/>
          <w:szCs w:val="28"/>
        </w:rPr>
        <w:t>не</w:t>
      </w:r>
      <w:r>
        <w:rPr>
          <w:sz w:val="28"/>
          <w:szCs w:val="28"/>
        </w:rPr>
        <w:t xml:space="preserve"> </w:t>
      </w:r>
      <w:r w:rsidRPr="00835932">
        <w:rPr>
          <w:sz w:val="28"/>
          <w:szCs w:val="28"/>
        </w:rPr>
        <w:t>уточнит</w:t>
      </w:r>
      <w:r>
        <w:rPr>
          <w:sz w:val="28"/>
          <w:szCs w:val="28"/>
        </w:rPr>
        <w:t xml:space="preserve"> </w:t>
      </w:r>
      <w:r w:rsidRPr="00835932">
        <w:rPr>
          <w:sz w:val="28"/>
          <w:szCs w:val="28"/>
        </w:rPr>
        <w:t>должным</w:t>
      </w:r>
      <w:r>
        <w:rPr>
          <w:sz w:val="28"/>
          <w:szCs w:val="28"/>
        </w:rPr>
        <w:t xml:space="preserve"> </w:t>
      </w:r>
      <w:r w:rsidRPr="00835932">
        <w:rPr>
          <w:sz w:val="28"/>
          <w:szCs w:val="28"/>
        </w:rPr>
        <w:t>образом</w:t>
      </w:r>
      <w:r>
        <w:rPr>
          <w:sz w:val="28"/>
          <w:szCs w:val="28"/>
        </w:rPr>
        <w:t xml:space="preserve"> </w:t>
      </w:r>
      <w:r w:rsidRPr="00835932">
        <w:rPr>
          <w:sz w:val="28"/>
          <w:szCs w:val="28"/>
        </w:rPr>
        <w:t>понятие</w:t>
      </w:r>
      <w:r>
        <w:rPr>
          <w:sz w:val="28"/>
          <w:szCs w:val="28"/>
        </w:rPr>
        <w:t xml:space="preserve"> </w:t>
      </w:r>
      <w:r w:rsidRPr="00835932">
        <w:rPr>
          <w:sz w:val="28"/>
          <w:szCs w:val="28"/>
        </w:rPr>
        <w:t>эгоизма.</w:t>
      </w:r>
    </w:p>
    <w:p w:rsidR="00E91184" w:rsidRPr="00CD6CC2" w:rsidRDefault="00E91184" w:rsidP="00E91184">
      <w:pPr>
        <w:pStyle w:val="Bodytext80"/>
        <w:shd w:val="clear" w:color="auto" w:fill="auto"/>
        <w:spacing w:before="0" w:line="360" w:lineRule="auto"/>
        <w:rPr>
          <w:sz w:val="28"/>
          <w:szCs w:val="28"/>
        </w:rPr>
      </w:pPr>
      <w:r w:rsidRPr="00835932">
        <w:rPr>
          <w:sz w:val="28"/>
          <w:szCs w:val="28"/>
        </w:rPr>
        <w:t>Третьим</w:t>
      </w:r>
      <w:r>
        <w:rPr>
          <w:sz w:val="28"/>
          <w:szCs w:val="28"/>
        </w:rPr>
        <w:t xml:space="preserve"> </w:t>
      </w:r>
      <w:r w:rsidRPr="00835932">
        <w:rPr>
          <w:sz w:val="28"/>
          <w:szCs w:val="28"/>
        </w:rPr>
        <w:t>способом</w:t>
      </w:r>
      <w:r>
        <w:rPr>
          <w:sz w:val="28"/>
          <w:szCs w:val="28"/>
        </w:rPr>
        <w:t xml:space="preserve"> </w:t>
      </w:r>
      <w:r w:rsidRPr="00835932">
        <w:rPr>
          <w:sz w:val="28"/>
          <w:szCs w:val="28"/>
        </w:rPr>
        <w:t>теоретического</w:t>
      </w:r>
      <w:r>
        <w:rPr>
          <w:sz w:val="28"/>
          <w:szCs w:val="28"/>
        </w:rPr>
        <w:t xml:space="preserve"> </w:t>
      </w:r>
      <w:r w:rsidRPr="00835932">
        <w:rPr>
          <w:sz w:val="28"/>
          <w:szCs w:val="28"/>
        </w:rPr>
        <w:t>обоснования</w:t>
      </w:r>
      <w:r>
        <w:rPr>
          <w:sz w:val="28"/>
          <w:szCs w:val="28"/>
        </w:rPr>
        <w:t xml:space="preserve"> </w:t>
      </w:r>
      <w:r w:rsidRPr="00835932">
        <w:rPr>
          <w:sz w:val="28"/>
          <w:szCs w:val="28"/>
        </w:rPr>
        <w:t>гипотезы</w:t>
      </w:r>
      <w:r>
        <w:rPr>
          <w:sz w:val="28"/>
          <w:szCs w:val="28"/>
        </w:rPr>
        <w:t xml:space="preserve"> </w:t>
      </w:r>
      <w:r w:rsidRPr="00835932">
        <w:rPr>
          <w:sz w:val="28"/>
          <w:szCs w:val="28"/>
        </w:rPr>
        <w:t>является</w:t>
      </w:r>
      <w:r>
        <w:rPr>
          <w:sz w:val="28"/>
          <w:szCs w:val="28"/>
        </w:rPr>
        <w:t xml:space="preserve"> </w:t>
      </w:r>
      <w:r w:rsidRPr="00835932">
        <w:rPr>
          <w:sz w:val="28"/>
          <w:szCs w:val="28"/>
        </w:rPr>
        <w:t>проверка</w:t>
      </w:r>
      <w:r>
        <w:rPr>
          <w:sz w:val="28"/>
          <w:szCs w:val="28"/>
        </w:rPr>
        <w:t xml:space="preserve"> </w:t>
      </w:r>
      <w:r w:rsidRPr="00835932">
        <w:rPr>
          <w:sz w:val="28"/>
          <w:szCs w:val="28"/>
        </w:rPr>
        <w:t>ее</w:t>
      </w:r>
      <w:r>
        <w:rPr>
          <w:sz w:val="28"/>
          <w:szCs w:val="28"/>
        </w:rPr>
        <w:t xml:space="preserve"> </w:t>
      </w:r>
      <w:proofErr w:type="gramStart"/>
      <w:r w:rsidRPr="00835932">
        <w:rPr>
          <w:sz w:val="28"/>
          <w:szCs w:val="28"/>
        </w:rPr>
        <w:t>на</w:t>
      </w:r>
      <w:proofErr w:type="gramEnd"/>
      <w:r>
        <w:rPr>
          <w:sz w:val="28"/>
          <w:szCs w:val="28"/>
        </w:rPr>
        <w:t xml:space="preserve"> </w:t>
      </w:r>
      <w:proofErr w:type="gramStart"/>
      <w:r w:rsidRPr="00835932">
        <w:rPr>
          <w:sz w:val="28"/>
          <w:szCs w:val="28"/>
        </w:rPr>
        <w:t>принципиальную</w:t>
      </w:r>
      <w:proofErr w:type="gramEnd"/>
      <w:r>
        <w:rPr>
          <w:sz w:val="28"/>
          <w:szCs w:val="28"/>
        </w:rPr>
        <w:t xml:space="preserve"> </w:t>
      </w:r>
      <w:proofErr w:type="spellStart"/>
      <w:r w:rsidRPr="00835932">
        <w:rPr>
          <w:sz w:val="28"/>
          <w:szCs w:val="28"/>
        </w:rPr>
        <w:t>приложимость</w:t>
      </w:r>
      <w:proofErr w:type="spellEnd"/>
      <w:r>
        <w:rPr>
          <w:sz w:val="28"/>
          <w:szCs w:val="28"/>
        </w:rPr>
        <w:t xml:space="preserve"> </w:t>
      </w:r>
      <w:r w:rsidRPr="00835932">
        <w:rPr>
          <w:sz w:val="28"/>
          <w:szCs w:val="28"/>
        </w:rPr>
        <w:t>к</w:t>
      </w:r>
      <w:r>
        <w:rPr>
          <w:sz w:val="28"/>
          <w:szCs w:val="28"/>
        </w:rPr>
        <w:t xml:space="preserve"> </w:t>
      </w:r>
      <w:r w:rsidRPr="00835932">
        <w:rPr>
          <w:sz w:val="28"/>
          <w:szCs w:val="28"/>
        </w:rPr>
        <w:t>широкому</w:t>
      </w:r>
      <w:r>
        <w:rPr>
          <w:sz w:val="28"/>
          <w:szCs w:val="28"/>
        </w:rPr>
        <w:t xml:space="preserve"> </w:t>
      </w:r>
      <w:r w:rsidRPr="00835932">
        <w:rPr>
          <w:sz w:val="28"/>
          <w:szCs w:val="28"/>
        </w:rPr>
        <w:t>классу</w:t>
      </w:r>
      <w:r>
        <w:rPr>
          <w:sz w:val="28"/>
          <w:szCs w:val="28"/>
        </w:rPr>
        <w:t xml:space="preserve"> </w:t>
      </w:r>
      <w:r w:rsidRPr="00835932">
        <w:rPr>
          <w:sz w:val="28"/>
          <w:szCs w:val="28"/>
        </w:rPr>
        <w:t>исследуемых</w:t>
      </w:r>
      <w:r>
        <w:rPr>
          <w:sz w:val="28"/>
          <w:szCs w:val="28"/>
        </w:rPr>
        <w:t xml:space="preserve"> </w:t>
      </w:r>
      <w:r w:rsidRPr="00835932">
        <w:rPr>
          <w:sz w:val="28"/>
          <w:szCs w:val="28"/>
        </w:rPr>
        <w:t>объектов,</w:t>
      </w:r>
      <w:r>
        <w:rPr>
          <w:sz w:val="28"/>
          <w:szCs w:val="28"/>
        </w:rPr>
        <w:t xml:space="preserve"> </w:t>
      </w:r>
      <w:r w:rsidRPr="00835932">
        <w:rPr>
          <w:sz w:val="28"/>
          <w:szCs w:val="28"/>
        </w:rPr>
        <w:t>когда</w:t>
      </w:r>
      <w:r>
        <w:rPr>
          <w:sz w:val="28"/>
          <w:szCs w:val="28"/>
        </w:rPr>
        <w:t xml:space="preserve"> </w:t>
      </w:r>
      <w:r w:rsidRPr="00835932">
        <w:rPr>
          <w:sz w:val="28"/>
          <w:szCs w:val="28"/>
        </w:rPr>
        <w:t>она</w:t>
      </w:r>
      <w:r>
        <w:rPr>
          <w:sz w:val="28"/>
          <w:szCs w:val="28"/>
        </w:rPr>
        <w:t xml:space="preserve"> </w:t>
      </w:r>
      <w:r w:rsidRPr="00835932">
        <w:rPr>
          <w:sz w:val="28"/>
          <w:szCs w:val="28"/>
        </w:rPr>
        <w:t>охватывает</w:t>
      </w:r>
      <w:r>
        <w:rPr>
          <w:sz w:val="28"/>
          <w:szCs w:val="28"/>
        </w:rPr>
        <w:t xml:space="preserve"> </w:t>
      </w:r>
      <w:r w:rsidRPr="00835932">
        <w:rPr>
          <w:sz w:val="28"/>
          <w:szCs w:val="28"/>
        </w:rPr>
        <w:t>не</w:t>
      </w:r>
      <w:r>
        <w:rPr>
          <w:sz w:val="28"/>
          <w:szCs w:val="28"/>
        </w:rPr>
        <w:t xml:space="preserve"> </w:t>
      </w:r>
      <w:r w:rsidRPr="00835932">
        <w:rPr>
          <w:sz w:val="28"/>
          <w:szCs w:val="28"/>
        </w:rPr>
        <w:t>только</w:t>
      </w:r>
      <w:r>
        <w:rPr>
          <w:sz w:val="28"/>
          <w:szCs w:val="28"/>
        </w:rPr>
        <w:t xml:space="preserve"> </w:t>
      </w:r>
      <w:r w:rsidRPr="00835932">
        <w:rPr>
          <w:sz w:val="28"/>
          <w:szCs w:val="28"/>
        </w:rPr>
        <w:t>явления,</w:t>
      </w:r>
      <w:r>
        <w:rPr>
          <w:sz w:val="28"/>
          <w:szCs w:val="28"/>
        </w:rPr>
        <w:t xml:space="preserve"> </w:t>
      </w:r>
      <w:r w:rsidRPr="00835932">
        <w:rPr>
          <w:sz w:val="28"/>
          <w:szCs w:val="28"/>
        </w:rPr>
        <w:t>для</w:t>
      </w:r>
      <w:r>
        <w:rPr>
          <w:sz w:val="28"/>
          <w:szCs w:val="28"/>
        </w:rPr>
        <w:t xml:space="preserve"> </w:t>
      </w:r>
      <w:r w:rsidRPr="00835932">
        <w:rPr>
          <w:sz w:val="28"/>
          <w:szCs w:val="28"/>
        </w:rPr>
        <w:t>объяснения</w:t>
      </w:r>
      <w:r>
        <w:rPr>
          <w:sz w:val="28"/>
          <w:szCs w:val="28"/>
        </w:rPr>
        <w:t xml:space="preserve"> </w:t>
      </w:r>
      <w:r w:rsidRPr="00835932">
        <w:rPr>
          <w:sz w:val="28"/>
          <w:szCs w:val="28"/>
        </w:rPr>
        <w:t>которых</w:t>
      </w:r>
      <w:r>
        <w:rPr>
          <w:sz w:val="28"/>
          <w:szCs w:val="28"/>
        </w:rPr>
        <w:t xml:space="preserve"> </w:t>
      </w:r>
      <w:r w:rsidRPr="00835932">
        <w:rPr>
          <w:sz w:val="28"/>
          <w:szCs w:val="28"/>
        </w:rPr>
        <w:t>ее</w:t>
      </w:r>
      <w:r>
        <w:rPr>
          <w:sz w:val="28"/>
          <w:szCs w:val="28"/>
        </w:rPr>
        <w:t xml:space="preserve"> </w:t>
      </w:r>
      <w:r w:rsidRPr="00835932">
        <w:rPr>
          <w:sz w:val="28"/>
          <w:szCs w:val="28"/>
        </w:rPr>
        <w:t>специально</w:t>
      </w:r>
      <w:r>
        <w:rPr>
          <w:sz w:val="28"/>
          <w:szCs w:val="28"/>
        </w:rPr>
        <w:t xml:space="preserve"> </w:t>
      </w:r>
      <w:r w:rsidRPr="00835932">
        <w:rPr>
          <w:sz w:val="28"/>
          <w:szCs w:val="28"/>
        </w:rPr>
        <w:t>предложили,</w:t>
      </w:r>
      <w:r>
        <w:rPr>
          <w:sz w:val="28"/>
          <w:szCs w:val="28"/>
        </w:rPr>
        <w:t xml:space="preserve"> </w:t>
      </w:r>
      <w:r w:rsidRPr="00835932">
        <w:rPr>
          <w:sz w:val="28"/>
          <w:szCs w:val="28"/>
        </w:rPr>
        <w:t>но</w:t>
      </w:r>
      <w:r>
        <w:rPr>
          <w:sz w:val="28"/>
          <w:szCs w:val="28"/>
        </w:rPr>
        <w:t xml:space="preserve"> </w:t>
      </w:r>
      <w:r w:rsidRPr="00835932">
        <w:rPr>
          <w:sz w:val="28"/>
          <w:szCs w:val="28"/>
        </w:rPr>
        <w:t>и</w:t>
      </w:r>
      <w:r>
        <w:rPr>
          <w:sz w:val="28"/>
          <w:szCs w:val="28"/>
        </w:rPr>
        <w:t xml:space="preserve"> </w:t>
      </w:r>
      <w:r w:rsidRPr="00835932">
        <w:rPr>
          <w:sz w:val="28"/>
          <w:szCs w:val="28"/>
        </w:rPr>
        <w:t>возможно</w:t>
      </w:r>
      <w:r>
        <w:rPr>
          <w:sz w:val="28"/>
          <w:szCs w:val="28"/>
        </w:rPr>
        <w:t xml:space="preserve"> </w:t>
      </w:r>
      <w:r w:rsidRPr="00835932">
        <w:rPr>
          <w:sz w:val="28"/>
          <w:szCs w:val="28"/>
        </w:rPr>
        <w:t>более</w:t>
      </w:r>
      <w:r>
        <w:rPr>
          <w:sz w:val="28"/>
          <w:szCs w:val="28"/>
        </w:rPr>
        <w:t xml:space="preserve"> </w:t>
      </w:r>
      <w:r w:rsidRPr="00835932">
        <w:rPr>
          <w:sz w:val="28"/>
          <w:szCs w:val="28"/>
        </w:rPr>
        <w:t>обширный</w:t>
      </w:r>
      <w:r>
        <w:rPr>
          <w:sz w:val="28"/>
          <w:szCs w:val="28"/>
        </w:rPr>
        <w:t xml:space="preserve"> </w:t>
      </w:r>
      <w:r w:rsidRPr="00835932">
        <w:rPr>
          <w:sz w:val="28"/>
          <w:szCs w:val="28"/>
        </w:rPr>
        <w:t>круг</w:t>
      </w:r>
      <w:r>
        <w:rPr>
          <w:sz w:val="28"/>
          <w:szCs w:val="28"/>
        </w:rPr>
        <w:t xml:space="preserve"> </w:t>
      </w:r>
      <w:r w:rsidRPr="00835932">
        <w:rPr>
          <w:sz w:val="28"/>
          <w:szCs w:val="28"/>
        </w:rPr>
        <w:t>родственных</w:t>
      </w:r>
      <w:r>
        <w:rPr>
          <w:sz w:val="28"/>
          <w:szCs w:val="28"/>
        </w:rPr>
        <w:t xml:space="preserve"> </w:t>
      </w:r>
      <w:r w:rsidRPr="00835932">
        <w:rPr>
          <w:sz w:val="28"/>
          <w:szCs w:val="28"/>
        </w:rPr>
        <w:t>явлений.</w:t>
      </w:r>
      <w:r>
        <w:rPr>
          <w:sz w:val="28"/>
          <w:szCs w:val="28"/>
        </w:rPr>
        <w:t xml:space="preserve"> </w:t>
      </w:r>
      <w:proofErr w:type="gramStart"/>
      <w:r w:rsidRPr="00835932">
        <w:rPr>
          <w:sz w:val="28"/>
          <w:szCs w:val="28"/>
        </w:rPr>
        <w:t>Если</w:t>
      </w:r>
      <w:r>
        <w:rPr>
          <w:sz w:val="28"/>
          <w:szCs w:val="28"/>
        </w:rPr>
        <w:t xml:space="preserve"> </w:t>
      </w:r>
      <w:r w:rsidRPr="00835932">
        <w:rPr>
          <w:sz w:val="28"/>
          <w:szCs w:val="28"/>
        </w:rPr>
        <w:t>гипотеза,</w:t>
      </w:r>
      <w:r>
        <w:rPr>
          <w:sz w:val="28"/>
          <w:szCs w:val="28"/>
        </w:rPr>
        <w:t xml:space="preserve"> </w:t>
      </w:r>
      <w:r w:rsidRPr="00835932">
        <w:rPr>
          <w:sz w:val="28"/>
          <w:szCs w:val="28"/>
        </w:rPr>
        <w:t>выдвинутая</w:t>
      </w:r>
      <w:r>
        <w:rPr>
          <w:sz w:val="28"/>
          <w:szCs w:val="28"/>
        </w:rPr>
        <w:t xml:space="preserve"> </w:t>
      </w:r>
      <w:r w:rsidRPr="00835932">
        <w:rPr>
          <w:sz w:val="28"/>
          <w:szCs w:val="28"/>
        </w:rPr>
        <w:t>для</w:t>
      </w:r>
      <w:r>
        <w:rPr>
          <w:sz w:val="28"/>
          <w:szCs w:val="28"/>
        </w:rPr>
        <w:t xml:space="preserve"> </w:t>
      </w:r>
      <w:r w:rsidRPr="00835932">
        <w:rPr>
          <w:sz w:val="28"/>
          <w:szCs w:val="28"/>
        </w:rPr>
        <w:t>одной</w:t>
      </w:r>
      <w:r>
        <w:rPr>
          <w:sz w:val="28"/>
          <w:szCs w:val="28"/>
        </w:rPr>
        <w:t xml:space="preserve"> </w:t>
      </w:r>
      <w:r w:rsidRPr="00835932">
        <w:rPr>
          <w:sz w:val="28"/>
          <w:szCs w:val="28"/>
        </w:rPr>
        <w:t>области,</w:t>
      </w:r>
      <w:r>
        <w:rPr>
          <w:sz w:val="28"/>
          <w:szCs w:val="28"/>
        </w:rPr>
        <w:t xml:space="preserve"> </w:t>
      </w:r>
      <w:r w:rsidRPr="00835932">
        <w:rPr>
          <w:sz w:val="28"/>
          <w:szCs w:val="28"/>
        </w:rPr>
        <w:t>ведет</w:t>
      </w:r>
      <w:r>
        <w:rPr>
          <w:sz w:val="28"/>
          <w:szCs w:val="28"/>
        </w:rPr>
        <w:t xml:space="preserve"> </w:t>
      </w:r>
      <w:r w:rsidRPr="00835932">
        <w:rPr>
          <w:sz w:val="28"/>
          <w:szCs w:val="28"/>
        </w:rPr>
        <w:t>к</w:t>
      </w:r>
      <w:r>
        <w:rPr>
          <w:sz w:val="28"/>
          <w:szCs w:val="28"/>
        </w:rPr>
        <w:t xml:space="preserve"> </w:t>
      </w:r>
      <w:r w:rsidRPr="00835932">
        <w:rPr>
          <w:sz w:val="28"/>
          <w:szCs w:val="28"/>
        </w:rPr>
        <w:t>новым</w:t>
      </w:r>
      <w:r>
        <w:rPr>
          <w:sz w:val="28"/>
          <w:szCs w:val="28"/>
        </w:rPr>
        <w:t xml:space="preserve"> </w:t>
      </w:r>
      <w:r w:rsidRPr="00835932">
        <w:rPr>
          <w:sz w:val="28"/>
          <w:szCs w:val="28"/>
        </w:rPr>
        <w:t>результатам</w:t>
      </w:r>
      <w:r>
        <w:rPr>
          <w:sz w:val="28"/>
          <w:szCs w:val="28"/>
        </w:rPr>
        <w:t xml:space="preserve"> </w:t>
      </w:r>
      <w:r w:rsidRPr="00835932">
        <w:rPr>
          <w:sz w:val="28"/>
          <w:szCs w:val="28"/>
        </w:rPr>
        <w:t>не</w:t>
      </w:r>
      <w:r>
        <w:rPr>
          <w:sz w:val="28"/>
          <w:szCs w:val="28"/>
        </w:rPr>
        <w:t xml:space="preserve"> </w:t>
      </w:r>
      <w:r w:rsidRPr="00835932">
        <w:rPr>
          <w:sz w:val="28"/>
          <w:szCs w:val="28"/>
        </w:rPr>
        <w:t>только</w:t>
      </w:r>
      <w:r>
        <w:rPr>
          <w:sz w:val="28"/>
          <w:szCs w:val="28"/>
        </w:rPr>
        <w:t xml:space="preserve"> </w:t>
      </w:r>
      <w:r w:rsidRPr="00835932">
        <w:rPr>
          <w:sz w:val="28"/>
          <w:szCs w:val="28"/>
        </w:rPr>
        <w:t>в</w:t>
      </w:r>
      <w:r>
        <w:rPr>
          <w:sz w:val="28"/>
          <w:szCs w:val="28"/>
        </w:rPr>
        <w:t xml:space="preserve"> </w:t>
      </w:r>
      <w:r w:rsidRPr="00835932">
        <w:rPr>
          <w:sz w:val="28"/>
          <w:szCs w:val="28"/>
        </w:rPr>
        <w:t>исходной,</w:t>
      </w:r>
      <w:r>
        <w:rPr>
          <w:sz w:val="28"/>
          <w:szCs w:val="28"/>
        </w:rPr>
        <w:t xml:space="preserve"> </w:t>
      </w:r>
      <w:r w:rsidRPr="00835932">
        <w:rPr>
          <w:sz w:val="28"/>
          <w:szCs w:val="28"/>
        </w:rPr>
        <w:t>но</w:t>
      </w:r>
      <w:r>
        <w:rPr>
          <w:sz w:val="28"/>
          <w:szCs w:val="28"/>
        </w:rPr>
        <w:t xml:space="preserve"> </w:t>
      </w:r>
      <w:r w:rsidRPr="00835932">
        <w:rPr>
          <w:sz w:val="28"/>
          <w:szCs w:val="28"/>
        </w:rPr>
        <w:t>и</w:t>
      </w:r>
      <w:r>
        <w:rPr>
          <w:sz w:val="28"/>
          <w:szCs w:val="28"/>
        </w:rPr>
        <w:t xml:space="preserve"> </w:t>
      </w:r>
      <w:r w:rsidRPr="00835932">
        <w:rPr>
          <w:sz w:val="28"/>
          <w:szCs w:val="28"/>
        </w:rPr>
        <w:t>в</w:t>
      </w:r>
      <w:r>
        <w:rPr>
          <w:sz w:val="28"/>
          <w:szCs w:val="28"/>
        </w:rPr>
        <w:t xml:space="preserve"> </w:t>
      </w:r>
      <w:r w:rsidRPr="00835932">
        <w:rPr>
          <w:sz w:val="28"/>
          <w:szCs w:val="28"/>
        </w:rPr>
        <w:t>смежных</w:t>
      </w:r>
      <w:r>
        <w:rPr>
          <w:sz w:val="28"/>
          <w:szCs w:val="28"/>
        </w:rPr>
        <w:t xml:space="preserve"> </w:t>
      </w:r>
      <w:r w:rsidRPr="00835932">
        <w:rPr>
          <w:sz w:val="28"/>
          <w:szCs w:val="28"/>
        </w:rPr>
        <w:t>областях,</w:t>
      </w:r>
      <w:r>
        <w:rPr>
          <w:sz w:val="28"/>
          <w:szCs w:val="28"/>
        </w:rPr>
        <w:t xml:space="preserve"> </w:t>
      </w:r>
      <w:r w:rsidRPr="00835932">
        <w:rPr>
          <w:sz w:val="28"/>
          <w:szCs w:val="28"/>
        </w:rPr>
        <w:t>то</w:t>
      </w:r>
      <w:r>
        <w:rPr>
          <w:sz w:val="28"/>
          <w:szCs w:val="28"/>
        </w:rPr>
        <w:t xml:space="preserve"> </w:t>
      </w:r>
      <w:r w:rsidRPr="00835932">
        <w:rPr>
          <w:sz w:val="28"/>
          <w:szCs w:val="28"/>
        </w:rPr>
        <w:t>ее</w:t>
      </w:r>
      <w:r>
        <w:rPr>
          <w:sz w:val="28"/>
          <w:szCs w:val="28"/>
        </w:rPr>
        <w:t xml:space="preserve"> </w:t>
      </w:r>
      <w:r w:rsidRPr="00835932">
        <w:rPr>
          <w:sz w:val="28"/>
          <w:szCs w:val="28"/>
        </w:rPr>
        <w:t>объективная</w:t>
      </w:r>
      <w:r>
        <w:rPr>
          <w:sz w:val="28"/>
          <w:szCs w:val="28"/>
        </w:rPr>
        <w:t xml:space="preserve"> </w:t>
      </w:r>
      <w:r w:rsidRPr="00835932">
        <w:rPr>
          <w:sz w:val="28"/>
          <w:szCs w:val="28"/>
        </w:rPr>
        <w:t>значимость</w:t>
      </w:r>
      <w:r>
        <w:rPr>
          <w:sz w:val="28"/>
          <w:szCs w:val="28"/>
        </w:rPr>
        <w:t xml:space="preserve"> </w:t>
      </w:r>
      <w:r w:rsidRPr="00835932">
        <w:rPr>
          <w:sz w:val="28"/>
          <w:szCs w:val="28"/>
        </w:rPr>
        <w:t>существенно</w:t>
      </w:r>
      <w:r>
        <w:rPr>
          <w:sz w:val="28"/>
          <w:szCs w:val="28"/>
        </w:rPr>
        <w:t xml:space="preserve"> </w:t>
      </w:r>
      <w:r w:rsidRPr="00835932">
        <w:rPr>
          <w:sz w:val="28"/>
          <w:szCs w:val="28"/>
        </w:rPr>
        <w:t>возрастает.</w:t>
      </w:r>
      <w:proofErr w:type="gramEnd"/>
      <w:r>
        <w:rPr>
          <w:sz w:val="28"/>
          <w:szCs w:val="28"/>
        </w:rPr>
        <w:t xml:space="preserve"> </w:t>
      </w:r>
      <w:r w:rsidRPr="00835932">
        <w:rPr>
          <w:sz w:val="28"/>
          <w:szCs w:val="28"/>
        </w:rPr>
        <w:t>Тенденция</w:t>
      </w:r>
      <w:r>
        <w:rPr>
          <w:sz w:val="28"/>
          <w:szCs w:val="28"/>
        </w:rPr>
        <w:t xml:space="preserve"> </w:t>
      </w:r>
      <w:r w:rsidRPr="00835932">
        <w:rPr>
          <w:sz w:val="28"/>
          <w:szCs w:val="28"/>
        </w:rPr>
        <w:t>к</w:t>
      </w:r>
      <w:r>
        <w:rPr>
          <w:sz w:val="28"/>
          <w:szCs w:val="28"/>
        </w:rPr>
        <w:t xml:space="preserve"> </w:t>
      </w:r>
      <w:r w:rsidRPr="00835932">
        <w:rPr>
          <w:sz w:val="28"/>
          <w:szCs w:val="28"/>
        </w:rPr>
        <w:t>экспансии,</w:t>
      </w:r>
      <w:r>
        <w:rPr>
          <w:sz w:val="28"/>
          <w:szCs w:val="28"/>
        </w:rPr>
        <w:t xml:space="preserve"> </w:t>
      </w:r>
      <w:r w:rsidRPr="00835932">
        <w:rPr>
          <w:sz w:val="28"/>
          <w:szCs w:val="28"/>
        </w:rPr>
        <w:t>т.</w:t>
      </w:r>
      <w:r>
        <w:rPr>
          <w:sz w:val="28"/>
          <w:szCs w:val="28"/>
        </w:rPr>
        <w:t xml:space="preserve"> </w:t>
      </w:r>
      <w:r w:rsidRPr="00835932">
        <w:rPr>
          <w:sz w:val="28"/>
          <w:szCs w:val="28"/>
        </w:rPr>
        <w:t>е.</w:t>
      </w:r>
      <w:r>
        <w:rPr>
          <w:sz w:val="28"/>
          <w:szCs w:val="28"/>
        </w:rPr>
        <w:t xml:space="preserve"> </w:t>
      </w:r>
      <w:r w:rsidRPr="00835932">
        <w:rPr>
          <w:sz w:val="28"/>
          <w:szCs w:val="28"/>
        </w:rPr>
        <w:t>к</w:t>
      </w:r>
      <w:r>
        <w:rPr>
          <w:sz w:val="28"/>
          <w:szCs w:val="28"/>
        </w:rPr>
        <w:t xml:space="preserve"> </w:t>
      </w:r>
      <w:r w:rsidRPr="00835932">
        <w:rPr>
          <w:sz w:val="28"/>
          <w:szCs w:val="28"/>
        </w:rPr>
        <w:t>расширению</w:t>
      </w:r>
      <w:r>
        <w:rPr>
          <w:sz w:val="28"/>
          <w:szCs w:val="28"/>
        </w:rPr>
        <w:t xml:space="preserve"> </w:t>
      </w:r>
      <w:r w:rsidRPr="00835932">
        <w:rPr>
          <w:sz w:val="28"/>
          <w:szCs w:val="28"/>
        </w:rPr>
        <w:t>сферы</w:t>
      </w:r>
      <w:r>
        <w:rPr>
          <w:sz w:val="28"/>
          <w:szCs w:val="28"/>
        </w:rPr>
        <w:t xml:space="preserve"> </w:t>
      </w:r>
      <w:r w:rsidRPr="00835932">
        <w:rPr>
          <w:sz w:val="28"/>
          <w:szCs w:val="28"/>
        </w:rPr>
        <w:t>своей</w:t>
      </w:r>
      <w:r>
        <w:rPr>
          <w:sz w:val="28"/>
          <w:szCs w:val="28"/>
        </w:rPr>
        <w:t xml:space="preserve"> </w:t>
      </w:r>
      <w:r w:rsidRPr="00835932">
        <w:rPr>
          <w:sz w:val="28"/>
          <w:szCs w:val="28"/>
        </w:rPr>
        <w:t>применимости,</w:t>
      </w:r>
      <w:r>
        <w:rPr>
          <w:sz w:val="28"/>
          <w:szCs w:val="28"/>
        </w:rPr>
        <w:t xml:space="preserve"> </w:t>
      </w:r>
      <w:r w:rsidRPr="00835932">
        <w:rPr>
          <w:sz w:val="28"/>
          <w:szCs w:val="28"/>
        </w:rPr>
        <w:t>в</w:t>
      </w:r>
      <w:r>
        <w:rPr>
          <w:sz w:val="28"/>
          <w:szCs w:val="28"/>
        </w:rPr>
        <w:t xml:space="preserve"> </w:t>
      </w:r>
      <w:r w:rsidRPr="00835932">
        <w:rPr>
          <w:sz w:val="28"/>
          <w:szCs w:val="28"/>
        </w:rPr>
        <w:t>большей</w:t>
      </w:r>
      <w:r>
        <w:rPr>
          <w:sz w:val="28"/>
          <w:szCs w:val="28"/>
        </w:rPr>
        <w:t xml:space="preserve"> </w:t>
      </w:r>
      <w:r w:rsidRPr="00835932">
        <w:rPr>
          <w:sz w:val="28"/>
          <w:szCs w:val="28"/>
        </w:rPr>
        <w:t>или</w:t>
      </w:r>
      <w:r>
        <w:rPr>
          <w:sz w:val="28"/>
          <w:szCs w:val="28"/>
        </w:rPr>
        <w:t xml:space="preserve"> </w:t>
      </w:r>
      <w:r w:rsidRPr="00835932">
        <w:rPr>
          <w:sz w:val="28"/>
          <w:szCs w:val="28"/>
        </w:rPr>
        <w:t>меньшей</w:t>
      </w:r>
      <w:r>
        <w:rPr>
          <w:sz w:val="28"/>
          <w:szCs w:val="28"/>
        </w:rPr>
        <w:t xml:space="preserve"> </w:t>
      </w:r>
      <w:r w:rsidRPr="00835932">
        <w:rPr>
          <w:sz w:val="28"/>
          <w:szCs w:val="28"/>
        </w:rPr>
        <w:t>степени</w:t>
      </w:r>
      <w:r>
        <w:rPr>
          <w:sz w:val="28"/>
          <w:szCs w:val="28"/>
        </w:rPr>
        <w:t xml:space="preserve"> </w:t>
      </w:r>
      <w:r w:rsidRPr="00835932">
        <w:rPr>
          <w:sz w:val="28"/>
          <w:szCs w:val="28"/>
        </w:rPr>
        <w:t>присуща</w:t>
      </w:r>
      <w:r>
        <w:rPr>
          <w:sz w:val="28"/>
          <w:szCs w:val="28"/>
        </w:rPr>
        <w:t xml:space="preserve"> </w:t>
      </w:r>
      <w:r w:rsidRPr="00835932">
        <w:rPr>
          <w:sz w:val="28"/>
          <w:szCs w:val="28"/>
        </w:rPr>
        <w:t>всем</w:t>
      </w:r>
      <w:r>
        <w:rPr>
          <w:sz w:val="28"/>
          <w:szCs w:val="28"/>
        </w:rPr>
        <w:t xml:space="preserve"> </w:t>
      </w:r>
      <w:r w:rsidRPr="00835932">
        <w:rPr>
          <w:sz w:val="28"/>
          <w:szCs w:val="28"/>
        </w:rPr>
        <w:t>плодотворным</w:t>
      </w:r>
      <w:r>
        <w:rPr>
          <w:sz w:val="28"/>
          <w:szCs w:val="28"/>
        </w:rPr>
        <w:t xml:space="preserve"> </w:t>
      </w:r>
      <w:r w:rsidRPr="00835932">
        <w:rPr>
          <w:sz w:val="28"/>
          <w:szCs w:val="28"/>
        </w:rPr>
        <w:t>научным</w:t>
      </w:r>
      <w:r>
        <w:rPr>
          <w:sz w:val="28"/>
          <w:szCs w:val="28"/>
        </w:rPr>
        <w:t xml:space="preserve"> </w:t>
      </w:r>
      <w:r w:rsidRPr="00835932">
        <w:rPr>
          <w:sz w:val="28"/>
          <w:szCs w:val="28"/>
        </w:rPr>
        <w:t>гипотезам.</w:t>
      </w:r>
      <w:r>
        <w:rPr>
          <w:sz w:val="28"/>
          <w:szCs w:val="28"/>
        </w:rPr>
        <w:t xml:space="preserve"> </w:t>
      </w:r>
      <w:r w:rsidRPr="00835932">
        <w:rPr>
          <w:sz w:val="28"/>
          <w:szCs w:val="28"/>
        </w:rPr>
        <w:t>Расширение</w:t>
      </w:r>
      <w:r>
        <w:rPr>
          <w:sz w:val="28"/>
          <w:szCs w:val="28"/>
        </w:rPr>
        <w:t xml:space="preserve"> </w:t>
      </w:r>
      <w:r w:rsidRPr="00835932">
        <w:rPr>
          <w:sz w:val="28"/>
          <w:szCs w:val="28"/>
        </w:rPr>
        <w:t>поля</w:t>
      </w:r>
      <w:r>
        <w:rPr>
          <w:sz w:val="28"/>
          <w:szCs w:val="28"/>
        </w:rPr>
        <w:t xml:space="preserve"> </w:t>
      </w:r>
      <w:r w:rsidRPr="00835932">
        <w:rPr>
          <w:sz w:val="28"/>
          <w:szCs w:val="28"/>
        </w:rPr>
        <w:t>действия</w:t>
      </w:r>
      <w:r>
        <w:rPr>
          <w:sz w:val="28"/>
          <w:szCs w:val="28"/>
        </w:rPr>
        <w:t xml:space="preserve"> </w:t>
      </w:r>
      <w:r w:rsidRPr="00835932">
        <w:rPr>
          <w:sz w:val="28"/>
          <w:szCs w:val="28"/>
        </w:rPr>
        <w:t>научного</w:t>
      </w:r>
      <w:r>
        <w:rPr>
          <w:sz w:val="28"/>
          <w:szCs w:val="28"/>
        </w:rPr>
        <w:t xml:space="preserve"> </w:t>
      </w:r>
      <w:r w:rsidRPr="00835932">
        <w:rPr>
          <w:sz w:val="28"/>
          <w:szCs w:val="28"/>
        </w:rPr>
        <w:t>утверждения,</w:t>
      </w:r>
      <w:r>
        <w:rPr>
          <w:sz w:val="28"/>
          <w:szCs w:val="28"/>
        </w:rPr>
        <w:t xml:space="preserve"> </w:t>
      </w:r>
      <w:r w:rsidRPr="00835932">
        <w:rPr>
          <w:sz w:val="28"/>
          <w:szCs w:val="28"/>
        </w:rPr>
        <w:t>проявляющееся</w:t>
      </w:r>
      <w:r>
        <w:rPr>
          <w:sz w:val="28"/>
          <w:szCs w:val="28"/>
        </w:rPr>
        <w:t xml:space="preserve"> </w:t>
      </w:r>
      <w:r w:rsidRPr="00835932">
        <w:rPr>
          <w:sz w:val="28"/>
          <w:szCs w:val="28"/>
        </w:rPr>
        <w:t>в</w:t>
      </w:r>
      <w:r>
        <w:rPr>
          <w:sz w:val="28"/>
          <w:szCs w:val="28"/>
        </w:rPr>
        <w:t xml:space="preserve"> </w:t>
      </w:r>
      <w:r w:rsidRPr="00835932">
        <w:rPr>
          <w:sz w:val="28"/>
          <w:szCs w:val="28"/>
        </w:rPr>
        <w:t>его</w:t>
      </w:r>
      <w:r>
        <w:rPr>
          <w:sz w:val="28"/>
          <w:szCs w:val="28"/>
        </w:rPr>
        <w:t xml:space="preserve"> </w:t>
      </w:r>
      <w:r w:rsidRPr="00835932">
        <w:rPr>
          <w:sz w:val="28"/>
          <w:szCs w:val="28"/>
        </w:rPr>
        <w:t>способности</w:t>
      </w:r>
      <w:r>
        <w:rPr>
          <w:sz w:val="28"/>
          <w:szCs w:val="28"/>
        </w:rPr>
        <w:t xml:space="preserve"> </w:t>
      </w:r>
      <w:r w:rsidRPr="00835932">
        <w:rPr>
          <w:sz w:val="28"/>
          <w:szCs w:val="28"/>
        </w:rPr>
        <w:t>объяснять</w:t>
      </w:r>
      <w:r>
        <w:rPr>
          <w:sz w:val="28"/>
          <w:szCs w:val="28"/>
        </w:rPr>
        <w:t xml:space="preserve"> </w:t>
      </w:r>
      <w:r w:rsidRPr="00835932">
        <w:rPr>
          <w:sz w:val="28"/>
          <w:szCs w:val="28"/>
        </w:rPr>
        <w:t>и</w:t>
      </w:r>
      <w:r>
        <w:rPr>
          <w:sz w:val="28"/>
          <w:szCs w:val="28"/>
        </w:rPr>
        <w:t xml:space="preserve"> </w:t>
      </w:r>
      <w:r w:rsidRPr="00835932">
        <w:rPr>
          <w:sz w:val="28"/>
          <w:szCs w:val="28"/>
        </w:rPr>
        <w:t>предсказывать</w:t>
      </w:r>
      <w:r>
        <w:rPr>
          <w:sz w:val="28"/>
          <w:szCs w:val="28"/>
        </w:rPr>
        <w:t xml:space="preserve"> </w:t>
      </w:r>
      <w:r w:rsidRPr="00835932">
        <w:rPr>
          <w:sz w:val="28"/>
          <w:szCs w:val="28"/>
        </w:rPr>
        <w:t>совершенно</w:t>
      </w:r>
      <w:r>
        <w:rPr>
          <w:sz w:val="28"/>
          <w:szCs w:val="28"/>
        </w:rPr>
        <w:t xml:space="preserve"> </w:t>
      </w:r>
      <w:r w:rsidRPr="00835932">
        <w:rPr>
          <w:sz w:val="28"/>
          <w:szCs w:val="28"/>
        </w:rPr>
        <w:t>новые</w:t>
      </w:r>
      <w:r>
        <w:rPr>
          <w:sz w:val="28"/>
          <w:szCs w:val="28"/>
        </w:rPr>
        <w:t xml:space="preserve"> </w:t>
      </w:r>
      <w:r w:rsidRPr="00835932">
        <w:rPr>
          <w:sz w:val="28"/>
          <w:szCs w:val="28"/>
        </w:rPr>
        <w:t>факты,</w:t>
      </w:r>
      <w:r>
        <w:rPr>
          <w:sz w:val="28"/>
          <w:szCs w:val="28"/>
        </w:rPr>
        <w:t xml:space="preserve"> </w:t>
      </w:r>
      <w:r w:rsidRPr="00835932">
        <w:rPr>
          <w:sz w:val="28"/>
          <w:szCs w:val="28"/>
        </w:rPr>
        <w:t>является</w:t>
      </w:r>
      <w:r>
        <w:rPr>
          <w:sz w:val="28"/>
          <w:szCs w:val="28"/>
        </w:rPr>
        <w:t xml:space="preserve"> </w:t>
      </w:r>
      <w:r w:rsidRPr="00835932">
        <w:rPr>
          <w:sz w:val="28"/>
          <w:szCs w:val="28"/>
        </w:rPr>
        <w:t>несомненным</w:t>
      </w:r>
      <w:r>
        <w:rPr>
          <w:sz w:val="28"/>
          <w:szCs w:val="28"/>
        </w:rPr>
        <w:t xml:space="preserve"> </w:t>
      </w:r>
      <w:r w:rsidRPr="00835932">
        <w:rPr>
          <w:sz w:val="28"/>
          <w:szCs w:val="28"/>
        </w:rPr>
        <w:t>и</w:t>
      </w:r>
      <w:r>
        <w:rPr>
          <w:sz w:val="28"/>
          <w:szCs w:val="28"/>
        </w:rPr>
        <w:t xml:space="preserve"> </w:t>
      </w:r>
      <w:r w:rsidRPr="00835932">
        <w:rPr>
          <w:sz w:val="28"/>
          <w:szCs w:val="28"/>
        </w:rPr>
        <w:t>важным</w:t>
      </w:r>
      <w:r>
        <w:rPr>
          <w:sz w:val="28"/>
          <w:szCs w:val="28"/>
        </w:rPr>
        <w:t xml:space="preserve"> </w:t>
      </w:r>
      <w:r w:rsidRPr="00835932">
        <w:rPr>
          <w:sz w:val="28"/>
          <w:szCs w:val="28"/>
        </w:rPr>
        <w:t>доводом</w:t>
      </w:r>
      <w:r>
        <w:rPr>
          <w:sz w:val="28"/>
          <w:szCs w:val="28"/>
        </w:rPr>
        <w:t xml:space="preserve"> </w:t>
      </w:r>
      <w:r w:rsidRPr="00835932">
        <w:rPr>
          <w:sz w:val="28"/>
          <w:szCs w:val="28"/>
        </w:rPr>
        <w:t>в</w:t>
      </w:r>
      <w:r>
        <w:rPr>
          <w:sz w:val="28"/>
          <w:szCs w:val="28"/>
        </w:rPr>
        <w:t xml:space="preserve"> </w:t>
      </w:r>
      <w:r w:rsidRPr="00835932">
        <w:rPr>
          <w:sz w:val="28"/>
          <w:szCs w:val="28"/>
        </w:rPr>
        <w:t>его</w:t>
      </w:r>
      <w:r>
        <w:rPr>
          <w:sz w:val="28"/>
          <w:szCs w:val="28"/>
        </w:rPr>
        <w:t xml:space="preserve"> </w:t>
      </w:r>
      <w:r w:rsidRPr="00835932">
        <w:rPr>
          <w:sz w:val="28"/>
          <w:szCs w:val="28"/>
        </w:rPr>
        <w:t>поддержку.</w:t>
      </w:r>
      <w:r>
        <w:rPr>
          <w:sz w:val="28"/>
          <w:szCs w:val="28"/>
        </w:rPr>
        <w:t xml:space="preserve"> </w:t>
      </w:r>
      <w:r w:rsidRPr="00835932">
        <w:rPr>
          <w:sz w:val="28"/>
          <w:szCs w:val="28"/>
        </w:rPr>
        <w:t>Подтверждение</w:t>
      </w:r>
      <w:r>
        <w:rPr>
          <w:sz w:val="28"/>
          <w:szCs w:val="28"/>
        </w:rPr>
        <w:t xml:space="preserve"> </w:t>
      </w:r>
      <w:r w:rsidRPr="00835932">
        <w:rPr>
          <w:sz w:val="28"/>
          <w:szCs w:val="28"/>
        </w:rPr>
        <w:t>какого-то</w:t>
      </w:r>
      <w:r>
        <w:rPr>
          <w:sz w:val="28"/>
          <w:szCs w:val="28"/>
        </w:rPr>
        <w:t xml:space="preserve"> </w:t>
      </w:r>
      <w:r w:rsidRPr="00835932">
        <w:rPr>
          <w:sz w:val="28"/>
          <w:szCs w:val="28"/>
        </w:rPr>
        <w:t>научного</w:t>
      </w:r>
      <w:r>
        <w:rPr>
          <w:sz w:val="28"/>
          <w:szCs w:val="28"/>
        </w:rPr>
        <w:t xml:space="preserve"> </w:t>
      </w:r>
      <w:r w:rsidRPr="00835932">
        <w:rPr>
          <w:sz w:val="28"/>
          <w:szCs w:val="28"/>
        </w:rPr>
        <w:t>положения</w:t>
      </w:r>
      <w:r>
        <w:rPr>
          <w:sz w:val="28"/>
          <w:szCs w:val="28"/>
        </w:rPr>
        <w:t xml:space="preserve"> </w:t>
      </w:r>
      <w:r w:rsidRPr="00835932">
        <w:rPr>
          <w:sz w:val="28"/>
          <w:szCs w:val="28"/>
        </w:rPr>
        <w:t>фактами</w:t>
      </w:r>
      <w:r>
        <w:rPr>
          <w:sz w:val="28"/>
          <w:szCs w:val="28"/>
        </w:rPr>
        <w:t xml:space="preserve"> </w:t>
      </w:r>
      <w:r w:rsidRPr="00835932">
        <w:rPr>
          <w:sz w:val="28"/>
          <w:szCs w:val="28"/>
        </w:rPr>
        <w:t>и</w:t>
      </w:r>
      <w:r>
        <w:rPr>
          <w:sz w:val="28"/>
          <w:szCs w:val="28"/>
        </w:rPr>
        <w:t xml:space="preserve"> </w:t>
      </w:r>
      <w:r w:rsidRPr="00835932">
        <w:rPr>
          <w:sz w:val="28"/>
          <w:szCs w:val="28"/>
        </w:rPr>
        <w:t>экспериментальными</w:t>
      </w:r>
      <w:r>
        <w:rPr>
          <w:sz w:val="28"/>
          <w:szCs w:val="28"/>
        </w:rPr>
        <w:t xml:space="preserve"> </w:t>
      </w:r>
      <w:r w:rsidRPr="00835932">
        <w:rPr>
          <w:sz w:val="28"/>
          <w:szCs w:val="28"/>
        </w:rPr>
        <w:t>законами,</w:t>
      </w:r>
      <w:r>
        <w:rPr>
          <w:sz w:val="28"/>
          <w:szCs w:val="28"/>
        </w:rPr>
        <w:t xml:space="preserve"> </w:t>
      </w:r>
      <w:r w:rsidRPr="00835932">
        <w:rPr>
          <w:sz w:val="28"/>
          <w:szCs w:val="28"/>
        </w:rPr>
        <w:t>о</w:t>
      </w:r>
      <w:r>
        <w:rPr>
          <w:sz w:val="28"/>
          <w:szCs w:val="28"/>
        </w:rPr>
        <w:t xml:space="preserve"> </w:t>
      </w:r>
      <w:r w:rsidRPr="00835932">
        <w:rPr>
          <w:sz w:val="28"/>
          <w:szCs w:val="28"/>
        </w:rPr>
        <w:t>существовании</w:t>
      </w:r>
      <w:r>
        <w:rPr>
          <w:sz w:val="28"/>
          <w:szCs w:val="28"/>
        </w:rPr>
        <w:t xml:space="preserve"> </w:t>
      </w:r>
      <w:r w:rsidRPr="00835932">
        <w:rPr>
          <w:sz w:val="28"/>
          <w:szCs w:val="28"/>
        </w:rPr>
        <w:t>которых</w:t>
      </w:r>
      <w:r>
        <w:rPr>
          <w:sz w:val="28"/>
          <w:szCs w:val="28"/>
        </w:rPr>
        <w:t xml:space="preserve"> </w:t>
      </w:r>
      <w:r w:rsidRPr="00835932">
        <w:rPr>
          <w:sz w:val="28"/>
          <w:szCs w:val="28"/>
        </w:rPr>
        <w:t>до</w:t>
      </w:r>
      <w:r>
        <w:rPr>
          <w:sz w:val="28"/>
          <w:szCs w:val="28"/>
        </w:rPr>
        <w:t xml:space="preserve"> </w:t>
      </w:r>
      <w:r w:rsidRPr="00835932">
        <w:rPr>
          <w:sz w:val="28"/>
          <w:szCs w:val="28"/>
        </w:rPr>
        <w:t>его</w:t>
      </w:r>
      <w:r>
        <w:rPr>
          <w:sz w:val="28"/>
          <w:szCs w:val="28"/>
        </w:rPr>
        <w:t xml:space="preserve"> </w:t>
      </w:r>
      <w:r w:rsidRPr="00835932">
        <w:rPr>
          <w:sz w:val="28"/>
          <w:szCs w:val="28"/>
        </w:rPr>
        <w:t>выдвижения</w:t>
      </w:r>
      <w:r>
        <w:rPr>
          <w:sz w:val="28"/>
          <w:szCs w:val="28"/>
        </w:rPr>
        <w:t xml:space="preserve"> </w:t>
      </w:r>
      <w:r w:rsidRPr="00835932">
        <w:rPr>
          <w:sz w:val="28"/>
          <w:szCs w:val="28"/>
        </w:rPr>
        <w:t>невозможно</w:t>
      </w:r>
      <w:r>
        <w:rPr>
          <w:sz w:val="28"/>
          <w:szCs w:val="28"/>
        </w:rPr>
        <w:t xml:space="preserve"> </w:t>
      </w:r>
      <w:r w:rsidRPr="00835932">
        <w:rPr>
          <w:sz w:val="28"/>
          <w:szCs w:val="28"/>
        </w:rPr>
        <w:t>было</w:t>
      </w:r>
      <w:r>
        <w:rPr>
          <w:sz w:val="28"/>
          <w:szCs w:val="28"/>
        </w:rPr>
        <w:t xml:space="preserve"> </w:t>
      </w:r>
      <w:r w:rsidRPr="00835932">
        <w:rPr>
          <w:sz w:val="28"/>
          <w:szCs w:val="28"/>
        </w:rPr>
        <w:t>даже</w:t>
      </w:r>
      <w:r>
        <w:rPr>
          <w:sz w:val="28"/>
          <w:szCs w:val="28"/>
        </w:rPr>
        <w:t xml:space="preserve"> </w:t>
      </w:r>
      <w:r w:rsidRPr="00835932">
        <w:rPr>
          <w:sz w:val="28"/>
          <w:szCs w:val="28"/>
        </w:rPr>
        <w:t>предполагать,</w:t>
      </w:r>
      <w:r>
        <w:rPr>
          <w:sz w:val="28"/>
          <w:szCs w:val="28"/>
        </w:rPr>
        <w:t xml:space="preserve"> </w:t>
      </w:r>
      <w:r w:rsidRPr="00835932">
        <w:rPr>
          <w:sz w:val="28"/>
          <w:szCs w:val="28"/>
        </w:rPr>
        <w:t>прямо</w:t>
      </w:r>
      <w:r>
        <w:rPr>
          <w:sz w:val="28"/>
          <w:szCs w:val="28"/>
        </w:rPr>
        <w:t xml:space="preserve"> </w:t>
      </w:r>
      <w:r w:rsidRPr="00835932">
        <w:rPr>
          <w:sz w:val="28"/>
          <w:szCs w:val="28"/>
        </w:rPr>
        <w:t>говорит</w:t>
      </w:r>
      <w:r>
        <w:rPr>
          <w:sz w:val="28"/>
          <w:szCs w:val="28"/>
        </w:rPr>
        <w:t xml:space="preserve"> </w:t>
      </w:r>
      <w:r w:rsidRPr="00835932">
        <w:rPr>
          <w:sz w:val="28"/>
          <w:szCs w:val="28"/>
        </w:rPr>
        <w:t>о</w:t>
      </w:r>
      <w:r>
        <w:rPr>
          <w:sz w:val="28"/>
          <w:szCs w:val="28"/>
        </w:rPr>
        <w:t xml:space="preserve"> </w:t>
      </w:r>
      <w:r w:rsidRPr="00835932">
        <w:rPr>
          <w:sz w:val="28"/>
          <w:szCs w:val="28"/>
        </w:rPr>
        <w:t>том,</w:t>
      </w:r>
      <w:r>
        <w:rPr>
          <w:sz w:val="28"/>
          <w:szCs w:val="28"/>
        </w:rPr>
        <w:t xml:space="preserve"> </w:t>
      </w:r>
      <w:r w:rsidRPr="00835932">
        <w:rPr>
          <w:sz w:val="28"/>
          <w:szCs w:val="28"/>
        </w:rPr>
        <w:t>что</w:t>
      </w:r>
      <w:r>
        <w:rPr>
          <w:sz w:val="28"/>
          <w:szCs w:val="28"/>
        </w:rPr>
        <w:t xml:space="preserve"> </w:t>
      </w:r>
      <w:r w:rsidRPr="00835932">
        <w:rPr>
          <w:sz w:val="28"/>
          <w:szCs w:val="28"/>
        </w:rPr>
        <w:t>оно</w:t>
      </w:r>
      <w:r>
        <w:rPr>
          <w:sz w:val="28"/>
          <w:szCs w:val="28"/>
        </w:rPr>
        <w:t xml:space="preserve"> </w:t>
      </w:r>
      <w:r w:rsidRPr="00835932">
        <w:rPr>
          <w:sz w:val="28"/>
          <w:szCs w:val="28"/>
        </w:rPr>
        <w:t>отражает</w:t>
      </w:r>
      <w:r>
        <w:rPr>
          <w:sz w:val="28"/>
          <w:szCs w:val="28"/>
        </w:rPr>
        <w:t xml:space="preserve"> </w:t>
      </w:r>
      <w:r w:rsidRPr="00835932">
        <w:rPr>
          <w:sz w:val="28"/>
          <w:szCs w:val="28"/>
        </w:rPr>
        <w:t>глубокое</w:t>
      </w:r>
      <w:r>
        <w:rPr>
          <w:sz w:val="28"/>
          <w:szCs w:val="28"/>
        </w:rPr>
        <w:t xml:space="preserve"> </w:t>
      </w:r>
      <w:r w:rsidRPr="00835932">
        <w:rPr>
          <w:sz w:val="28"/>
          <w:szCs w:val="28"/>
        </w:rPr>
        <w:t>внутреннее</w:t>
      </w:r>
      <w:r>
        <w:rPr>
          <w:sz w:val="28"/>
          <w:szCs w:val="28"/>
        </w:rPr>
        <w:t xml:space="preserve"> </w:t>
      </w:r>
      <w:r w:rsidRPr="00835932">
        <w:rPr>
          <w:sz w:val="28"/>
          <w:szCs w:val="28"/>
        </w:rPr>
        <w:t>родство</w:t>
      </w:r>
      <w:r>
        <w:rPr>
          <w:sz w:val="28"/>
          <w:szCs w:val="28"/>
        </w:rPr>
        <w:t xml:space="preserve"> </w:t>
      </w:r>
      <w:r w:rsidRPr="00835932">
        <w:rPr>
          <w:sz w:val="28"/>
          <w:szCs w:val="28"/>
        </w:rPr>
        <w:t>изучаемых</w:t>
      </w:r>
      <w:r>
        <w:rPr>
          <w:sz w:val="28"/>
          <w:szCs w:val="28"/>
        </w:rPr>
        <w:t xml:space="preserve"> </w:t>
      </w:r>
      <w:r w:rsidRPr="00835932">
        <w:rPr>
          <w:sz w:val="28"/>
          <w:szCs w:val="28"/>
        </w:rPr>
        <w:t>явлений.</w:t>
      </w:r>
      <w:r>
        <w:rPr>
          <w:sz w:val="28"/>
          <w:szCs w:val="28"/>
        </w:rPr>
        <w:t xml:space="preserve"> </w:t>
      </w:r>
      <w:r w:rsidRPr="00835932">
        <w:rPr>
          <w:sz w:val="28"/>
          <w:szCs w:val="28"/>
        </w:rPr>
        <w:t>Так,</w:t>
      </w:r>
      <w:r>
        <w:rPr>
          <w:sz w:val="28"/>
          <w:szCs w:val="28"/>
        </w:rPr>
        <w:t xml:space="preserve"> </w:t>
      </w:r>
      <w:r w:rsidRPr="00835932">
        <w:rPr>
          <w:sz w:val="28"/>
          <w:szCs w:val="28"/>
        </w:rPr>
        <w:t>логика</w:t>
      </w:r>
      <w:r>
        <w:rPr>
          <w:sz w:val="28"/>
          <w:szCs w:val="28"/>
        </w:rPr>
        <w:t xml:space="preserve"> </w:t>
      </w:r>
      <w:r w:rsidRPr="00835932">
        <w:rPr>
          <w:sz w:val="28"/>
          <w:szCs w:val="28"/>
        </w:rPr>
        <w:t>высказываний,</w:t>
      </w:r>
      <w:r>
        <w:rPr>
          <w:sz w:val="28"/>
          <w:szCs w:val="28"/>
        </w:rPr>
        <w:t xml:space="preserve"> </w:t>
      </w:r>
      <w:r w:rsidRPr="00835932">
        <w:rPr>
          <w:sz w:val="28"/>
          <w:szCs w:val="28"/>
        </w:rPr>
        <w:t>созданная</w:t>
      </w:r>
      <w:r>
        <w:rPr>
          <w:sz w:val="28"/>
          <w:szCs w:val="28"/>
        </w:rPr>
        <w:t xml:space="preserve"> </w:t>
      </w:r>
      <w:r w:rsidRPr="00835932">
        <w:rPr>
          <w:sz w:val="28"/>
          <w:szCs w:val="28"/>
        </w:rPr>
        <w:t>с</w:t>
      </w:r>
      <w:r>
        <w:rPr>
          <w:sz w:val="28"/>
          <w:szCs w:val="28"/>
        </w:rPr>
        <w:t xml:space="preserve"> </w:t>
      </w:r>
      <w:r w:rsidRPr="00835932">
        <w:rPr>
          <w:sz w:val="28"/>
          <w:szCs w:val="28"/>
        </w:rPr>
        <w:t>целью</w:t>
      </w:r>
      <w:r>
        <w:rPr>
          <w:sz w:val="28"/>
          <w:szCs w:val="28"/>
        </w:rPr>
        <w:t xml:space="preserve"> </w:t>
      </w:r>
      <w:r w:rsidRPr="00835932">
        <w:rPr>
          <w:sz w:val="28"/>
          <w:szCs w:val="28"/>
        </w:rPr>
        <w:t>анализа</w:t>
      </w:r>
      <w:r>
        <w:rPr>
          <w:sz w:val="28"/>
          <w:szCs w:val="28"/>
        </w:rPr>
        <w:t xml:space="preserve"> </w:t>
      </w:r>
      <w:r w:rsidRPr="00835932">
        <w:rPr>
          <w:sz w:val="28"/>
          <w:szCs w:val="28"/>
        </w:rPr>
        <w:t>определенных</w:t>
      </w:r>
      <w:r>
        <w:rPr>
          <w:sz w:val="28"/>
          <w:szCs w:val="28"/>
        </w:rPr>
        <w:t xml:space="preserve"> </w:t>
      </w:r>
      <w:r w:rsidRPr="00835932">
        <w:rPr>
          <w:sz w:val="28"/>
          <w:szCs w:val="28"/>
        </w:rPr>
        <w:t>мыслительных</w:t>
      </w:r>
      <w:r>
        <w:rPr>
          <w:sz w:val="28"/>
          <w:szCs w:val="28"/>
        </w:rPr>
        <w:t xml:space="preserve"> </w:t>
      </w:r>
      <w:r w:rsidRPr="00835932">
        <w:rPr>
          <w:sz w:val="28"/>
          <w:szCs w:val="28"/>
        </w:rPr>
        <w:t>операций,</w:t>
      </w:r>
      <w:r>
        <w:rPr>
          <w:sz w:val="28"/>
          <w:szCs w:val="28"/>
        </w:rPr>
        <w:t xml:space="preserve"> </w:t>
      </w:r>
      <w:r w:rsidRPr="00835932">
        <w:rPr>
          <w:sz w:val="28"/>
          <w:szCs w:val="28"/>
        </w:rPr>
        <w:t>получила</w:t>
      </w:r>
      <w:r>
        <w:rPr>
          <w:sz w:val="28"/>
          <w:szCs w:val="28"/>
        </w:rPr>
        <w:t xml:space="preserve"> </w:t>
      </w:r>
      <w:r w:rsidRPr="00835932">
        <w:rPr>
          <w:sz w:val="28"/>
          <w:szCs w:val="28"/>
        </w:rPr>
        <w:t>впоследствии</w:t>
      </w:r>
      <w:r>
        <w:rPr>
          <w:sz w:val="28"/>
          <w:szCs w:val="28"/>
        </w:rPr>
        <w:t xml:space="preserve"> </w:t>
      </w:r>
      <w:r w:rsidRPr="00835932">
        <w:rPr>
          <w:sz w:val="28"/>
          <w:szCs w:val="28"/>
        </w:rPr>
        <w:t>неожиданное</w:t>
      </w:r>
      <w:r>
        <w:rPr>
          <w:sz w:val="28"/>
          <w:szCs w:val="28"/>
        </w:rPr>
        <w:t xml:space="preserve"> </w:t>
      </w:r>
      <w:r w:rsidRPr="00835932">
        <w:rPr>
          <w:sz w:val="28"/>
          <w:szCs w:val="28"/>
        </w:rPr>
        <w:t>подтверждение</w:t>
      </w:r>
      <w:r>
        <w:rPr>
          <w:sz w:val="28"/>
          <w:szCs w:val="28"/>
        </w:rPr>
        <w:t xml:space="preserve"> </w:t>
      </w:r>
      <w:r w:rsidRPr="00835932">
        <w:rPr>
          <w:sz w:val="28"/>
          <w:szCs w:val="28"/>
        </w:rPr>
        <w:t>в</w:t>
      </w:r>
      <w:r>
        <w:rPr>
          <w:sz w:val="28"/>
          <w:szCs w:val="28"/>
        </w:rPr>
        <w:t xml:space="preserve"> </w:t>
      </w:r>
      <w:r w:rsidRPr="00835932">
        <w:rPr>
          <w:sz w:val="28"/>
          <w:szCs w:val="28"/>
        </w:rPr>
        <w:t>теории</w:t>
      </w:r>
      <w:r>
        <w:rPr>
          <w:sz w:val="28"/>
          <w:szCs w:val="28"/>
        </w:rPr>
        <w:t xml:space="preserve"> </w:t>
      </w:r>
      <w:r w:rsidRPr="00835932">
        <w:rPr>
          <w:sz w:val="28"/>
          <w:szCs w:val="28"/>
        </w:rPr>
        <w:t>электрических</w:t>
      </w:r>
      <w:r>
        <w:rPr>
          <w:sz w:val="28"/>
          <w:szCs w:val="28"/>
        </w:rPr>
        <w:t xml:space="preserve"> </w:t>
      </w:r>
      <w:r w:rsidRPr="00835932">
        <w:rPr>
          <w:sz w:val="28"/>
          <w:szCs w:val="28"/>
        </w:rPr>
        <w:t>цепей,</w:t>
      </w:r>
      <w:r>
        <w:rPr>
          <w:sz w:val="28"/>
          <w:szCs w:val="28"/>
        </w:rPr>
        <w:t xml:space="preserve"> </w:t>
      </w:r>
      <w:r w:rsidRPr="00835932">
        <w:rPr>
          <w:sz w:val="28"/>
          <w:szCs w:val="28"/>
        </w:rPr>
        <w:t>предмет</w:t>
      </w:r>
      <w:r>
        <w:rPr>
          <w:sz w:val="28"/>
          <w:szCs w:val="28"/>
        </w:rPr>
        <w:t xml:space="preserve"> </w:t>
      </w:r>
      <w:r w:rsidRPr="00835932">
        <w:rPr>
          <w:sz w:val="28"/>
          <w:szCs w:val="28"/>
        </w:rPr>
        <w:t>которой</w:t>
      </w:r>
      <w:r>
        <w:rPr>
          <w:sz w:val="28"/>
          <w:szCs w:val="28"/>
        </w:rPr>
        <w:t xml:space="preserve"> </w:t>
      </w:r>
      <w:r w:rsidRPr="00835932">
        <w:rPr>
          <w:sz w:val="28"/>
          <w:szCs w:val="28"/>
        </w:rPr>
        <w:t>казался</w:t>
      </w:r>
      <w:r>
        <w:rPr>
          <w:sz w:val="28"/>
          <w:szCs w:val="28"/>
        </w:rPr>
        <w:t xml:space="preserve"> </w:t>
      </w:r>
      <w:r w:rsidRPr="00835932">
        <w:rPr>
          <w:sz w:val="28"/>
          <w:szCs w:val="28"/>
        </w:rPr>
        <w:t>очень</w:t>
      </w:r>
      <w:r>
        <w:rPr>
          <w:sz w:val="28"/>
          <w:szCs w:val="28"/>
        </w:rPr>
        <w:t xml:space="preserve"> </w:t>
      </w:r>
      <w:r w:rsidRPr="00835932">
        <w:rPr>
          <w:sz w:val="28"/>
          <w:szCs w:val="28"/>
        </w:rPr>
        <w:t>далеким</w:t>
      </w:r>
      <w:r>
        <w:rPr>
          <w:sz w:val="28"/>
          <w:szCs w:val="28"/>
        </w:rPr>
        <w:t xml:space="preserve"> </w:t>
      </w:r>
      <w:r w:rsidRPr="00835932">
        <w:rPr>
          <w:sz w:val="28"/>
          <w:szCs w:val="28"/>
        </w:rPr>
        <w:t>от</w:t>
      </w:r>
      <w:r>
        <w:rPr>
          <w:sz w:val="28"/>
          <w:szCs w:val="28"/>
        </w:rPr>
        <w:t xml:space="preserve"> </w:t>
      </w:r>
      <w:r w:rsidRPr="00835932">
        <w:rPr>
          <w:sz w:val="28"/>
          <w:szCs w:val="28"/>
        </w:rPr>
        <w:t>человеческого</w:t>
      </w:r>
      <w:r>
        <w:rPr>
          <w:sz w:val="28"/>
          <w:szCs w:val="28"/>
        </w:rPr>
        <w:t xml:space="preserve"> мышления.</w:t>
      </w:r>
    </w:p>
    <w:p w:rsidR="00E91184" w:rsidRPr="00835932" w:rsidRDefault="00E91184" w:rsidP="00E91184">
      <w:pPr>
        <w:pStyle w:val="Bodytext80"/>
        <w:shd w:val="clear" w:color="auto" w:fill="auto"/>
        <w:spacing w:before="0" w:line="360" w:lineRule="auto"/>
        <w:rPr>
          <w:sz w:val="28"/>
          <w:szCs w:val="28"/>
        </w:rPr>
      </w:pPr>
      <w:r w:rsidRPr="00835932">
        <w:rPr>
          <w:sz w:val="28"/>
          <w:szCs w:val="28"/>
        </w:rPr>
        <w:t>Четвертым</w:t>
      </w:r>
      <w:r>
        <w:rPr>
          <w:sz w:val="28"/>
          <w:szCs w:val="28"/>
        </w:rPr>
        <w:t xml:space="preserve"> </w:t>
      </w:r>
      <w:r w:rsidRPr="00835932">
        <w:rPr>
          <w:sz w:val="28"/>
          <w:szCs w:val="28"/>
        </w:rPr>
        <w:t>способом</w:t>
      </w:r>
      <w:r>
        <w:rPr>
          <w:sz w:val="28"/>
          <w:szCs w:val="28"/>
        </w:rPr>
        <w:t xml:space="preserve"> </w:t>
      </w:r>
      <w:r w:rsidRPr="00835932">
        <w:rPr>
          <w:sz w:val="28"/>
          <w:szCs w:val="28"/>
        </w:rPr>
        <w:t>обоснования</w:t>
      </w:r>
      <w:r>
        <w:rPr>
          <w:sz w:val="28"/>
          <w:szCs w:val="28"/>
        </w:rPr>
        <w:t xml:space="preserve"> </w:t>
      </w:r>
      <w:r w:rsidRPr="00835932">
        <w:rPr>
          <w:sz w:val="28"/>
          <w:szCs w:val="28"/>
        </w:rPr>
        <w:t>гипотезы,</w:t>
      </w:r>
      <w:r>
        <w:rPr>
          <w:sz w:val="28"/>
          <w:szCs w:val="28"/>
        </w:rPr>
        <w:t xml:space="preserve"> </w:t>
      </w:r>
      <w:r w:rsidRPr="00835932">
        <w:rPr>
          <w:sz w:val="28"/>
          <w:szCs w:val="28"/>
        </w:rPr>
        <w:t>имеющим</w:t>
      </w:r>
      <w:r>
        <w:rPr>
          <w:sz w:val="28"/>
          <w:szCs w:val="28"/>
        </w:rPr>
        <w:t xml:space="preserve"> </w:t>
      </w:r>
      <w:r w:rsidRPr="00835932">
        <w:rPr>
          <w:sz w:val="28"/>
          <w:szCs w:val="28"/>
        </w:rPr>
        <w:t>логическую</w:t>
      </w:r>
      <w:r>
        <w:rPr>
          <w:sz w:val="28"/>
          <w:szCs w:val="28"/>
        </w:rPr>
        <w:t xml:space="preserve"> </w:t>
      </w:r>
      <w:r w:rsidRPr="00835932">
        <w:rPr>
          <w:sz w:val="28"/>
          <w:szCs w:val="28"/>
        </w:rPr>
        <w:t>природу,</w:t>
      </w:r>
      <w:r>
        <w:rPr>
          <w:sz w:val="28"/>
          <w:szCs w:val="28"/>
        </w:rPr>
        <w:t xml:space="preserve"> </w:t>
      </w:r>
      <w:r w:rsidRPr="00835932">
        <w:rPr>
          <w:sz w:val="28"/>
          <w:szCs w:val="28"/>
        </w:rPr>
        <w:t>является</w:t>
      </w:r>
      <w:r>
        <w:rPr>
          <w:sz w:val="28"/>
          <w:szCs w:val="28"/>
        </w:rPr>
        <w:t xml:space="preserve"> </w:t>
      </w:r>
      <w:r w:rsidRPr="00835932">
        <w:rPr>
          <w:sz w:val="28"/>
          <w:szCs w:val="28"/>
        </w:rPr>
        <w:t>выведение</w:t>
      </w:r>
      <w:r>
        <w:rPr>
          <w:sz w:val="28"/>
          <w:szCs w:val="28"/>
        </w:rPr>
        <w:t xml:space="preserve"> </w:t>
      </w:r>
      <w:r w:rsidRPr="00835932">
        <w:rPr>
          <w:sz w:val="28"/>
          <w:szCs w:val="28"/>
        </w:rPr>
        <w:t>ее</w:t>
      </w:r>
      <w:r>
        <w:rPr>
          <w:sz w:val="28"/>
          <w:szCs w:val="28"/>
        </w:rPr>
        <w:t xml:space="preserve"> </w:t>
      </w:r>
      <w:r w:rsidRPr="00835932">
        <w:rPr>
          <w:sz w:val="28"/>
          <w:szCs w:val="28"/>
        </w:rPr>
        <w:t>из</w:t>
      </w:r>
      <w:r>
        <w:rPr>
          <w:sz w:val="28"/>
          <w:szCs w:val="28"/>
        </w:rPr>
        <w:t xml:space="preserve"> </w:t>
      </w:r>
      <w:r w:rsidRPr="00835932">
        <w:rPr>
          <w:sz w:val="28"/>
          <w:szCs w:val="28"/>
        </w:rPr>
        <w:t>некоторых</w:t>
      </w:r>
      <w:r>
        <w:rPr>
          <w:sz w:val="28"/>
          <w:szCs w:val="28"/>
        </w:rPr>
        <w:t xml:space="preserve"> </w:t>
      </w:r>
      <w:r w:rsidRPr="00835932">
        <w:rPr>
          <w:sz w:val="28"/>
          <w:szCs w:val="28"/>
        </w:rPr>
        <w:t>более</w:t>
      </w:r>
      <w:r>
        <w:rPr>
          <w:sz w:val="28"/>
          <w:szCs w:val="28"/>
        </w:rPr>
        <w:t xml:space="preserve"> </w:t>
      </w:r>
      <w:r w:rsidRPr="00835932">
        <w:rPr>
          <w:sz w:val="28"/>
          <w:szCs w:val="28"/>
        </w:rPr>
        <w:t>общих</w:t>
      </w:r>
      <w:r>
        <w:rPr>
          <w:sz w:val="28"/>
          <w:szCs w:val="28"/>
        </w:rPr>
        <w:t xml:space="preserve"> </w:t>
      </w:r>
      <w:r w:rsidRPr="00835932">
        <w:rPr>
          <w:sz w:val="28"/>
          <w:szCs w:val="28"/>
        </w:rPr>
        <w:t>положений.</w:t>
      </w:r>
      <w:r>
        <w:rPr>
          <w:sz w:val="28"/>
          <w:szCs w:val="28"/>
        </w:rPr>
        <w:t xml:space="preserve"> </w:t>
      </w:r>
      <w:r w:rsidRPr="00835932">
        <w:rPr>
          <w:sz w:val="28"/>
          <w:szCs w:val="28"/>
        </w:rPr>
        <w:t>Если</w:t>
      </w:r>
      <w:r>
        <w:rPr>
          <w:sz w:val="28"/>
          <w:szCs w:val="28"/>
        </w:rPr>
        <w:t xml:space="preserve"> </w:t>
      </w:r>
      <w:r w:rsidRPr="00835932">
        <w:rPr>
          <w:sz w:val="28"/>
          <w:szCs w:val="28"/>
        </w:rPr>
        <w:t>выдвинутое</w:t>
      </w:r>
      <w:r>
        <w:rPr>
          <w:sz w:val="28"/>
          <w:szCs w:val="28"/>
        </w:rPr>
        <w:t xml:space="preserve"> </w:t>
      </w:r>
      <w:r w:rsidRPr="00835932">
        <w:rPr>
          <w:sz w:val="28"/>
          <w:szCs w:val="28"/>
        </w:rPr>
        <w:t>предположение</w:t>
      </w:r>
      <w:r>
        <w:rPr>
          <w:sz w:val="28"/>
          <w:szCs w:val="28"/>
        </w:rPr>
        <w:t xml:space="preserve"> </w:t>
      </w:r>
      <w:r w:rsidRPr="00835932">
        <w:rPr>
          <w:sz w:val="28"/>
          <w:szCs w:val="28"/>
        </w:rPr>
        <w:t>удается</w:t>
      </w:r>
      <w:r>
        <w:rPr>
          <w:sz w:val="28"/>
          <w:szCs w:val="28"/>
        </w:rPr>
        <w:t xml:space="preserve"> </w:t>
      </w:r>
      <w:r w:rsidRPr="00835932">
        <w:rPr>
          <w:sz w:val="28"/>
          <w:szCs w:val="28"/>
        </w:rPr>
        <w:t>вывести</w:t>
      </w:r>
      <w:r>
        <w:rPr>
          <w:sz w:val="28"/>
          <w:szCs w:val="28"/>
        </w:rPr>
        <w:t xml:space="preserve"> </w:t>
      </w:r>
      <w:r w:rsidRPr="00835932">
        <w:rPr>
          <w:sz w:val="28"/>
          <w:szCs w:val="28"/>
        </w:rPr>
        <w:t>из</w:t>
      </w:r>
      <w:r>
        <w:rPr>
          <w:sz w:val="28"/>
          <w:szCs w:val="28"/>
        </w:rPr>
        <w:t xml:space="preserve"> </w:t>
      </w:r>
      <w:r w:rsidRPr="00835932">
        <w:rPr>
          <w:sz w:val="28"/>
          <w:szCs w:val="28"/>
        </w:rPr>
        <w:t>каких-то</w:t>
      </w:r>
      <w:r>
        <w:rPr>
          <w:sz w:val="28"/>
          <w:szCs w:val="28"/>
        </w:rPr>
        <w:t xml:space="preserve"> </w:t>
      </w:r>
      <w:r w:rsidRPr="00835932">
        <w:rPr>
          <w:sz w:val="28"/>
          <w:szCs w:val="28"/>
        </w:rPr>
        <w:t>утвердившихся</w:t>
      </w:r>
      <w:r>
        <w:rPr>
          <w:sz w:val="28"/>
          <w:szCs w:val="28"/>
        </w:rPr>
        <w:t xml:space="preserve"> </w:t>
      </w:r>
      <w:r w:rsidRPr="00835932">
        <w:rPr>
          <w:sz w:val="28"/>
          <w:szCs w:val="28"/>
        </w:rPr>
        <w:t>истин,</w:t>
      </w:r>
      <w:r>
        <w:rPr>
          <w:sz w:val="28"/>
          <w:szCs w:val="28"/>
        </w:rPr>
        <w:t xml:space="preserve"> </w:t>
      </w:r>
      <w:r w:rsidRPr="00835932">
        <w:rPr>
          <w:sz w:val="28"/>
          <w:szCs w:val="28"/>
        </w:rPr>
        <w:t>то</w:t>
      </w:r>
      <w:r>
        <w:rPr>
          <w:sz w:val="28"/>
          <w:szCs w:val="28"/>
        </w:rPr>
        <w:t xml:space="preserve"> </w:t>
      </w:r>
      <w:r w:rsidRPr="00835932">
        <w:rPr>
          <w:sz w:val="28"/>
          <w:szCs w:val="28"/>
        </w:rPr>
        <w:t>это</w:t>
      </w:r>
      <w:r>
        <w:rPr>
          <w:sz w:val="28"/>
          <w:szCs w:val="28"/>
        </w:rPr>
        <w:t xml:space="preserve"> </w:t>
      </w:r>
      <w:r w:rsidRPr="00835932">
        <w:rPr>
          <w:sz w:val="28"/>
          <w:szCs w:val="28"/>
        </w:rPr>
        <w:t>означает,</w:t>
      </w:r>
      <w:r>
        <w:rPr>
          <w:sz w:val="28"/>
          <w:szCs w:val="28"/>
        </w:rPr>
        <w:t xml:space="preserve"> </w:t>
      </w:r>
      <w:r w:rsidRPr="00835932">
        <w:rPr>
          <w:sz w:val="28"/>
          <w:szCs w:val="28"/>
        </w:rPr>
        <w:t>что</w:t>
      </w:r>
      <w:r>
        <w:rPr>
          <w:sz w:val="28"/>
          <w:szCs w:val="28"/>
        </w:rPr>
        <w:t xml:space="preserve"> </w:t>
      </w:r>
      <w:r w:rsidRPr="00835932">
        <w:rPr>
          <w:sz w:val="28"/>
          <w:szCs w:val="28"/>
        </w:rPr>
        <w:t>оно</w:t>
      </w:r>
      <w:r>
        <w:rPr>
          <w:sz w:val="28"/>
          <w:szCs w:val="28"/>
        </w:rPr>
        <w:t xml:space="preserve"> </w:t>
      </w:r>
      <w:r w:rsidRPr="00835932">
        <w:rPr>
          <w:sz w:val="28"/>
          <w:szCs w:val="28"/>
        </w:rPr>
        <w:t>само</w:t>
      </w:r>
      <w:r>
        <w:rPr>
          <w:sz w:val="28"/>
          <w:szCs w:val="28"/>
        </w:rPr>
        <w:t xml:space="preserve"> </w:t>
      </w:r>
      <w:r w:rsidRPr="00835932">
        <w:rPr>
          <w:sz w:val="28"/>
          <w:szCs w:val="28"/>
        </w:rPr>
        <w:t>истинно.</w:t>
      </w:r>
      <w:r>
        <w:rPr>
          <w:sz w:val="28"/>
          <w:szCs w:val="28"/>
        </w:rPr>
        <w:t xml:space="preserve"> </w:t>
      </w:r>
      <w:r w:rsidRPr="00835932">
        <w:rPr>
          <w:sz w:val="28"/>
          <w:szCs w:val="28"/>
        </w:rPr>
        <w:t>Однако</w:t>
      </w:r>
      <w:r>
        <w:rPr>
          <w:sz w:val="28"/>
          <w:szCs w:val="28"/>
        </w:rPr>
        <w:t xml:space="preserve"> </w:t>
      </w:r>
      <w:r w:rsidRPr="00835932">
        <w:rPr>
          <w:sz w:val="28"/>
          <w:szCs w:val="28"/>
        </w:rPr>
        <w:t>в</w:t>
      </w:r>
      <w:r>
        <w:rPr>
          <w:sz w:val="28"/>
          <w:szCs w:val="28"/>
        </w:rPr>
        <w:t xml:space="preserve"> </w:t>
      </w:r>
      <w:r w:rsidRPr="00835932">
        <w:rPr>
          <w:sz w:val="28"/>
          <w:szCs w:val="28"/>
        </w:rPr>
        <w:t>литературе</w:t>
      </w:r>
      <w:r>
        <w:rPr>
          <w:sz w:val="28"/>
          <w:szCs w:val="28"/>
        </w:rPr>
        <w:t xml:space="preserve"> </w:t>
      </w:r>
      <w:r w:rsidRPr="00835932">
        <w:rPr>
          <w:sz w:val="28"/>
          <w:szCs w:val="28"/>
        </w:rPr>
        <w:t>высказывается</w:t>
      </w:r>
      <w:r>
        <w:rPr>
          <w:sz w:val="28"/>
          <w:szCs w:val="28"/>
        </w:rPr>
        <w:t xml:space="preserve"> </w:t>
      </w:r>
      <w:r w:rsidRPr="00835932">
        <w:rPr>
          <w:sz w:val="28"/>
          <w:szCs w:val="28"/>
        </w:rPr>
        <w:t>мнение,</w:t>
      </w:r>
      <w:r>
        <w:rPr>
          <w:sz w:val="28"/>
          <w:szCs w:val="28"/>
        </w:rPr>
        <w:t xml:space="preserve"> </w:t>
      </w:r>
      <w:r w:rsidRPr="00835932">
        <w:rPr>
          <w:sz w:val="28"/>
          <w:szCs w:val="28"/>
        </w:rPr>
        <w:t>что</w:t>
      </w:r>
      <w:r>
        <w:rPr>
          <w:sz w:val="28"/>
          <w:szCs w:val="28"/>
        </w:rPr>
        <w:t xml:space="preserve"> </w:t>
      </w:r>
      <w:r w:rsidRPr="00835932">
        <w:rPr>
          <w:sz w:val="28"/>
          <w:szCs w:val="28"/>
        </w:rPr>
        <w:t>данный</w:t>
      </w:r>
      <w:r>
        <w:rPr>
          <w:sz w:val="28"/>
          <w:szCs w:val="28"/>
        </w:rPr>
        <w:t xml:space="preserve"> </w:t>
      </w:r>
      <w:r w:rsidRPr="00835932">
        <w:rPr>
          <w:sz w:val="28"/>
          <w:szCs w:val="28"/>
        </w:rPr>
        <w:t>способ</w:t>
      </w:r>
      <w:r>
        <w:rPr>
          <w:sz w:val="28"/>
          <w:szCs w:val="28"/>
        </w:rPr>
        <w:t xml:space="preserve"> </w:t>
      </w:r>
      <w:r w:rsidRPr="00835932">
        <w:rPr>
          <w:sz w:val="28"/>
          <w:szCs w:val="28"/>
        </w:rPr>
        <w:t>обоснования</w:t>
      </w:r>
      <w:r>
        <w:rPr>
          <w:sz w:val="28"/>
          <w:szCs w:val="28"/>
        </w:rPr>
        <w:t xml:space="preserve"> </w:t>
      </w:r>
      <w:r w:rsidRPr="00835932">
        <w:rPr>
          <w:sz w:val="28"/>
          <w:szCs w:val="28"/>
        </w:rPr>
        <w:t>гипотезы</w:t>
      </w:r>
      <w:r>
        <w:rPr>
          <w:sz w:val="28"/>
          <w:szCs w:val="28"/>
        </w:rPr>
        <w:t xml:space="preserve"> </w:t>
      </w:r>
      <w:r w:rsidRPr="00835932">
        <w:rPr>
          <w:sz w:val="28"/>
          <w:szCs w:val="28"/>
        </w:rPr>
        <w:t>находит</w:t>
      </w:r>
      <w:r>
        <w:rPr>
          <w:sz w:val="28"/>
          <w:szCs w:val="28"/>
        </w:rPr>
        <w:t xml:space="preserve"> </w:t>
      </w:r>
      <w:r w:rsidRPr="00835932">
        <w:rPr>
          <w:sz w:val="28"/>
          <w:szCs w:val="28"/>
        </w:rPr>
        <w:t>только</w:t>
      </w:r>
      <w:r>
        <w:rPr>
          <w:sz w:val="28"/>
          <w:szCs w:val="28"/>
        </w:rPr>
        <w:t xml:space="preserve"> </w:t>
      </w:r>
      <w:r w:rsidRPr="00835932">
        <w:rPr>
          <w:sz w:val="28"/>
          <w:szCs w:val="28"/>
        </w:rPr>
        <w:t>ограниченное</w:t>
      </w:r>
      <w:r>
        <w:rPr>
          <w:sz w:val="28"/>
          <w:szCs w:val="28"/>
        </w:rPr>
        <w:t xml:space="preserve"> </w:t>
      </w:r>
      <w:r w:rsidRPr="00835932">
        <w:rPr>
          <w:sz w:val="28"/>
          <w:szCs w:val="28"/>
        </w:rPr>
        <w:t>применение.</w:t>
      </w:r>
      <w:r>
        <w:rPr>
          <w:sz w:val="28"/>
          <w:szCs w:val="28"/>
        </w:rPr>
        <w:t xml:space="preserve"> </w:t>
      </w:r>
      <w:r w:rsidRPr="00835932">
        <w:rPr>
          <w:sz w:val="28"/>
          <w:szCs w:val="28"/>
        </w:rPr>
        <w:t>Во-первых,</w:t>
      </w:r>
      <w:r>
        <w:rPr>
          <w:sz w:val="28"/>
          <w:szCs w:val="28"/>
        </w:rPr>
        <w:t xml:space="preserve"> </w:t>
      </w:r>
      <w:r w:rsidRPr="00835932">
        <w:rPr>
          <w:sz w:val="28"/>
          <w:szCs w:val="28"/>
        </w:rPr>
        <w:t>самые</w:t>
      </w:r>
      <w:r>
        <w:rPr>
          <w:sz w:val="28"/>
          <w:szCs w:val="28"/>
        </w:rPr>
        <w:t xml:space="preserve"> </w:t>
      </w:r>
      <w:r w:rsidRPr="00835932">
        <w:rPr>
          <w:sz w:val="28"/>
          <w:szCs w:val="28"/>
        </w:rPr>
        <w:t>интересные</w:t>
      </w:r>
      <w:r>
        <w:rPr>
          <w:sz w:val="28"/>
          <w:szCs w:val="28"/>
        </w:rPr>
        <w:t xml:space="preserve"> </w:t>
      </w:r>
      <w:r w:rsidRPr="00835932">
        <w:rPr>
          <w:sz w:val="28"/>
          <w:szCs w:val="28"/>
        </w:rPr>
        <w:t>и</w:t>
      </w:r>
      <w:r>
        <w:rPr>
          <w:sz w:val="28"/>
          <w:szCs w:val="28"/>
        </w:rPr>
        <w:t xml:space="preserve"> </w:t>
      </w:r>
      <w:r w:rsidRPr="00835932">
        <w:rPr>
          <w:sz w:val="28"/>
          <w:szCs w:val="28"/>
        </w:rPr>
        <w:t>важные</w:t>
      </w:r>
      <w:r>
        <w:rPr>
          <w:sz w:val="28"/>
          <w:szCs w:val="28"/>
        </w:rPr>
        <w:t xml:space="preserve"> </w:t>
      </w:r>
      <w:r w:rsidRPr="00835932">
        <w:rPr>
          <w:sz w:val="28"/>
          <w:szCs w:val="28"/>
        </w:rPr>
        <w:lastRenderedPageBreak/>
        <w:t>гипотезы</w:t>
      </w:r>
      <w:r>
        <w:rPr>
          <w:sz w:val="28"/>
          <w:szCs w:val="28"/>
        </w:rPr>
        <w:t xml:space="preserve"> </w:t>
      </w:r>
      <w:r w:rsidRPr="00835932">
        <w:rPr>
          <w:sz w:val="28"/>
          <w:szCs w:val="28"/>
        </w:rPr>
        <w:t>являются,</w:t>
      </w:r>
      <w:r>
        <w:rPr>
          <w:sz w:val="28"/>
          <w:szCs w:val="28"/>
        </w:rPr>
        <w:t xml:space="preserve"> </w:t>
      </w:r>
      <w:r w:rsidRPr="00835932">
        <w:rPr>
          <w:sz w:val="28"/>
          <w:szCs w:val="28"/>
        </w:rPr>
        <w:t>как</w:t>
      </w:r>
      <w:r>
        <w:rPr>
          <w:sz w:val="28"/>
          <w:szCs w:val="28"/>
        </w:rPr>
        <w:t xml:space="preserve"> </w:t>
      </w:r>
      <w:r w:rsidRPr="00835932">
        <w:rPr>
          <w:sz w:val="28"/>
          <w:szCs w:val="28"/>
        </w:rPr>
        <w:t>правило,</w:t>
      </w:r>
      <w:r>
        <w:rPr>
          <w:sz w:val="28"/>
          <w:szCs w:val="28"/>
        </w:rPr>
        <w:t xml:space="preserve"> </w:t>
      </w:r>
      <w:r w:rsidRPr="00835932">
        <w:rPr>
          <w:sz w:val="28"/>
          <w:szCs w:val="28"/>
        </w:rPr>
        <w:t>весьма</w:t>
      </w:r>
      <w:r>
        <w:rPr>
          <w:sz w:val="28"/>
          <w:szCs w:val="28"/>
        </w:rPr>
        <w:t xml:space="preserve"> </w:t>
      </w:r>
      <w:r w:rsidRPr="00835932">
        <w:rPr>
          <w:sz w:val="28"/>
          <w:szCs w:val="28"/>
        </w:rPr>
        <w:t>общими,</w:t>
      </w:r>
      <w:r>
        <w:rPr>
          <w:sz w:val="28"/>
          <w:szCs w:val="28"/>
        </w:rPr>
        <w:t xml:space="preserve"> </w:t>
      </w:r>
      <w:r w:rsidRPr="00835932">
        <w:rPr>
          <w:sz w:val="28"/>
          <w:szCs w:val="28"/>
        </w:rPr>
        <w:t>а</w:t>
      </w:r>
      <w:r>
        <w:rPr>
          <w:sz w:val="28"/>
          <w:szCs w:val="28"/>
        </w:rPr>
        <w:t xml:space="preserve"> </w:t>
      </w:r>
      <w:r w:rsidRPr="00835932">
        <w:rPr>
          <w:sz w:val="28"/>
          <w:szCs w:val="28"/>
        </w:rPr>
        <w:t>поэтому</w:t>
      </w:r>
      <w:r>
        <w:rPr>
          <w:sz w:val="28"/>
          <w:szCs w:val="28"/>
        </w:rPr>
        <w:t xml:space="preserve"> </w:t>
      </w:r>
      <w:r w:rsidRPr="00835932">
        <w:rPr>
          <w:sz w:val="28"/>
          <w:szCs w:val="28"/>
        </w:rPr>
        <w:t>не</w:t>
      </w:r>
      <w:r>
        <w:rPr>
          <w:sz w:val="28"/>
          <w:szCs w:val="28"/>
        </w:rPr>
        <w:t xml:space="preserve"> </w:t>
      </w:r>
      <w:r w:rsidRPr="00835932">
        <w:rPr>
          <w:sz w:val="28"/>
          <w:szCs w:val="28"/>
        </w:rPr>
        <w:t>могут</w:t>
      </w:r>
      <w:r>
        <w:rPr>
          <w:sz w:val="28"/>
          <w:szCs w:val="28"/>
        </w:rPr>
        <w:t xml:space="preserve"> </w:t>
      </w:r>
      <w:r w:rsidRPr="00835932">
        <w:rPr>
          <w:sz w:val="28"/>
          <w:szCs w:val="28"/>
        </w:rPr>
        <w:t>быть</w:t>
      </w:r>
      <w:r>
        <w:rPr>
          <w:sz w:val="28"/>
          <w:szCs w:val="28"/>
        </w:rPr>
        <w:t xml:space="preserve"> </w:t>
      </w:r>
      <w:r w:rsidRPr="00835932">
        <w:rPr>
          <w:sz w:val="28"/>
          <w:szCs w:val="28"/>
        </w:rPr>
        <w:t>получены</w:t>
      </w:r>
      <w:r>
        <w:rPr>
          <w:sz w:val="28"/>
          <w:szCs w:val="28"/>
        </w:rPr>
        <w:t xml:space="preserve"> </w:t>
      </w:r>
      <w:r w:rsidRPr="00835932">
        <w:rPr>
          <w:sz w:val="28"/>
          <w:szCs w:val="28"/>
        </w:rPr>
        <w:t>в</w:t>
      </w:r>
      <w:r>
        <w:rPr>
          <w:sz w:val="28"/>
          <w:szCs w:val="28"/>
        </w:rPr>
        <w:t xml:space="preserve"> </w:t>
      </w:r>
      <w:r w:rsidRPr="00835932">
        <w:rPr>
          <w:sz w:val="28"/>
          <w:szCs w:val="28"/>
        </w:rPr>
        <w:t>качестве</w:t>
      </w:r>
      <w:r>
        <w:rPr>
          <w:sz w:val="28"/>
          <w:szCs w:val="28"/>
        </w:rPr>
        <w:t xml:space="preserve"> </w:t>
      </w:r>
      <w:r w:rsidRPr="00835932">
        <w:rPr>
          <w:sz w:val="28"/>
          <w:szCs w:val="28"/>
        </w:rPr>
        <w:t>следствий</w:t>
      </w:r>
      <w:r>
        <w:rPr>
          <w:sz w:val="28"/>
          <w:szCs w:val="28"/>
        </w:rPr>
        <w:t xml:space="preserve"> </w:t>
      </w:r>
      <w:r w:rsidRPr="00835932">
        <w:rPr>
          <w:sz w:val="28"/>
          <w:szCs w:val="28"/>
        </w:rPr>
        <w:t>уже</w:t>
      </w:r>
      <w:r>
        <w:rPr>
          <w:sz w:val="28"/>
          <w:szCs w:val="28"/>
        </w:rPr>
        <w:t xml:space="preserve"> </w:t>
      </w:r>
      <w:r w:rsidRPr="00835932">
        <w:rPr>
          <w:sz w:val="28"/>
          <w:szCs w:val="28"/>
        </w:rPr>
        <w:t>установленных</w:t>
      </w:r>
      <w:r>
        <w:rPr>
          <w:sz w:val="28"/>
          <w:szCs w:val="28"/>
        </w:rPr>
        <w:t xml:space="preserve"> </w:t>
      </w:r>
      <w:r w:rsidRPr="00835932">
        <w:rPr>
          <w:sz w:val="28"/>
          <w:szCs w:val="28"/>
        </w:rPr>
        <w:t>положений.</w:t>
      </w:r>
      <w:r>
        <w:rPr>
          <w:sz w:val="28"/>
          <w:szCs w:val="28"/>
        </w:rPr>
        <w:t xml:space="preserve"> </w:t>
      </w:r>
      <w:r w:rsidRPr="00835932">
        <w:rPr>
          <w:sz w:val="28"/>
          <w:szCs w:val="28"/>
        </w:rPr>
        <w:t>Во-вторых,</w:t>
      </w:r>
      <w:r>
        <w:rPr>
          <w:sz w:val="28"/>
          <w:szCs w:val="28"/>
        </w:rPr>
        <w:t xml:space="preserve"> </w:t>
      </w:r>
      <w:r w:rsidRPr="00835932">
        <w:rPr>
          <w:sz w:val="28"/>
          <w:szCs w:val="28"/>
        </w:rPr>
        <w:t>гипотезы</w:t>
      </w:r>
      <w:r>
        <w:rPr>
          <w:sz w:val="28"/>
          <w:szCs w:val="28"/>
        </w:rPr>
        <w:t xml:space="preserve"> </w:t>
      </w:r>
      <w:r w:rsidRPr="00835932">
        <w:rPr>
          <w:sz w:val="28"/>
          <w:szCs w:val="28"/>
        </w:rPr>
        <w:t>обычно</w:t>
      </w:r>
      <w:r>
        <w:rPr>
          <w:sz w:val="28"/>
          <w:szCs w:val="28"/>
        </w:rPr>
        <w:t xml:space="preserve"> </w:t>
      </w:r>
      <w:r w:rsidRPr="00835932">
        <w:rPr>
          <w:sz w:val="28"/>
          <w:szCs w:val="28"/>
        </w:rPr>
        <w:t>выдвигаются</w:t>
      </w:r>
      <w:r>
        <w:rPr>
          <w:sz w:val="28"/>
          <w:szCs w:val="28"/>
        </w:rPr>
        <w:t xml:space="preserve"> </w:t>
      </w:r>
      <w:r w:rsidRPr="00835932">
        <w:rPr>
          <w:sz w:val="28"/>
          <w:szCs w:val="28"/>
        </w:rPr>
        <w:t>относительно</w:t>
      </w:r>
      <w:r>
        <w:rPr>
          <w:sz w:val="28"/>
          <w:szCs w:val="28"/>
        </w:rPr>
        <w:t xml:space="preserve"> </w:t>
      </w:r>
      <w:r w:rsidRPr="00835932">
        <w:rPr>
          <w:sz w:val="28"/>
          <w:szCs w:val="28"/>
        </w:rPr>
        <w:t>новых,</w:t>
      </w:r>
      <w:r>
        <w:rPr>
          <w:sz w:val="28"/>
          <w:szCs w:val="28"/>
        </w:rPr>
        <w:t xml:space="preserve"> </w:t>
      </w:r>
      <w:r w:rsidRPr="00835932">
        <w:rPr>
          <w:sz w:val="28"/>
          <w:szCs w:val="28"/>
        </w:rPr>
        <w:t>не</w:t>
      </w:r>
      <w:r>
        <w:rPr>
          <w:sz w:val="28"/>
          <w:szCs w:val="28"/>
        </w:rPr>
        <w:t xml:space="preserve"> </w:t>
      </w:r>
      <w:r w:rsidRPr="00835932">
        <w:rPr>
          <w:sz w:val="28"/>
          <w:szCs w:val="28"/>
        </w:rPr>
        <w:t>изученных</w:t>
      </w:r>
      <w:r>
        <w:rPr>
          <w:sz w:val="28"/>
          <w:szCs w:val="28"/>
        </w:rPr>
        <w:t xml:space="preserve"> </w:t>
      </w:r>
      <w:r w:rsidRPr="00835932">
        <w:rPr>
          <w:sz w:val="28"/>
          <w:szCs w:val="28"/>
        </w:rPr>
        <w:t>в</w:t>
      </w:r>
      <w:r>
        <w:rPr>
          <w:sz w:val="28"/>
          <w:szCs w:val="28"/>
        </w:rPr>
        <w:t xml:space="preserve"> </w:t>
      </w:r>
      <w:r w:rsidRPr="00835932">
        <w:rPr>
          <w:sz w:val="28"/>
          <w:szCs w:val="28"/>
        </w:rPr>
        <w:t>деталях</w:t>
      </w:r>
      <w:r>
        <w:rPr>
          <w:sz w:val="28"/>
          <w:szCs w:val="28"/>
        </w:rPr>
        <w:t xml:space="preserve"> </w:t>
      </w:r>
      <w:r w:rsidRPr="00835932">
        <w:rPr>
          <w:sz w:val="28"/>
          <w:szCs w:val="28"/>
        </w:rPr>
        <w:t>явлений,</w:t>
      </w:r>
      <w:r>
        <w:rPr>
          <w:sz w:val="28"/>
          <w:szCs w:val="28"/>
        </w:rPr>
        <w:t xml:space="preserve"> </w:t>
      </w:r>
      <w:r w:rsidRPr="00835932">
        <w:rPr>
          <w:sz w:val="28"/>
          <w:szCs w:val="28"/>
        </w:rPr>
        <w:t>которые</w:t>
      </w:r>
      <w:r>
        <w:rPr>
          <w:sz w:val="28"/>
          <w:szCs w:val="28"/>
        </w:rPr>
        <w:t xml:space="preserve"> </w:t>
      </w:r>
      <w:r w:rsidRPr="00835932">
        <w:rPr>
          <w:sz w:val="28"/>
          <w:szCs w:val="28"/>
        </w:rPr>
        <w:t>не</w:t>
      </w:r>
      <w:r>
        <w:rPr>
          <w:sz w:val="28"/>
          <w:szCs w:val="28"/>
        </w:rPr>
        <w:t xml:space="preserve"> </w:t>
      </w:r>
      <w:r w:rsidRPr="00835932">
        <w:rPr>
          <w:sz w:val="28"/>
          <w:szCs w:val="28"/>
        </w:rPr>
        <w:t>охвачены</w:t>
      </w:r>
      <w:r>
        <w:rPr>
          <w:sz w:val="28"/>
          <w:szCs w:val="28"/>
        </w:rPr>
        <w:t xml:space="preserve"> </w:t>
      </w:r>
      <w:r w:rsidRPr="00835932">
        <w:rPr>
          <w:sz w:val="28"/>
          <w:szCs w:val="28"/>
        </w:rPr>
        <w:t>еще</w:t>
      </w:r>
      <w:r>
        <w:rPr>
          <w:sz w:val="28"/>
          <w:szCs w:val="28"/>
        </w:rPr>
        <w:t xml:space="preserve"> </w:t>
      </w:r>
      <w:r w:rsidRPr="00835932">
        <w:rPr>
          <w:sz w:val="28"/>
          <w:szCs w:val="28"/>
        </w:rPr>
        <w:t>универсальными</w:t>
      </w:r>
      <w:r>
        <w:rPr>
          <w:sz w:val="28"/>
          <w:szCs w:val="28"/>
        </w:rPr>
        <w:t xml:space="preserve"> </w:t>
      </w:r>
      <w:r w:rsidRPr="00835932">
        <w:rPr>
          <w:sz w:val="28"/>
          <w:szCs w:val="28"/>
        </w:rPr>
        <w:t>принципами.</w:t>
      </w:r>
    </w:p>
    <w:p w:rsidR="00E91184" w:rsidRPr="00835932" w:rsidRDefault="00E91184" w:rsidP="00E91184">
      <w:pPr>
        <w:pStyle w:val="Bodytext80"/>
        <w:shd w:val="clear" w:color="auto" w:fill="auto"/>
        <w:spacing w:before="0" w:line="360" w:lineRule="auto"/>
        <w:rPr>
          <w:sz w:val="28"/>
          <w:szCs w:val="28"/>
        </w:rPr>
      </w:pPr>
      <w:r w:rsidRPr="00835932">
        <w:rPr>
          <w:sz w:val="28"/>
          <w:szCs w:val="28"/>
        </w:rPr>
        <w:t>Пятый</w:t>
      </w:r>
      <w:r>
        <w:rPr>
          <w:sz w:val="28"/>
          <w:szCs w:val="28"/>
        </w:rPr>
        <w:t xml:space="preserve"> </w:t>
      </w:r>
      <w:r w:rsidRPr="00835932">
        <w:rPr>
          <w:sz w:val="28"/>
          <w:szCs w:val="28"/>
        </w:rPr>
        <w:t>путь</w:t>
      </w:r>
      <w:r>
        <w:rPr>
          <w:sz w:val="28"/>
          <w:szCs w:val="28"/>
        </w:rPr>
        <w:t xml:space="preserve"> </w:t>
      </w:r>
      <w:r w:rsidRPr="00835932">
        <w:rPr>
          <w:sz w:val="28"/>
          <w:szCs w:val="28"/>
        </w:rPr>
        <w:t>утверждения</w:t>
      </w:r>
      <w:r>
        <w:rPr>
          <w:sz w:val="28"/>
          <w:szCs w:val="28"/>
        </w:rPr>
        <w:t xml:space="preserve"> </w:t>
      </w:r>
      <w:r w:rsidRPr="00835932">
        <w:rPr>
          <w:sz w:val="28"/>
          <w:szCs w:val="28"/>
        </w:rPr>
        <w:t>гипотезы</w:t>
      </w:r>
      <w:r>
        <w:rPr>
          <w:sz w:val="28"/>
          <w:szCs w:val="28"/>
        </w:rPr>
        <w:t xml:space="preserve"> </w:t>
      </w:r>
      <w:r w:rsidRPr="00835932">
        <w:rPr>
          <w:sz w:val="28"/>
          <w:szCs w:val="28"/>
        </w:rPr>
        <w:t>представляет</w:t>
      </w:r>
      <w:r>
        <w:rPr>
          <w:sz w:val="28"/>
          <w:szCs w:val="28"/>
        </w:rPr>
        <w:t xml:space="preserve"> </w:t>
      </w:r>
      <w:r w:rsidRPr="00835932">
        <w:rPr>
          <w:sz w:val="28"/>
          <w:szCs w:val="28"/>
        </w:rPr>
        <w:t>собой</w:t>
      </w:r>
      <w:r>
        <w:rPr>
          <w:sz w:val="28"/>
          <w:szCs w:val="28"/>
        </w:rPr>
        <w:t xml:space="preserve"> </w:t>
      </w:r>
      <w:r w:rsidRPr="00835932">
        <w:rPr>
          <w:sz w:val="28"/>
          <w:szCs w:val="28"/>
        </w:rPr>
        <w:t>внутреннюю</w:t>
      </w:r>
      <w:r>
        <w:rPr>
          <w:sz w:val="28"/>
          <w:szCs w:val="28"/>
        </w:rPr>
        <w:t xml:space="preserve"> </w:t>
      </w:r>
      <w:r w:rsidRPr="00835932">
        <w:rPr>
          <w:sz w:val="28"/>
          <w:szCs w:val="28"/>
        </w:rPr>
        <w:t>перестройку</w:t>
      </w:r>
      <w:r>
        <w:rPr>
          <w:sz w:val="28"/>
          <w:szCs w:val="28"/>
        </w:rPr>
        <w:t xml:space="preserve"> </w:t>
      </w:r>
      <w:r w:rsidRPr="00835932">
        <w:rPr>
          <w:sz w:val="28"/>
          <w:szCs w:val="28"/>
        </w:rPr>
        <w:t>теории,</w:t>
      </w:r>
      <w:r>
        <w:rPr>
          <w:sz w:val="28"/>
          <w:szCs w:val="28"/>
        </w:rPr>
        <w:t xml:space="preserve"> </w:t>
      </w:r>
      <w:r w:rsidRPr="00835932">
        <w:rPr>
          <w:sz w:val="28"/>
          <w:szCs w:val="28"/>
        </w:rPr>
        <w:t>в</w:t>
      </w:r>
      <w:r>
        <w:rPr>
          <w:sz w:val="28"/>
          <w:szCs w:val="28"/>
        </w:rPr>
        <w:t xml:space="preserve"> </w:t>
      </w:r>
      <w:r w:rsidRPr="00835932">
        <w:rPr>
          <w:sz w:val="28"/>
          <w:szCs w:val="28"/>
        </w:rPr>
        <w:t>рамках</w:t>
      </w:r>
      <w:r>
        <w:rPr>
          <w:sz w:val="28"/>
          <w:szCs w:val="28"/>
        </w:rPr>
        <w:t xml:space="preserve"> </w:t>
      </w:r>
      <w:r w:rsidRPr="00835932">
        <w:rPr>
          <w:sz w:val="28"/>
          <w:szCs w:val="28"/>
        </w:rPr>
        <w:t>которой</w:t>
      </w:r>
      <w:r>
        <w:rPr>
          <w:sz w:val="28"/>
          <w:szCs w:val="28"/>
        </w:rPr>
        <w:t xml:space="preserve"> </w:t>
      </w:r>
      <w:r w:rsidRPr="00835932">
        <w:rPr>
          <w:sz w:val="28"/>
          <w:szCs w:val="28"/>
        </w:rPr>
        <w:t>она</w:t>
      </w:r>
      <w:r>
        <w:rPr>
          <w:sz w:val="28"/>
          <w:szCs w:val="28"/>
        </w:rPr>
        <w:t xml:space="preserve"> </w:t>
      </w:r>
      <w:r w:rsidRPr="00835932">
        <w:rPr>
          <w:sz w:val="28"/>
          <w:szCs w:val="28"/>
        </w:rPr>
        <w:t>выдвинута.</w:t>
      </w:r>
      <w:r>
        <w:rPr>
          <w:sz w:val="28"/>
          <w:szCs w:val="28"/>
        </w:rPr>
        <w:t xml:space="preserve"> </w:t>
      </w:r>
      <w:r w:rsidRPr="00835932">
        <w:rPr>
          <w:sz w:val="28"/>
          <w:szCs w:val="28"/>
        </w:rPr>
        <w:t>Выдвижение</w:t>
      </w:r>
      <w:r>
        <w:rPr>
          <w:sz w:val="28"/>
          <w:szCs w:val="28"/>
        </w:rPr>
        <w:t xml:space="preserve"> </w:t>
      </w:r>
      <w:r w:rsidRPr="00835932">
        <w:rPr>
          <w:sz w:val="28"/>
          <w:szCs w:val="28"/>
        </w:rPr>
        <w:t>гипотезы</w:t>
      </w:r>
      <w:r>
        <w:rPr>
          <w:sz w:val="28"/>
          <w:szCs w:val="28"/>
        </w:rPr>
        <w:t xml:space="preserve"> </w:t>
      </w:r>
      <w:r w:rsidRPr="00835932">
        <w:rPr>
          <w:sz w:val="28"/>
          <w:szCs w:val="28"/>
        </w:rPr>
        <w:t>диктуется</w:t>
      </w:r>
      <w:r>
        <w:rPr>
          <w:sz w:val="28"/>
          <w:szCs w:val="28"/>
        </w:rPr>
        <w:t xml:space="preserve"> </w:t>
      </w:r>
      <w:r w:rsidRPr="00835932">
        <w:rPr>
          <w:sz w:val="28"/>
          <w:szCs w:val="28"/>
        </w:rPr>
        <w:t>динамикой</w:t>
      </w:r>
      <w:r>
        <w:rPr>
          <w:sz w:val="28"/>
          <w:szCs w:val="28"/>
        </w:rPr>
        <w:t xml:space="preserve"> </w:t>
      </w:r>
      <w:r w:rsidRPr="00835932">
        <w:rPr>
          <w:sz w:val="28"/>
          <w:szCs w:val="28"/>
        </w:rPr>
        <w:t>развития</w:t>
      </w:r>
      <w:r>
        <w:rPr>
          <w:sz w:val="28"/>
          <w:szCs w:val="28"/>
        </w:rPr>
        <w:t xml:space="preserve"> </w:t>
      </w:r>
      <w:r w:rsidRPr="00835932">
        <w:rPr>
          <w:sz w:val="28"/>
          <w:szCs w:val="28"/>
        </w:rPr>
        <w:t>теории,</w:t>
      </w:r>
      <w:r>
        <w:rPr>
          <w:sz w:val="28"/>
          <w:szCs w:val="28"/>
        </w:rPr>
        <w:t xml:space="preserve"> </w:t>
      </w:r>
      <w:r w:rsidRPr="00835932">
        <w:rPr>
          <w:sz w:val="28"/>
          <w:szCs w:val="28"/>
        </w:rPr>
        <w:t>стремлением</w:t>
      </w:r>
      <w:r>
        <w:rPr>
          <w:sz w:val="28"/>
          <w:szCs w:val="28"/>
        </w:rPr>
        <w:t xml:space="preserve"> </w:t>
      </w:r>
      <w:r w:rsidRPr="00835932">
        <w:rPr>
          <w:sz w:val="28"/>
          <w:szCs w:val="28"/>
        </w:rPr>
        <w:t>охватить</w:t>
      </w:r>
      <w:r>
        <w:rPr>
          <w:sz w:val="28"/>
          <w:szCs w:val="28"/>
        </w:rPr>
        <w:t xml:space="preserve"> </w:t>
      </w:r>
      <w:r w:rsidRPr="00835932">
        <w:rPr>
          <w:sz w:val="28"/>
          <w:szCs w:val="28"/>
        </w:rPr>
        <w:t>и</w:t>
      </w:r>
      <w:r>
        <w:rPr>
          <w:sz w:val="28"/>
          <w:szCs w:val="28"/>
        </w:rPr>
        <w:t xml:space="preserve"> </w:t>
      </w:r>
      <w:r w:rsidRPr="00835932">
        <w:rPr>
          <w:sz w:val="28"/>
          <w:szCs w:val="28"/>
        </w:rPr>
        <w:t>объяснить</w:t>
      </w:r>
      <w:r>
        <w:rPr>
          <w:sz w:val="28"/>
          <w:szCs w:val="28"/>
        </w:rPr>
        <w:t xml:space="preserve"> </w:t>
      </w:r>
      <w:r w:rsidRPr="00835932">
        <w:rPr>
          <w:sz w:val="28"/>
          <w:szCs w:val="28"/>
        </w:rPr>
        <w:t>новые</w:t>
      </w:r>
      <w:r>
        <w:rPr>
          <w:sz w:val="28"/>
          <w:szCs w:val="28"/>
        </w:rPr>
        <w:t xml:space="preserve"> </w:t>
      </w:r>
      <w:r w:rsidRPr="00835932">
        <w:rPr>
          <w:sz w:val="28"/>
          <w:szCs w:val="28"/>
        </w:rPr>
        <w:t>факты,</w:t>
      </w:r>
      <w:r>
        <w:rPr>
          <w:sz w:val="28"/>
          <w:szCs w:val="28"/>
        </w:rPr>
        <w:t xml:space="preserve"> </w:t>
      </w:r>
      <w:r w:rsidRPr="00835932">
        <w:rPr>
          <w:sz w:val="28"/>
          <w:szCs w:val="28"/>
        </w:rPr>
        <w:t>устранить</w:t>
      </w:r>
      <w:r>
        <w:rPr>
          <w:sz w:val="28"/>
          <w:szCs w:val="28"/>
        </w:rPr>
        <w:t xml:space="preserve"> </w:t>
      </w:r>
      <w:r w:rsidRPr="00835932">
        <w:rPr>
          <w:sz w:val="28"/>
          <w:szCs w:val="28"/>
        </w:rPr>
        <w:t>внутреннюю</w:t>
      </w:r>
      <w:r>
        <w:rPr>
          <w:sz w:val="28"/>
          <w:szCs w:val="28"/>
        </w:rPr>
        <w:t xml:space="preserve"> </w:t>
      </w:r>
      <w:r w:rsidRPr="00835932">
        <w:rPr>
          <w:sz w:val="28"/>
          <w:szCs w:val="28"/>
        </w:rPr>
        <w:t>несогласованность</w:t>
      </w:r>
      <w:r>
        <w:rPr>
          <w:sz w:val="28"/>
          <w:szCs w:val="28"/>
        </w:rPr>
        <w:t xml:space="preserve"> </w:t>
      </w:r>
      <w:r w:rsidRPr="00835932">
        <w:rPr>
          <w:sz w:val="28"/>
          <w:szCs w:val="28"/>
        </w:rPr>
        <w:t>и</w:t>
      </w:r>
      <w:r>
        <w:rPr>
          <w:sz w:val="28"/>
          <w:szCs w:val="28"/>
        </w:rPr>
        <w:t xml:space="preserve"> </w:t>
      </w:r>
      <w:r w:rsidRPr="00835932">
        <w:rPr>
          <w:sz w:val="28"/>
          <w:szCs w:val="28"/>
        </w:rPr>
        <w:t>противоречивость</w:t>
      </w:r>
      <w:r>
        <w:rPr>
          <w:sz w:val="28"/>
          <w:szCs w:val="28"/>
        </w:rPr>
        <w:t xml:space="preserve"> </w:t>
      </w:r>
      <w:r w:rsidRPr="00835932">
        <w:rPr>
          <w:sz w:val="28"/>
          <w:szCs w:val="28"/>
        </w:rPr>
        <w:t>и</w:t>
      </w:r>
      <w:r>
        <w:rPr>
          <w:sz w:val="28"/>
          <w:szCs w:val="28"/>
        </w:rPr>
        <w:t xml:space="preserve"> </w:t>
      </w:r>
      <w:r w:rsidRPr="00835932">
        <w:rPr>
          <w:sz w:val="28"/>
          <w:szCs w:val="28"/>
        </w:rPr>
        <w:t>т.</w:t>
      </w:r>
      <w:r>
        <w:rPr>
          <w:sz w:val="28"/>
          <w:szCs w:val="28"/>
        </w:rPr>
        <w:t xml:space="preserve"> </w:t>
      </w:r>
      <w:r w:rsidRPr="00835932">
        <w:rPr>
          <w:sz w:val="28"/>
          <w:szCs w:val="28"/>
        </w:rPr>
        <w:t>д.</w:t>
      </w:r>
      <w:r>
        <w:rPr>
          <w:sz w:val="28"/>
          <w:szCs w:val="28"/>
        </w:rPr>
        <w:t xml:space="preserve"> </w:t>
      </w:r>
      <w:r w:rsidRPr="00835932">
        <w:rPr>
          <w:sz w:val="28"/>
          <w:szCs w:val="28"/>
        </w:rPr>
        <w:t>Иными</w:t>
      </w:r>
      <w:r>
        <w:rPr>
          <w:sz w:val="28"/>
          <w:szCs w:val="28"/>
        </w:rPr>
        <w:t xml:space="preserve"> </w:t>
      </w:r>
      <w:r w:rsidRPr="00835932">
        <w:rPr>
          <w:sz w:val="28"/>
          <w:szCs w:val="28"/>
        </w:rPr>
        <w:t>словами,</w:t>
      </w:r>
      <w:r>
        <w:rPr>
          <w:sz w:val="28"/>
          <w:szCs w:val="28"/>
        </w:rPr>
        <w:t xml:space="preserve"> </w:t>
      </w:r>
      <w:r w:rsidRPr="00835932">
        <w:rPr>
          <w:sz w:val="28"/>
          <w:szCs w:val="28"/>
        </w:rPr>
        <w:t>успех</w:t>
      </w:r>
      <w:r>
        <w:rPr>
          <w:sz w:val="28"/>
          <w:szCs w:val="28"/>
        </w:rPr>
        <w:t xml:space="preserve"> </w:t>
      </w:r>
      <w:r w:rsidRPr="00835932">
        <w:rPr>
          <w:sz w:val="28"/>
          <w:szCs w:val="28"/>
        </w:rPr>
        <w:t>гипотезы</w:t>
      </w:r>
      <w:r>
        <w:rPr>
          <w:sz w:val="28"/>
          <w:szCs w:val="28"/>
        </w:rPr>
        <w:t xml:space="preserve"> </w:t>
      </w:r>
      <w:r w:rsidRPr="00835932">
        <w:rPr>
          <w:sz w:val="28"/>
          <w:szCs w:val="28"/>
        </w:rPr>
        <w:t>является</w:t>
      </w:r>
      <w:r>
        <w:rPr>
          <w:sz w:val="28"/>
          <w:szCs w:val="28"/>
        </w:rPr>
        <w:t xml:space="preserve"> </w:t>
      </w:r>
      <w:r w:rsidRPr="00835932">
        <w:rPr>
          <w:sz w:val="28"/>
          <w:szCs w:val="28"/>
        </w:rPr>
        <w:t>одновременно</w:t>
      </w:r>
      <w:r>
        <w:rPr>
          <w:sz w:val="28"/>
          <w:szCs w:val="28"/>
        </w:rPr>
        <w:t xml:space="preserve"> </w:t>
      </w:r>
      <w:r w:rsidRPr="00835932">
        <w:rPr>
          <w:sz w:val="28"/>
          <w:szCs w:val="28"/>
        </w:rPr>
        <w:t>и</w:t>
      </w:r>
      <w:r>
        <w:rPr>
          <w:sz w:val="28"/>
          <w:szCs w:val="28"/>
        </w:rPr>
        <w:t xml:space="preserve"> </w:t>
      </w:r>
      <w:r w:rsidRPr="00835932">
        <w:rPr>
          <w:sz w:val="28"/>
          <w:szCs w:val="28"/>
        </w:rPr>
        <w:t>подкреплением</w:t>
      </w:r>
      <w:r>
        <w:rPr>
          <w:sz w:val="28"/>
          <w:szCs w:val="28"/>
        </w:rPr>
        <w:t xml:space="preserve"> </w:t>
      </w:r>
      <w:r w:rsidRPr="00835932">
        <w:rPr>
          <w:sz w:val="28"/>
          <w:szCs w:val="28"/>
        </w:rPr>
        <w:t>породившей</w:t>
      </w:r>
      <w:r>
        <w:rPr>
          <w:sz w:val="28"/>
          <w:szCs w:val="28"/>
        </w:rPr>
        <w:t xml:space="preserve"> </w:t>
      </w:r>
      <w:r w:rsidRPr="00835932">
        <w:rPr>
          <w:sz w:val="28"/>
          <w:szCs w:val="28"/>
        </w:rPr>
        <w:t>ее</w:t>
      </w:r>
      <w:r>
        <w:rPr>
          <w:sz w:val="28"/>
          <w:szCs w:val="28"/>
        </w:rPr>
        <w:t xml:space="preserve"> </w:t>
      </w:r>
      <w:r w:rsidRPr="00835932">
        <w:rPr>
          <w:sz w:val="28"/>
          <w:szCs w:val="28"/>
        </w:rPr>
        <w:t>теории.</w:t>
      </w:r>
      <w:r>
        <w:rPr>
          <w:sz w:val="28"/>
          <w:szCs w:val="28"/>
        </w:rPr>
        <w:t xml:space="preserve"> </w:t>
      </w:r>
      <w:r w:rsidRPr="00835932">
        <w:rPr>
          <w:sz w:val="28"/>
          <w:szCs w:val="28"/>
        </w:rPr>
        <w:t>С</w:t>
      </w:r>
      <w:r>
        <w:rPr>
          <w:sz w:val="28"/>
          <w:szCs w:val="28"/>
        </w:rPr>
        <w:t xml:space="preserve"> </w:t>
      </w:r>
      <w:r w:rsidRPr="00835932">
        <w:rPr>
          <w:sz w:val="28"/>
          <w:szCs w:val="28"/>
        </w:rPr>
        <w:t>другой</w:t>
      </w:r>
      <w:r>
        <w:rPr>
          <w:sz w:val="28"/>
          <w:szCs w:val="28"/>
        </w:rPr>
        <w:t xml:space="preserve"> </w:t>
      </w:r>
      <w:r w:rsidRPr="00835932">
        <w:rPr>
          <w:sz w:val="28"/>
          <w:szCs w:val="28"/>
        </w:rPr>
        <w:t>стороны,</w:t>
      </w:r>
      <w:r>
        <w:rPr>
          <w:sz w:val="28"/>
          <w:szCs w:val="28"/>
        </w:rPr>
        <w:t xml:space="preserve"> </w:t>
      </w:r>
      <w:r w:rsidRPr="00835932">
        <w:rPr>
          <w:sz w:val="28"/>
          <w:szCs w:val="28"/>
        </w:rPr>
        <w:t>сама</w:t>
      </w:r>
      <w:r>
        <w:rPr>
          <w:sz w:val="28"/>
          <w:szCs w:val="28"/>
        </w:rPr>
        <w:t xml:space="preserve"> </w:t>
      </w:r>
      <w:r w:rsidRPr="00835932">
        <w:rPr>
          <w:sz w:val="28"/>
          <w:szCs w:val="28"/>
        </w:rPr>
        <w:t>теория</w:t>
      </w:r>
      <w:r>
        <w:rPr>
          <w:sz w:val="28"/>
          <w:szCs w:val="28"/>
        </w:rPr>
        <w:t xml:space="preserve"> </w:t>
      </w:r>
      <w:r w:rsidRPr="00835932">
        <w:rPr>
          <w:sz w:val="28"/>
          <w:szCs w:val="28"/>
        </w:rPr>
        <w:t>способна</w:t>
      </w:r>
      <w:r>
        <w:rPr>
          <w:sz w:val="28"/>
          <w:szCs w:val="28"/>
        </w:rPr>
        <w:t xml:space="preserve"> </w:t>
      </w:r>
      <w:r w:rsidRPr="00835932">
        <w:rPr>
          <w:sz w:val="28"/>
          <w:szCs w:val="28"/>
        </w:rPr>
        <w:t>сообщить</w:t>
      </w:r>
      <w:r>
        <w:rPr>
          <w:sz w:val="28"/>
          <w:szCs w:val="28"/>
        </w:rPr>
        <w:t xml:space="preserve"> </w:t>
      </w:r>
      <w:r w:rsidRPr="00835932">
        <w:rPr>
          <w:sz w:val="28"/>
          <w:szCs w:val="28"/>
        </w:rPr>
        <w:t>выдвинутой</w:t>
      </w:r>
      <w:r>
        <w:rPr>
          <w:sz w:val="28"/>
          <w:szCs w:val="28"/>
        </w:rPr>
        <w:t xml:space="preserve"> </w:t>
      </w:r>
      <w:r w:rsidRPr="00835932">
        <w:rPr>
          <w:sz w:val="28"/>
          <w:szCs w:val="28"/>
        </w:rPr>
        <w:t>на</w:t>
      </w:r>
      <w:r>
        <w:rPr>
          <w:sz w:val="28"/>
          <w:szCs w:val="28"/>
        </w:rPr>
        <w:t xml:space="preserve"> </w:t>
      </w:r>
      <w:r w:rsidRPr="00835932">
        <w:rPr>
          <w:sz w:val="28"/>
          <w:szCs w:val="28"/>
        </w:rPr>
        <w:t>ее</w:t>
      </w:r>
      <w:r>
        <w:rPr>
          <w:sz w:val="28"/>
          <w:szCs w:val="28"/>
        </w:rPr>
        <w:t xml:space="preserve"> </w:t>
      </w:r>
      <w:r w:rsidRPr="00835932">
        <w:rPr>
          <w:sz w:val="28"/>
          <w:szCs w:val="28"/>
        </w:rPr>
        <w:t>основе</w:t>
      </w:r>
      <w:r>
        <w:rPr>
          <w:sz w:val="28"/>
          <w:szCs w:val="28"/>
        </w:rPr>
        <w:t xml:space="preserve"> </w:t>
      </w:r>
      <w:r w:rsidRPr="00835932">
        <w:rPr>
          <w:sz w:val="28"/>
          <w:szCs w:val="28"/>
        </w:rPr>
        <w:t>гипотезе</w:t>
      </w:r>
      <w:r>
        <w:rPr>
          <w:sz w:val="28"/>
          <w:szCs w:val="28"/>
        </w:rPr>
        <w:t xml:space="preserve"> </w:t>
      </w:r>
      <w:r w:rsidRPr="00835932">
        <w:rPr>
          <w:sz w:val="28"/>
          <w:szCs w:val="28"/>
        </w:rPr>
        <w:t>определенные</w:t>
      </w:r>
      <w:r>
        <w:rPr>
          <w:sz w:val="28"/>
          <w:szCs w:val="28"/>
        </w:rPr>
        <w:t xml:space="preserve"> </w:t>
      </w:r>
      <w:r w:rsidRPr="00835932">
        <w:rPr>
          <w:sz w:val="28"/>
          <w:szCs w:val="28"/>
        </w:rPr>
        <w:t>импульсы</w:t>
      </w:r>
      <w:r>
        <w:rPr>
          <w:sz w:val="28"/>
          <w:szCs w:val="28"/>
        </w:rPr>
        <w:t xml:space="preserve"> </w:t>
      </w:r>
      <w:r w:rsidRPr="00835932">
        <w:rPr>
          <w:sz w:val="28"/>
          <w:szCs w:val="28"/>
        </w:rPr>
        <w:t>и</w:t>
      </w:r>
      <w:r>
        <w:rPr>
          <w:sz w:val="28"/>
          <w:szCs w:val="28"/>
        </w:rPr>
        <w:t xml:space="preserve"> </w:t>
      </w:r>
      <w:r w:rsidRPr="00835932">
        <w:rPr>
          <w:sz w:val="28"/>
          <w:szCs w:val="28"/>
        </w:rPr>
        <w:t>силу,</w:t>
      </w:r>
      <w:r>
        <w:rPr>
          <w:sz w:val="28"/>
          <w:szCs w:val="28"/>
        </w:rPr>
        <w:t xml:space="preserve"> </w:t>
      </w:r>
      <w:r w:rsidRPr="00835932">
        <w:rPr>
          <w:sz w:val="28"/>
          <w:szCs w:val="28"/>
        </w:rPr>
        <w:t>содействуя</w:t>
      </w:r>
      <w:r>
        <w:rPr>
          <w:sz w:val="28"/>
          <w:szCs w:val="28"/>
        </w:rPr>
        <w:t xml:space="preserve"> </w:t>
      </w:r>
      <w:r w:rsidRPr="00835932">
        <w:rPr>
          <w:sz w:val="28"/>
          <w:szCs w:val="28"/>
        </w:rPr>
        <w:t>тем</w:t>
      </w:r>
      <w:r>
        <w:rPr>
          <w:sz w:val="28"/>
          <w:szCs w:val="28"/>
        </w:rPr>
        <w:t xml:space="preserve"> </w:t>
      </w:r>
      <w:r w:rsidRPr="00835932">
        <w:rPr>
          <w:sz w:val="28"/>
          <w:szCs w:val="28"/>
        </w:rPr>
        <w:t>самым</w:t>
      </w:r>
      <w:r>
        <w:rPr>
          <w:sz w:val="28"/>
          <w:szCs w:val="28"/>
        </w:rPr>
        <w:t xml:space="preserve"> </w:t>
      </w:r>
      <w:r w:rsidRPr="00835932">
        <w:rPr>
          <w:sz w:val="28"/>
          <w:szCs w:val="28"/>
        </w:rPr>
        <w:t>ее</w:t>
      </w:r>
      <w:r>
        <w:rPr>
          <w:sz w:val="28"/>
          <w:szCs w:val="28"/>
        </w:rPr>
        <w:t xml:space="preserve"> </w:t>
      </w:r>
      <w:r w:rsidRPr="00835932">
        <w:rPr>
          <w:sz w:val="28"/>
          <w:szCs w:val="28"/>
        </w:rPr>
        <w:t>утверждению.</w:t>
      </w:r>
      <w:r>
        <w:rPr>
          <w:sz w:val="28"/>
          <w:szCs w:val="28"/>
        </w:rPr>
        <w:t xml:space="preserve"> </w:t>
      </w:r>
      <w:r w:rsidRPr="00835932">
        <w:rPr>
          <w:sz w:val="28"/>
          <w:szCs w:val="28"/>
        </w:rPr>
        <w:t>Поддержка,</w:t>
      </w:r>
      <w:r>
        <w:rPr>
          <w:sz w:val="28"/>
          <w:szCs w:val="28"/>
        </w:rPr>
        <w:t xml:space="preserve"> </w:t>
      </w:r>
      <w:r w:rsidRPr="00835932">
        <w:rPr>
          <w:sz w:val="28"/>
          <w:szCs w:val="28"/>
        </w:rPr>
        <w:t>оказываемая</w:t>
      </w:r>
      <w:r>
        <w:rPr>
          <w:sz w:val="28"/>
          <w:szCs w:val="28"/>
        </w:rPr>
        <w:t xml:space="preserve"> </w:t>
      </w:r>
      <w:r w:rsidRPr="00835932">
        <w:rPr>
          <w:sz w:val="28"/>
          <w:szCs w:val="28"/>
        </w:rPr>
        <w:t>гипотезе</w:t>
      </w:r>
      <w:r>
        <w:rPr>
          <w:sz w:val="28"/>
          <w:szCs w:val="28"/>
        </w:rPr>
        <w:t xml:space="preserve"> </w:t>
      </w:r>
      <w:r w:rsidRPr="00835932">
        <w:rPr>
          <w:sz w:val="28"/>
          <w:szCs w:val="28"/>
        </w:rPr>
        <w:t>теорией,</w:t>
      </w:r>
      <w:r>
        <w:rPr>
          <w:sz w:val="28"/>
          <w:szCs w:val="28"/>
        </w:rPr>
        <w:t xml:space="preserve"> </w:t>
      </w:r>
      <w:r w:rsidRPr="00835932">
        <w:rPr>
          <w:sz w:val="28"/>
          <w:szCs w:val="28"/>
        </w:rPr>
        <w:t>во</w:t>
      </w:r>
      <w:r>
        <w:rPr>
          <w:sz w:val="28"/>
          <w:szCs w:val="28"/>
        </w:rPr>
        <w:t xml:space="preserve"> </w:t>
      </w:r>
      <w:r w:rsidRPr="00835932">
        <w:rPr>
          <w:sz w:val="28"/>
          <w:szCs w:val="28"/>
        </w:rPr>
        <w:t>многом</w:t>
      </w:r>
      <w:r>
        <w:rPr>
          <w:sz w:val="28"/>
          <w:szCs w:val="28"/>
        </w:rPr>
        <w:t xml:space="preserve"> </w:t>
      </w:r>
      <w:r w:rsidRPr="00835932">
        <w:rPr>
          <w:sz w:val="28"/>
          <w:szCs w:val="28"/>
        </w:rPr>
        <w:t>связана</w:t>
      </w:r>
      <w:r>
        <w:rPr>
          <w:sz w:val="28"/>
          <w:szCs w:val="28"/>
        </w:rPr>
        <w:t xml:space="preserve"> </w:t>
      </w:r>
      <w:r w:rsidRPr="00835932">
        <w:rPr>
          <w:sz w:val="28"/>
          <w:szCs w:val="28"/>
        </w:rPr>
        <w:t>с</w:t>
      </w:r>
      <w:r>
        <w:rPr>
          <w:sz w:val="28"/>
          <w:szCs w:val="28"/>
        </w:rPr>
        <w:t xml:space="preserve"> </w:t>
      </w:r>
      <w:r w:rsidRPr="00835932">
        <w:rPr>
          <w:sz w:val="28"/>
          <w:szCs w:val="28"/>
        </w:rPr>
        <w:t>ее</w:t>
      </w:r>
      <w:r>
        <w:rPr>
          <w:sz w:val="28"/>
          <w:szCs w:val="28"/>
        </w:rPr>
        <w:t xml:space="preserve"> </w:t>
      </w:r>
      <w:r w:rsidRPr="00835932">
        <w:rPr>
          <w:sz w:val="28"/>
          <w:szCs w:val="28"/>
        </w:rPr>
        <w:t>внутренней</w:t>
      </w:r>
      <w:r>
        <w:rPr>
          <w:sz w:val="28"/>
          <w:szCs w:val="28"/>
        </w:rPr>
        <w:t xml:space="preserve"> </w:t>
      </w:r>
      <w:r w:rsidRPr="00835932">
        <w:rPr>
          <w:sz w:val="28"/>
          <w:szCs w:val="28"/>
        </w:rPr>
        <w:t>перестройкой.</w:t>
      </w:r>
      <w:r>
        <w:rPr>
          <w:sz w:val="28"/>
          <w:szCs w:val="28"/>
        </w:rPr>
        <w:t xml:space="preserve"> </w:t>
      </w:r>
      <w:r w:rsidRPr="00835932">
        <w:rPr>
          <w:sz w:val="28"/>
          <w:szCs w:val="28"/>
        </w:rPr>
        <w:t>Эта</w:t>
      </w:r>
      <w:r>
        <w:rPr>
          <w:sz w:val="28"/>
          <w:szCs w:val="28"/>
        </w:rPr>
        <w:t xml:space="preserve"> </w:t>
      </w:r>
      <w:r w:rsidRPr="00835932">
        <w:rPr>
          <w:sz w:val="28"/>
          <w:szCs w:val="28"/>
        </w:rPr>
        <w:t>перестройка</w:t>
      </w:r>
      <w:r>
        <w:rPr>
          <w:sz w:val="28"/>
          <w:szCs w:val="28"/>
        </w:rPr>
        <w:t xml:space="preserve"> </w:t>
      </w:r>
      <w:r w:rsidRPr="00835932">
        <w:rPr>
          <w:sz w:val="28"/>
          <w:szCs w:val="28"/>
        </w:rPr>
        <w:t>заключается</w:t>
      </w:r>
      <w:r>
        <w:rPr>
          <w:sz w:val="28"/>
          <w:szCs w:val="28"/>
        </w:rPr>
        <w:t xml:space="preserve"> </w:t>
      </w:r>
      <w:r w:rsidRPr="00835932">
        <w:rPr>
          <w:sz w:val="28"/>
          <w:szCs w:val="28"/>
        </w:rPr>
        <w:t>обычно</w:t>
      </w:r>
      <w:r>
        <w:rPr>
          <w:sz w:val="28"/>
          <w:szCs w:val="28"/>
        </w:rPr>
        <w:t xml:space="preserve"> </w:t>
      </w:r>
      <w:r w:rsidRPr="00835932">
        <w:rPr>
          <w:sz w:val="28"/>
          <w:szCs w:val="28"/>
        </w:rPr>
        <w:t>в</w:t>
      </w:r>
      <w:r>
        <w:rPr>
          <w:sz w:val="28"/>
          <w:szCs w:val="28"/>
        </w:rPr>
        <w:t xml:space="preserve"> </w:t>
      </w:r>
      <w:r w:rsidRPr="00835932">
        <w:rPr>
          <w:sz w:val="28"/>
          <w:szCs w:val="28"/>
        </w:rPr>
        <w:t>принятии</w:t>
      </w:r>
      <w:r>
        <w:rPr>
          <w:sz w:val="28"/>
          <w:szCs w:val="28"/>
        </w:rPr>
        <w:t xml:space="preserve"> </w:t>
      </w:r>
      <w:r w:rsidRPr="00835932">
        <w:rPr>
          <w:sz w:val="28"/>
          <w:szCs w:val="28"/>
        </w:rPr>
        <w:t>новых</w:t>
      </w:r>
      <w:r>
        <w:rPr>
          <w:sz w:val="28"/>
          <w:szCs w:val="28"/>
        </w:rPr>
        <w:t xml:space="preserve"> </w:t>
      </w:r>
      <w:r w:rsidRPr="00835932">
        <w:rPr>
          <w:sz w:val="28"/>
          <w:szCs w:val="28"/>
        </w:rPr>
        <w:t>соглашений</w:t>
      </w:r>
      <w:r>
        <w:rPr>
          <w:sz w:val="28"/>
          <w:szCs w:val="28"/>
        </w:rPr>
        <w:t xml:space="preserve"> </w:t>
      </w:r>
      <w:r w:rsidRPr="00835932">
        <w:rPr>
          <w:sz w:val="28"/>
          <w:szCs w:val="28"/>
        </w:rPr>
        <w:t>относительно</w:t>
      </w:r>
      <w:r>
        <w:rPr>
          <w:sz w:val="28"/>
          <w:szCs w:val="28"/>
        </w:rPr>
        <w:t xml:space="preserve"> </w:t>
      </w:r>
      <w:r w:rsidRPr="00835932">
        <w:rPr>
          <w:sz w:val="28"/>
          <w:szCs w:val="28"/>
        </w:rPr>
        <w:t>изучаемых</w:t>
      </w:r>
      <w:r>
        <w:rPr>
          <w:sz w:val="28"/>
          <w:szCs w:val="28"/>
        </w:rPr>
        <w:t xml:space="preserve"> </w:t>
      </w:r>
      <w:r w:rsidRPr="00835932">
        <w:rPr>
          <w:sz w:val="28"/>
          <w:szCs w:val="28"/>
        </w:rPr>
        <w:t>объектов,</w:t>
      </w:r>
      <w:r>
        <w:rPr>
          <w:sz w:val="28"/>
          <w:szCs w:val="28"/>
        </w:rPr>
        <w:t xml:space="preserve"> </w:t>
      </w:r>
      <w:r w:rsidRPr="00835932">
        <w:rPr>
          <w:sz w:val="28"/>
          <w:szCs w:val="28"/>
        </w:rPr>
        <w:t>уточнении</w:t>
      </w:r>
      <w:r>
        <w:rPr>
          <w:sz w:val="28"/>
          <w:szCs w:val="28"/>
        </w:rPr>
        <w:t xml:space="preserve"> </w:t>
      </w:r>
      <w:r w:rsidRPr="00835932">
        <w:rPr>
          <w:sz w:val="28"/>
          <w:szCs w:val="28"/>
        </w:rPr>
        <w:t>основополагающих</w:t>
      </w:r>
      <w:r>
        <w:rPr>
          <w:sz w:val="28"/>
          <w:szCs w:val="28"/>
        </w:rPr>
        <w:t xml:space="preserve"> </w:t>
      </w:r>
      <w:r w:rsidRPr="00835932">
        <w:rPr>
          <w:sz w:val="28"/>
          <w:szCs w:val="28"/>
        </w:rPr>
        <w:t>принципов</w:t>
      </w:r>
      <w:r>
        <w:rPr>
          <w:sz w:val="28"/>
          <w:szCs w:val="28"/>
        </w:rPr>
        <w:t xml:space="preserve"> </w:t>
      </w:r>
      <w:r w:rsidRPr="00835932">
        <w:rPr>
          <w:sz w:val="28"/>
          <w:szCs w:val="28"/>
        </w:rPr>
        <w:t>теории,</w:t>
      </w:r>
      <w:r>
        <w:rPr>
          <w:sz w:val="28"/>
          <w:szCs w:val="28"/>
        </w:rPr>
        <w:t xml:space="preserve"> </w:t>
      </w:r>
      <w:r w:rsidRPr="00835932">
        <w:rPr>
          <w:sz w:val="28"/>
          <w:szCs w:val="28"/>
        </w:rPr>
        <w:t>изменении</w:t>
      </w:r>
      <w:r>
        <w:rPr>
          <w:sz w:val="28"/>
          <w:szCs w:val="28"/>
        </w:rPr>
        <w:t xml:space="preserve"> </w:t>
      </w:r>
      <w:r w:rsidRPr="00835932">
        <w:rPr>
          <w:sz w:val="28"/>
          <w:szCs w:val="28"/>
        </w:rPr>
        <w:t>их</w:t>
      </w:r>
      <w:r>
        <w:rPr>
          <w:sz w:val="28"/>
          <w:szCs w:val="28"/>
        </w:rPr>
        <w:t xml:space="preserve"> </w:t>
      </w:r>
      <w:r w:rsidRPr="00835932">
        <w:rPr>
          <w:sz w:val="28"/>
          <w:szCs w:val="28"/>
        </w:rPr>
        <w:t>иерархии</w:t>
      </w:r>
      <w:r>
        <w:rPr>
          <w:sz w:val="28"/>
          <w:szCs w:val="28"/>
        </w:rPr>
        <w:t xml:space="preserve"> </w:t>
      </w:r>
      <w:r w:rsidRPr="00835932">
        <w:rPr>
          <w:sz w:val="28"/>
          <w:szCs w:val="28"/>
        </w:rPr>
        <w:t>и</w:t>
      </w:r>
      <w:r>
        <w:rPr>
          <w:sz w:val="28"/>
          <w:szCs w:val="28"/>
        </w:rPr>
        <w:t xml:space="preserve"> </w:t>
      </w:r>
      <w:r w:rsidRPr="00835932">
        <w:rPr>
          <w:sz w:val="28"/>
          <w:szCs w:val="28"/>
        </w:rPr>
        <w:t>т.</w:t>
      </w:r>
      <w:r>
        <w:rPr>
          <w:sz w:val="28"/>
          <w:szCs w:val="28"/>
        </w:rPr>
        <w:t xml:space="preserve"> </w:t>
      </w:r>
      <w:r w:rsidRPr="00835932">
        <w:rPr>
          <w:sz w:val="28"/>
          <w:szCs w:val="28"/>
        </w:rPr>
        <w:t>д.</w:t>
      </w:r>
      <w:r>
        <w:rPr>
          <w:sz w:val="28"/>
          <w:szCs w:val="28"/>
        </w:rPr>
        <w:t xml:space="preserve"> </w:t>
      </w:r>
      <w:r w:rsidRPr="00835932">
        <w:rPr>
          <w:sz w:val="28"/>
          <w:szCs w:val="28"/>
        </w:rPr>
        <w:t>Ее</w:t>
      </w:r>
      <w:r>
        <w:rPr>
          <w:sz w:val="28"/>
          <w:szCs w:val="28"/>
        </w:rPr>
        <w:t xml:space="preserve"> </w:t>
      </w:r>
      <w:r w:rsidRPr="00835932">
        <w:rPr>
          <w:sz w:val="28"/>
          <w:szCs w:val="28"/>
        </w:rPr>
        <w:t>результатом</w:t>
      </w:r>
      <w:r>
        <w:rPr>
          <w:sz w:val="28"/>
          <w:szCs w:val="28"/>
        </w:rPr>
        <w:t xml:space="preserve"> </w:t>
      </w:r>
      <w:r w:rsidRPr="00835932">
        <w:rPr>
          <w:sz w:val="28"/>
          <w:szCs w:val="28"/>
        </w:rPr>
        <w:t>является</w:t>
      </w:r>
      <w:r>
        <w:rPr>
          <w:sz w:val="28"/>
          <w:szCs w:val="28"/>
        </w:rPr>
        <w:t xml:space="preserve"> </w:t>
      </w:r>
      <w:r w:rsidRPr="00835932">
        <w:rPr>
          <w:sz w:val="28"/>
          <w:szCs w:val="28"/>
        </w:rPr>
        <w:t>введение</w:t>
      </w:r>
      <w:r>
        <w:rPr>
          <w:sz w:val="28"/>
          <w:szCs w:val="28"/>
        </w:rPr>
        <w:t xml:space="preserve"> </w:t>
      </w:r>
      <w:r w:rsidRPr="00835932">
        <w:rPr>
          <w:sz w:val="28"/>
          <w:szCs w:val="28"/>
        </w:rPr>
        <w:t>новых</w:t>
      </w:r>
      <w:r>
        <w:rPr>
          <w:sz w:val="28"/>
          <w:szCs w:val="28"/>
        </w:rPr>
        <w:t xml:space="preserve"> </w:t>
      </w:r>
      <w:r w:rsidRPr="00835932">
        <w:rPr>
          <w:sz w:val="28"/>
          <w:szCs w:val="28"/>
        </w:rPr>
        <w:t>принципов,</w:t>
      </w:r>
      <w:r>
        <w:rPr>
          <w:sz w:val="28"/>
          <w:szCs w:val="28"/>
        </w:rPr>
        <w:t xml:space="preserve"> </w:t>
      </w:r>
      <w:r w:rsidRPr="00835932">
        <w:rPr>
          <w:sz w:val="28"/>
          <w:szCs w:val="28"/>
        </w:rPr>
        <w:t>норм,</w:t>
      </w:r>
      <w:r>
        <w:rPr>
          <w:sz w:val="28"/>
          <w:szCs w:val="28"/>
        </w:rPr>
        <w:t xml:space="preserve"> </w:t>
      </w:r>
      <w:r w:rsidRPr="00835932">
        <w:rPr>
          <w:sz w:val="28"/>
          <w:szCs w:val="28"/>
        </w:rPr>
        <w:t>правил</w:t>
      </w:r>
      <w:r>
        <w:rPr>
          <w:sz w:val="28"/>
          <w:szCs w:val="28"/>
        </w:rPr>
        <w:t xml:space="preserve"> </w:t>
      </w:r>
      <w:r w:rsidRPr="00835932">
        <w:rPr>
          <w:sz w:val="28"/>
          <w:szCs w:val="28"/>
        </w:rPr>
        <w:t>и</w:t>
      </w:r>
      <w:r>
        <w:rPr>
          <w:sz w:val="28"/>
          <w:szCs w:val="28"/>
        </w:rPr>
        <w:t xml:space="preserve"> </w:t>
      </w:r>
      <w:r w:rsidRPr="00835932">
        <w:rPr>
          <w:sz w:val="28"/>
          <w:szCs w:val="28"/>
        </w:rPr>
        <w:t>других</w:t>
      </w:r>
      <w:r>
        <w:rPr>
          <w:sz w:val="28"/>
          <w:szCs w:val="28"/>
        </w:rPr>
        <w:t xml:space="preserve"> </w:t>
      </w:r>
      <w:r w:rsidRPr="00835932">
        <w:rPr>
          <w:sz w:val="28"/>
          <w:szCs w:val="28"/>
        </w:rPr>
        <w:t>теоретических</w:t>
      </w:r>
      <w:r>
        <w:rPr>
          <w:sz w:val="28"/>
          <w:szCs w:val="28"/>
        </w:rPr>
        <w:t xml:space="preserve"> </w:t>
      </w:r>
      <w:r w:rsidRPr="00835932">
        <w:rPr>
          <w:sz w:val="28"/>
          <w:szCs w:val="28"/>
        </w:rPr>
        <w:t>конструкций,</w:t>
      </w:r>
      <w:r>
        <w:rPr>
          <w:sz w:val="28"/>
          <w:szCs w:val="28"/>
        </w:rPr>
        <w:t xml:space="preserve"> </w:t>
      </w:r>
      <w:r w:rsidRPr="00835932">
        <w:rPr>
          <w:sz w:val="28"/>
          <w:szCs w:val="28"/>
        </w:rPr>
        <w:t>которые</w:t>
      </w:r>
      <w:r>
        <w:rPr>
          <w:sz w:val="28"/>
          <w:szCs w:val="28"/>
        </w:rPr>
        <w:t xml:space="preserve"> </w:t>
      </w:r>
      <w:r w:rsidRPr="00835932">
        <w:rPr>
          <w:sz w:val="28"/>
          <w:szCs w:val="28"/>
        </w:rPr>
        <w:t>меняют</w:t>
      </w:r>
      <w:r>
        <w:rPr>
          <w:sz w:val="28"/>
          <w:szCs w:val="28"/>
        </w:rPr>
        <w:t xml:space="preserve"> </w:t>
      </w:r>
      <w:r w:rsidRPr="00835932">
        <w:rPr>
          <w:sz w:val="28"/>
          <w:szCs w:val="28"/>
        </w:rPr>
        <w:t>внутреннюю</w:t>
      </w:r>
      <w:r>
        <w:rPr>
          <w:sz w:val="28"/>
          <w:szCs w:val="28"/>
        </w:rPr>
        <w:t xml:space="preserve"> </w:t>
      </w:r>
      <w:r w:rsidRPr="00835932">
        <w:rPr>
          <w:sz w:val="28"/>
          <w:szCs w:val="28"/>
        </w:rPr>
        <w:t>структуру</w:t>
      </w:r>
      <w:r>
        <w:rPr>
          <w:sz w:val="28"/>
          <w:szCs w:val="28"/>
        </w:rPr>
        <w:t xml:space="preserve"> </w:t>
      </w:r>
      <w:r w:rsidRPr="00835932">
        <w:rPr>
          <w:sz w:val="28"/>
          <w:szCs w:val="28"/>
        </w:rPr>
        <w:t>самой</w:t>
      </w:r>
      <w:r>
        <w:rPr>
          <w:sz w:val="28"/>
          <w:szCs w:val="28"/>
        </w:rPr>
        <w:t xml:space="preserve"> </w:t>
      </w:r>
      <w:r w:rsidRPr="00835932">
        <w:rPr>
          <w:sz w:val="28"/>
          <w:szCs w:val="28"/>
        </w:rPr>
        <w:t>теории.</w:t>
      </w:r>
    </w:p>
    <w:p w:rsidR="00E91184" w:rsidRPr="00835932" w:rsidRDefault="00E91184" w:rsidP="00E91184">
      <w:pPr>
        <w:pStyle w:val="Bodytext80"/>
        <w:shd w:val="clear" w:color="auto" w:fill="auto"/>
        <w:spacing w:before="0" w:line="360" w:lineRule="auto"/>
        <w:rPr>
          <w:sz w:val="28"/>
          <w:szCs w:val="28"/>
        </w:rPr>
      </w:pPr>
      <w:r w:rsidRPr="00835932">
        <w:rPr>
          <w:sz w:val="28"/>
          <w:szCs w:val="28"/>
        </w:rPr>
        <w:t>Эмпирические</w:t>
      </w:r>
      <w:r>
        <w:rPr>
          <w:sz w:val="28"/>
          <w:szCs w:val="28"/>
        </w:rPr>
        <w:t xml:space="preserve"> </w:t>
      </w:r>
      <w:r w:rsidRPr="00835932">
        <w:rPr>
          <w:sz w:val="28"/>
          <w:szCs w:val="28"/>
        </w:rPr>
        <w:t>способы</w:t>
      </w:r>
      <w:r>
        <w:rPr>
          <w:sz w:val="28"/>
          <w:szCs w:val="28"/>
        </w:rPr>
        <w:t xml:space="preserve"> </w:t>
      </w:r>
      <w:r w:rsidRPr="00835932">
        <w:rPr>
          <w:sz w:val="28"/>
          <w:szCs w:val="28"/>
        </w:rPr>
        <w:t>обоснования</w:t>
      </w:r>
      <w:r>
        <w:rPr>
          <w:sz w:val="28"/>
          <w:szCs w:val="28"/>
        </w:rPr>
        <w:t xml:space="preserve"> </w:t>
      </w:r>
      <w:r w:rsidRPr="00835932">
        <w:rPr>
          <w:sz w:val="28"/>
          <w:szCs w:val="28"/>
        </w:rPr>
        <w:t>гипотезы</w:t>
      </w:r>
      <w:r>
        <w:rPr>
          <w:sz w:val="28"/>
          <w:szCs w:val="28"/>
        </w:rPr>
        <w:t xml:space="preserve"> </w:t>
      </w:r>
      <w:r w:rsidRPr="00835932">
        <w:rPr>
          <w:sz w:val="28"/>
          <w:szCs w:val="28"/>
        </w:rPr>
        <w:t>принято</w:t>
      </w:r>
      <w:r>
        <w:rPr>
          <w:sz w:val="28"/>
          <w:szCs w:val="28"/>
        </w:rPr>
        <w:t xml:space="preserve"> </w:t>
      </w:r>
      <w:r w:rsidRPr="00835932">
        <w:rPr>
          <w:sz w:val="28"/>
          <w:szCs w:val="28"/>
        </w:rPr>
        <w:t>называть</w:t>
      </w:r>
      <w:r>
        <w:rPr>
          <w:rStyle w:val="Bodytext8Italic"/>
          <w:sz w:val="28"/>
          <w:szCs w:val="28"/>
        </w:rPr>
        <w:t xml:space="preserve"> </w:t>
      </w:r>
      <w:r w:rsidRPr="00835932">
        <w:rPr>
          <w:rStyle w:val="Bodytext8Italic"/>
          <w:sz w:val="28"/>
          <w:szCs w:val="28"/>
        </w:rPr>
        <w:t>верификацией</w:t>
      </w:r>
      <w:r w:rsidRPr="00835932">
        <w:rPr>
          <w:sz w:val="28"/>
          <w:szCs w:val="28"/>
        </w:rPr>
        <w:t>,</w:t>
      </w:r>
      <w:r>
        <w:rPr>
          <w:sz w:val="28"/>
          <w:szCs w:val="28"/>
        </w:rPr>
        <w:t xml:space="preserve"> </w:t>
      </w:r>
      <w:r w:rsidRPr="00835932">
        <w:rPr>
          <w:sz w:val="28"/>
          <w:szCs w:val="28"/>
        </w:rPr>
        <w:t>или</w:t>
      </w:r>
      <w:r>
        <w:rPr>
          <w:sz w:val="28"/>
          <w:szCs w:val="28"/>
        </w:rPr>
        <w:t xml:space="preserve"> </w:t>
      </w:r>
      <w:r w:rsidRPr="00835932">
        <w:rPr>
          <w:sz w:val="28"/>
          <w:szCs w:val="28"/>
        </w:rPr>
        <w:t>подтверждением.</w:t>
      </w:r>
      <w:r>
        <w:rPr>
          <w:rStyle w:val="Bodytext8Italic"/>
          <w:sz w:val="28"/>
          <w:szCs w:val="28"/>
        </w:rPr>
        <w:t xml:space="preserve"> </w:t>
      </w:r>
      <w:r w:rsidRPr="00835932">
        <w:rPr>
          <w:rStyle w:val="Bodytext8Italic"/>
          <w:sz w:val="28"/>
          <w:szCs w:val="28"/>
        </w:rPr>
        <w:t>Прямая</w:t>
      </w:r>
      <w:r>
        <w:rPr>
          <w:rStyle w:val="Bodytext8Italic"/>
          <w:sz w:val="28"/>
          <w:szCs w:val="28"/>
        </w:rPr>
        <w:t xml:space="preserve"> </w:t>
      </w:r>
      <w:r w:rsidRPr="00835932">
        <w:rPr>
          <w:rStyle w:val="Bodytext8Italic"/>
          <w:sz w:val="28"/>
          <w:szCs w:val="28"/>
        </w:rPr>
        <w:t>верификация</w:t>
      </w:r>
      <w:r>
        <w:rPr>
          <w:rStyle w:val="Bodytext8Italic"/>
          <w:sz w:val="28"/>
          <w:szCs w:val="28"/>
        </w:rPr>
        <w:t xml:space="preserve"> </w:t>
      </w:r>
      <w:r w:rsidRPr="00835932">
        <w:rPr>
          <w:sz w:val="28"/>
          <w:szCs w:val="28"/>
        </w:rPr>
        <w:t>представляет</w:t>
      </w:r>
      <w:r>
        <w:rPr>
          <w:sz w:val="28"/>
          <w:szCs w:val="28"/>
        </w:rPr>
        <w:t xml:space="preserve"> </w:t>
      </w:r>
      <w:r w:rsidRPr="00835932">
        <w:rPr>
          <w:sz w:val="28"/>
          <w:szCs w:val="28"/>
        </w:rPr>
        <w:t>собой</w:t>
      </w:r>
      <w:r>
        <w:rPr>
          <w:sz w:val="28"/>
          <w:szCs w:val="28"/>
        </w:rPr>
        <w:t xml:space="preserve"> </w:t>
      </w:r>
      <w:r w:rsidRPr="00835932">
        <w:rPr>
          <w:sz w:val="28"/>
          <w:szCs w:val="28"/>
        </w:rPr>
        <w:t>непосредственное</w:t>
      </w:r>
      <w:r>
        <w:rPr>
          <w:sz w:val="28"/>
          <w:szCs w:val="28"/>
        </w:rPr>
        <w:t xml:space="preserve"> </w:t>
      </w:r>
      <w:r w:rsidRPr="00835932">
        <w:rPr>
          <w:sz w:val="28"/>
          <w:szCs w:val="28"/>
        </w:rPr>
        <w:t>наблюдение</w:t>
      </w:r>
      <w:r>
        <w:rPr>
          <w:sz w:val="28"/>
          <w:szCs w:val="28"/>
        </w:rPr>
        <w:t xml:space="preserve"> </w:t>
      </w:r>
      <w:r w:rsidRPr="00835932">
        <w:rPr>
          <w:sz w:val="28"/>
          <w:szCs w:val="28"/>
        </w:rPr>
        <w:t>тех</w:t>
      </w:r>
      <w:r>
        <w:rPr>
          <w:sz w:val="28"/>
          <w:szCs w:val="28"/>
        </w:rPr>
        <w:t xml:space="preserve"> </w:t>
      </w:r>
      <w:r w:rsidRPr="00835932">
        <w:rPr>
          <w:sz w:val="28"/>
          <w:szCs w:val="28"/>
        </w:rPr>
        <w:t>явлений,</w:t>
      </w:r>
      <w:r>
        <w:rPr>
          <w:sz w:val="28"/>
          <w:szCs w:val="28"/>
        </w:rPr>
        <w:t xml:space="preserve"> </w:t>
      </w:r>
      <w:r w:rsidRPr="00835932">
        <w:rPr>
          <w:sz w:val="28"/>
          <w:szCs w:val="28"/>
        </w:rPr>
        <w:t>существование</w:t>
      </w:r>
      <w:r>
        <w:rPr>
          <w:sz w:val="28"/>
          <w:szCs w:val="28"/>
        </w:rPr>
        <w:t xml:space="preserve"> </w:t>
      </w:r>
      <w:r w:rsidRPr="00835932">
        <w:rPr>
          <w:sz w:val="28"/>
          <w:szCs w:val="28"/>
        </w:rPr>
        <w:t>которых</w:t>
      </w:r>
      <w:r>
        <w:rPr>
          <w:sz w:val="28"/>
          <w:szCs w:val="28"/>
        </w:rPr>
        <w:t xml:space="preserve"> </w:t>
      </w:r>
      <w:r w:rsidRPr="00835932">
        <w:rPr>
          <w:sz w:val="28"/>
          <w:szCs w:val="28"/>
        </w:rPr>
        <w:t>предполагается</w:t>
      </w:r>
      <w:r>
        <w:rPr>
          <w:sz w:val="28"/>
          <w:szCs w:val="28"/>
        </w:rPr>
        <w:t xml:space="preserve"> </w:t>
      </w:r>
      <w:r w:rsidRPr="00835932">
        <w:rPr>
          <w:sz w:val="28"/>
          <w:szCs w:val="28"/>
        </w:rPr>
        <w:t>гипотезой.</w:t>
      </w:r>
      <w:r>
        <w:rPr>
          <w:sz w:val="28"/>
          <w:szCs w:val="28"/>
        </w:rPr>
        <w:t xml:space="preserve"> </w:t>
      </w:r>
      <w:r w:rsidRPr="00835932">
        <w:rPr>
          <w:sz w:val="28"/>
          <w:szCs w:val="28"/>
        </w:rPr>
        <w:t>Она</w:t>
      </w:r>
      <w:r>
        <w:rPr>
          <w:sz w:val="28"/>
          <w:szCs w:val="28"/>
        </w:rPr>
        <w:t xml:space="preserve"> </w:t>
      </w:r>
      <w:r w:rsidRPr="00835932">
        <w:rPr>
          <w:sz w:val="28"/>
          <w:szCs w:val="28"/>
        </w:rPr>
        <w:t>возможна</w:t>
      </w:r>
      <w:r>
        <w:rPr>
          <w:sz w:val="28"/>
          <w:szCs w:val="28"/>
        </w:rPr>
        <w:t xml:space="preserve"> </w:t>
      </w:r>
      <w:r w:rsidRPr="00835932">
        <w:rPr>
          <w:sz w:val="28"/>
          <w:szCs w:val="28"/>
        </w:rPr>
        <w:t>лишь</w:t>
      </w:r>
      <w:r>
        <w:rPr>
          <w:sz w:val="28"/>
          <w:szCs w:val="28"/>
        </w:rPr>
        <w:t xml:space="preserve"> </w:t>
      </w:r>
      <w:r w:rsidRPr="00835932">
        <w:rPr>
          <w:sz w:val="28"/>
          <w:szCs w:val="28"/>
        </w:rPr>
        <w:t>в</w:t>
      </w:r>
      <w:r>
        <w:rPr>
          <w:sz w:val="28"/>
          <w:szCs w:val="28"/>
        </w:rPr>
        <w:t xml:space="preserve"> </w:t>
      </w:r>
      <w:r w:rsidRPr="00835932">
        <w:rPr>
          <w:sz w:val="28"/>
          <w:szCs w:val="28"/>
        </w:rPr>
        <w:t>том</w:t>
      </w:r>
      <w:r>
        <w:rPr>
          <w:sz w:val="28"/>
          <w:szCs w:val="28"/>
        </w:rPr>
        <w:t xml:space="preserve"> </w:t>
      </w:r>
      <w:r w:rsidRPr="00835932">
        <w:rPr>
          <w:sz w:val="28"/>
          <w:szCs w:val="28"/>
        </w:rPr>
        <w:t>случае,</w:t>
      </w:r>
      <w:r>
        <w:rPr>
          <w:sz w:val="28"/>
          <w:szCs w:val="28"/>
        </w:rPr>
        <w:t xml:space="preserve"> </w:t>
      </w:r>
      <w:r w:rsidRPr="00835932">
        <w:rPr>
          <w:sz w:val="28"/>
          <w:szCs w:val="28"/>
        </w:rPr>
        <w:t>когда</w:t>
      </w:r>
      <w:r>
        <w:rPr>
          <w:sz w:val="28"/>
          <w:szCs w:val="28"/>
        </w:rPr>
        <w:t xml:space="preserve"> </w:t>
      </w:r>
      <w:r w:rsidRPr="00835932">
        <w:rPr>
          <w:sz w:val="28"/>
          <w:szCs w:val="28"/>
        </w:rPr>
        <w:t>речь</w:t>
      </w:r>
      <w:r>
        <w:rPr>
          <w:sz w:val="28"/>
          <w:szCs w:val="28"/>
        </w:rPr>
        <w:t xml:space="preserve"> </w:t>
      </w:r>
      <w:r w:rsidRPr="00835932">
        <w:rPr>
          <w:sz w:val="28"/>
          <w:szCs w:val="28"/>
        </w:rPr>
        <w:t>идет</w:t>
      </w:r>
      <w:r>
        <w:rPr>
          <w:sz w:val="28"/>
          <w:szCs w:val="28"/>
        </w:rPr>
        <w:t xml:space="preserve"> </w:t>
      </w:r>
      <w:r w:rsidRPr="00835932">
        <w:rPr>
          <w:sz w:val="28"/>
          <w:szCs w:val="28"/>
        </w:rPr>
        <w:t>о</w:t>
      </w:r>
      <w:r>
        <w:rPr>
          <w:sz w:val="28"/>
          <w:szCs w:val="28"/>
        </w:rPr>
        <w:t xml:space="preserve"> </w:t>
      </w:r>
      <w:r w:rsidRPr="00835932">
        <w:rPr>
          <w:sz w:val="28"/>
          <w:szCs w:val="28"/>
        </w:rPr>
        <w:t>единичных</w:t>
      </w:r>
      <w:r>
        <w:rPr>
          <w:sz w:val="28"/>
          <w:szCs w:val="28"/>
        </w:rPr>
        <w:t xml:space="preserve"> </w:t>
      </w:r>
      <w:r w:rsidRPr="00835932">
        <w:rPr>
          <w:sz w:val="28"/>
          <w:szCs w:val="28"/>
        </w:rPr>
        <w:t>объектах</w:t>
      </w:r>
      <w:r>
        <w:rPr>
          <w:sz w:val="28"/>
          <w:szCs w:val="28"/>
        </w:rPr>
        <w:t xml:space="preserve"> </w:t>
      </w:r>
      <w:r w:rsidRPr="00835932">
        <w:rPr>
          <w:sz w:val="28"/>
          <w:szCs w:val="28"/>
        </w:rPr>
        <w:t>или</w:t>
      </w:r>
      <w:r>
        <w:rPr>
          <w:sz w:val="28"/>
          <w:szCs w:val="28"/>
        </w:rPr>
        <w:t xml:space="preserve"> </w:t>
      </w:r>
      <w:r w:rsidRPr="00835932">
        <w:rPr>
          <w:sz w:val="28"/>
          <w:szCs w:val="28"/>
        </w:rPr>
        <w:t>ограниченных</w:t>
      </w:r>
      <w:r>
        <w:rPr>
          <w:sz w:val="28"/>
          <w:szCs w:val="28"/>
        </w:rPr>
        <w:t xml:space="preserve"> </w:t>
      </w:r>
      <w:r w:rsidRPr="00835932">
        <w:rPr>
          <w:sz w:val="28"/>
          <w:szCs w:val="28"/>
        </w:rPr>
        <w:t>их</w:t>
      </w:r>
      <w:r>
        <w:rPr>
          <w:sz w:val="28"/>
          <w:szCs w:val="28"/>
        </w:rPr>
        <w:t xml:space="preserve"> </w:t>
      </w:r>
      <w:r w:rsidRPr="00835932">
        <w:rPr>
          <w:sz w:val="28"/>
          <w:szCs w:val="28"/>
        </w:rPr>
        <w:t>совокупностях.</w:t>
      </w:r>
      <w:r>
        <w:rPr>
          <w:sz w:val="28"/>
          <w:szCs w:val="28"/>
        </w:rPr>
        <w:t xml:space="preserve"> </w:t>
      </w:r>
      <w:r w:rsidRPr="00835932">
        <w:rPr>
          <w:sz w:val="28"/>
          <w:szCs w:val="28"/>
        </w:rPr>
        <w:t>Поэтому</w:t>
      </w:r>
      <w:r>
        <w:rPr>
          <w:sz w:val="28"/>
          <w:szCs w:val="28"/>
        </w:rPr>
        <w:t xml:space="preserve"> </w:t>
      </w:r>
      <w:r w:rsidRPr="00835932">
        <w:rPr>
          <w:sz w:val="28"/>
          <w:szCs w:val="28"/>
        </w:rPr>
        <w:t>сфера</w:t>
      </w:r>
      <w:r>
        <w:rPr>
          <w:sz w:val="28"/>
          <w:szCs w:val="28"/>
        </w:rPr>
        <w:t xml:space="preserve"> </w:t>
      </w:r>
      <w:r w:rsidRPr="00835932">
        <w:rPr>
          <w:sz w:val="28"/>
          <w:szCs w:val="28"/>
        </w:rPr>
        <w:t>прямой</w:t>
      </w:r>
      <w:r>
        <w:rPr>
          <w:sz w:val="28"/>
          <w:szCs w:val="28"/>
        </w:rPr>
        <w:t xml:space="preserve"> </w:t>
      </w:r>
      <w:r w:rsidRPr="00835932">
        <w:rPr>
          <w:sz w:val="28"/>
          <w:szCs w:val="28"/>
        </w:rPr>
        <w:t>верификации</w:t>
      </w:r>
      <w:r>
        <w:rPr>
          <w:sz w:val="28"/>
          <w:szCs w:val="28"/>
        </w:rPr>
        <w:t xml:space="preserve"> </w:t>
      </w:r>
      <w:r w:rsidRPr="00835932">
        <w:rPr>
          <w:sz w:val="28"/>
          <w:szCs w:val="28"/>
        </w:rPr>
        <w:t>чрезвычайно</w:t>
      </w:r>
      <w:r>
        <w:rPr>
          <w:sz w:val="28"/>
          <w:szCs w:val="28"/>
        </w:rPr>
        <w:t xml:space="preserve"> </w:t>
      </w:r>
      <w:r w:rsidRPr="00835932">
        <w:rPr>
          <w:sz w:val="28"/>
          <w:szCs w:val="28"/>
        </w:rPr>
        <w:t>узка,</w:t>
      </w:r>
      <w:r>
        <w:rPr>
          <w:sz w:val="28"/>
          <w:szCs w:val="28"/>
        </w:rPr>
        <w:t xml:space="preserve"> </w:t>
      </w:r>
      <w:r w:rsidRPr="00835932">
        <w:rPr>
          <w:sz w:val="28"/>
          <w:szCs w:val="28"/>
        </w:rPr>
        <w:t>хотя</w:t>
      </w:r>
      <w:r>
        <w:rPr>
          <w:sz w:val="28"/>
          <w:szCs w:val="28"/>
        </w:rPr>
        <w:t xml:space="preserve"> </w:t>
      </w:r>
      <w:r w:rsidRPr="00835932">
        <w:rPr>
          <w:sz w:val="28"/>
          <w:szCs w:val="28"/>
        </w:rPr>
        <w:t>и</w:t>
      </w:r>
      <w:r>
        <w:rPr>
          <w:sz w:val="28"/>
          <w:szCs w:val="28"/>
        </w:rPr>
        <w:t xml:space="preserve"> </w:t>
      </w:r>
      <w:r w:rsidRPr="00835932">
        <w:rPr>
          <w:sz w:val="28"/>
          <w:szCs w:val="28"/>
        </w:rPr>
        <w:t>в</w:t>
      </w:r>
      <w:r>
        <w:rPr>
          <w:sz w:val="28"/>
          <w:szCs w:val="28"/>
        </w:rPr>
        <w:t xml:space="preserve"> </w:t>
      </w:r>
      <w:r w:rsidRPr="00835932">
        <w:rPr>
          <w:sz w:val="28"/>
          <w:szCs w:val="28"/>
        </w:rPr>
        <w:t>ней</w:t>
      </w:r>
      <w:r>
        <w:rPr>
          <w:sz w:val="28"/>
          <w:szCs w:val="28"/>
        </w:rPr>
        <w:t xml:space="preserve"> </w:t>
      </w:r>
      <w:r w:rsidRPr="00835932">
        <w:rPr>
          <w:sz w:val="28"/>
          <w:szCs w:val="28"/>
        </w:rPr>
        <w:t>можно</w:t>
      </w:r>
      <w:r>
        <w:rPr>
          <w:sz w:val="28"/>
          <w:szCs w:val="28"/>
        </w:rPr>
        <w:t xml:space="preserve"> </w:t>
      </w:r>
      <w:r w:rsidRPr="00835932">
        <w:rPr>
          <w:sz w:val="28"/>
          <w:szCs w:val="28"/>
        </w:rPr>
        <w:t>найти</w:t>
      </w:r>
      <w:r>
        <w:rPr>
          <w:sz w:val="28"/>
          <w:szCs w:val="28"/>
        </w:rPr>
        <w:t xml:space="preserve"> </w:t>
      </w:r>
      <w:r w:rsidRPr="00835932">
        <w:rPr>
          <w:sz w:val="28"/>
          <w:szCs w:val="28"/>
        </w:rPr>
        <w:t>выдающиеся</w:t>
      </w:r>
      <w:r>
        <w:rPr>
          <w:sz w:val="28"/>
          <w:szCs w:val="28"/>
        </w:rPr>
        <w:t xml:space="preserve"> </w:t>
      </w:r>
      <w:r w:rsidRPr="00835932">
        <w:rPr>
          <w:sz w:val="28"/>
          <w:szCs w:val="28"/>
        </w:rPr>
        <w:t>примеры</w:t>
      </w:r>
      <w:r>
        <w:rPr>
          <w:sz w:val="28"/>
          <w:szCs w:val="28"/>
        </w:rPr>
        <w:t xml:space="preserve"> </w:t>
      </w:r>
      <w:r w:rsidRPr="00835932">
        <w:rPr>
          <w:sz w:val="28"/>
          <w:szCs w:val="28"/>
        </w:rPr>
        <w:t>научных</w:t>
      </w:r>
      <w:r>
        <w:rPr>
          <w:sz w:val="28"/>
          <w:szCs w:val="28"/>
        </w:rPr>
        <w:t xml:space="preserve"> </w:t>
      </w:r>
      <w:r w:rsidRPr="00835932">
        <w:rPr>
          <w:sz w:val="28"/>
          <w:szCs w:val="28"/>
        </w:rPr>
        <w:t>открытий.</w:t>
      </w:r>
      <w:r>
        <w:rPr>
          <w:sz w:val="28"/>
          <w:szCs w:val="28"/>
        </w:rPr>
        <w:t xml:space="preserve"> </w:t>
      </w:r>
      <w:r w:rsidRPr="00835932">
        <w:rPr>
          <w:sz w:val="28"/>
          <w:szCs w:val="28"/>
        </w:rPr>
        <w:t>Самым</w:t>
      </w:r>
      <w:r>
        <w:rPr>
          <w:sz w:val="28"/>
          <w:szCs w:val="28"/>
        </w:rPr>
        <w:t xml:space="preserve"> </w:t>
      </w:r>
      <w:r w:rsidRPr="00835932">
        <w:rPr>
          <w:sz w:val="28"/>
          <w:szCs w:val="28"/>
        </w:rPr>
        <w:t>ярким</w:t>
      </w:r>
      <w:r>
        <w:rPr>
          <w:sz w:val="28"/>
          <w:szCs w:val="28"/>
        </w:rPr>
        <w:t xml:space="preserve"> </w:t>
      </w:r>
      <w:r w:rsidRPr="00835932">
        <w:rPr>
          <w:sz w:val="28"/>
          <w:szCs w:val="28"/>
        </w:rPr>
        <w:t>из</w:t>
      </w:r>
      <w:r>
        <w:rPr>
          <w:sz w:val="28"/>
          <w:szCs w:val="28"/>
        </w:rPr>
        <w:t xml:space="preserve"> </w:t>
      </w:r>
      <w:r w:rsidRPr="00835932">
        <w:rPr>
          <w:sz w:val="28"/>
          <w:szCs w:val="28"/>
        </w:rPr>
        <w:t>этих</w:t>
      </w:r>
      <w:r>
        <w:rPr>
          <w:sz w:val="28"/>
          <w:szCs w:val="28"/>
        </w:rPr>
        <w:t xml:space="preserve"> </w:t>
      </w:r>
      <w:r w:rsidRPr="00835932">
        <w:rPr>
          <w:sz w:val="28"/>
          <w:szCs w:val="28"/>
        </w:rPr>
        <w:t>примеров</w:t>
      </w:r>
      <w:r>
        <w:rPr>
          <w:sz w:val="28"/>
          <w:szCs w:val="28"/>
        </w:rPr>
        <w:t xml:space="preserve"> </w:t>
      </w:r>
      <w:r w:rsidRPr="00835932">
        <w:rPr>
          <w:sz w:val="28"/>
          <w:szCs w:val="28"/>
        </w:rPr>
        <w:t>является</w:t>
      </w:r>
      <w:r>
        <w:rPr>
          <w:sz w:val="28"/>
          <w:szCs w:val="28"/>
        </w:rPr>
        <w:t xml:space="preserve"> </w:t>
      </w:r>
      <w:r w:rsidRPr="00835932">
        <w:rPr>
          <w:sz w:val="28"/>
          <w:szCs w:val="28"/>
        </w:rPr>
        <w:t>открытие</w:t>
      </w:r>
      <w:r>
        <w:rPr>
          <w:sz w:val="28"/>
          <w:szCs w:val="28"/>
        </w:rPr>
        <w:t xml:space="preserve"> </w:t>
      </w:r>
      <w:r w:rsidRPr="00835932">
        <w:rPr>
          <w:sz w:val="28"/>
          <w:szCs w:val="28"/>
        </w:rPr>
        <w:t>планеты</w:t>
      </w:r>
      <w:r>
        <w:rPr>
          <w:sz w:val="28"/>
          <w:szCs w:val="28"/>
        </w:rPr>
        <w:t xml:space="preserve"> </w:t>
      </w:r>
      <w:r w:rsidRPr="00835932">
        <w:rPr>
          <w:sz w:val="28"/>
          <w:szCs w:val="28"/>
        </w:rPr>
        <w:t>Нептун,</w:t>
      </w:r>
      <w:r>
        <w:rPr>
          <w:sz w:val="28"/>
          <w:szCs w:val="28"/>
        </w:rPr>
        <w:t xml:space="preserve"> </w:t>
      </w:r>
      <w:r w:rsidRPr="00835932">
        <w:rPr>
          <w:sz w:val="28"/>
          <w:szCs w:val="28"/>
        </w:rPr>
        <w:t>которую</w:t>
      </w:r>
      <w:r>
        <w:rPr>
          <w:sz w:val="28"/>
          <w:szCs w:val="28"/>
        </w:rPr>
        <w:t xml:space="preserve"> </w:t>
      </w:r>
      <w:r w:rsidRPr="00835932">
        <w:rPr>
          <w:sz w:val="28"/>
          <w:szCs w:val="28"/>
        </w:rPr>
        <w:t>удалось</w:t>
      </w:r>
      <w:r>
        <w:rPr>
          <w:sz w:val="28"/>
          <w:szCs w:val="28"/>
        </w:rPr>
        <w:t xml:space="preserve"> </w:t>
      </w:r>
      <w:r w:rsidRPr="00835932">
        <w:rPr>
          <w:sz w:val="28"/>
          <w:szCs w:val="28"/>
        </w:rPr>
        <w:t>увидеть</w:t>
      </w:r>
      <w:r>
        <w:rPr>
          <w:sz w:val="28"/>
          <w:szCs w:val="28"/>
        </w:rPr>
        <w:t xml:space="preserve"> </w:t>
      </w:r>
      <w:r w:rsidRPr="00835932">
        <w:rPr>
          <w:sz w:val="28"/>
          <w:szCs w:val="28"/>
        </w:rPr>
        <w:t>в</w:t>
      </w:r>
      <w:r>
        <w:rPr>
          <w:sz w:val="28"/>
          <w:szCs w:val="28"/>
        </w:rPr>
        <w:t xml:space="preserve"> </w:t>
      </w:r>
      <w:r w:rsidRPr="00835932">
        <w:rPr>
          <w:sz w:val="28"/>
          <w:szCs w:val="28"/>
        </w:rPr>
        <w:t>телескоп</w:t>
      </w:r>
      <w:r>
        <w:rPr>
          <w:sz w:val="28"/>
          <w:szCs w:val="28"/>
        </w:rPr>
        <w:t xml:space="preserve"> </w:t>
      </w:r>
      <w:r w:rsidRPr="00835932">
        <w:rPr>
          <w:sz w:val="28"/>
          <w:szCs w:val="28"/>
        </w:rPr>
        <w:t>после</w:t>
      </w:r>
      <w:r>
        <w:rPr>
          <w:sz w:val="28"/>
          <w:szCs w:val="28"/>
        </w:rPr>
        <w:t xml:space="preserve"> </w:t>
      </w:r>
      <w:r w:rsidRPr="00835932">
        <w:rPr>
          <w:sz w:val="28"/>
          <w:szCs w:val="28"/>
        </w:rPr>
        <w:t>того,</w:t>
      </w:r>
      <w:r>
        <w:rPr>
          <w:sz w:val="28"/>
          <w:szCs w:val="28"/>
        </w:rPr>
        <w:t xml:space="preserve"> </w:t>
      </w:r>
      <w:r w:rsidRPr="00835932">
        <w:rPr>
          <w:sz w:val="28"/>
          <w:szCs w:val="28"/>
        </w:rPr>
        <w:t>как</w:t>
      </w:r>
      <w:r>
        <w:rPr>
          <w:sz w:val="28"/>
          <w:szCs w:val="28"/>
        </w:rPr>
        <w:t xml:space="preserve"> </w:t>
      </w:r>
      <w:r w:rsidRPr="00835932">
        <w:rPr>
          <w:sz w:val="28"/>
          <w:szCs w:val="28"/>
        </w:rPr>
        <w:t>была</w:t>
      </w:r>
      <w:r>
        <w:rPr>
          <w:sz w:val="28"/>
          <w:szCs w:val="28"/>
        </w:rPr>
        <w:t xml:space="preserve"> </w:t>
      </w:r>
      <w:r w:rsidRPr="00835932">
        <w:rPr>
          <w:sz w:val="28"/>
          <w:szCs w:val="28"/>
        </w:rPr>
        <w:t>выдвинута</w:t>
      </w:r>
      <w:r>
        <w:rPr>
          <w:sz w:val="28"/>
          <w:szCs w:val="28"/>
        </w:rPr>
        <w:t xml:space="preserve"> </w:t>
      </w:r>
      <w:r w:rsidRPr="00835932">
        <w:rPr>
          <w:sz w:val="28"/>
          <w:szCs w:val="28"/>
        </w:rPr>
        <w:t>гипотез</w:t>
      </w:r>
      <w:proofErr w:type="gramStart"/>
      <w:r w:rsidRPr="00835932">
        <w:rPr>
          <w:sz w:val="28"/>
          <w:szCs w:val="28"/>
        </w:rPr>
        <w:t>а</w:t>
      </w:r>
      <w:r>
        <w:rPr>
          <w:sz w:val="28"/>
          <w:szCs w:val="28"/>
        </w:rPr>
        <w:t xml:space="preserve"> </w:t>
      </w:r>
      <w:r w:rsidRPr="00835932">
        <w:rPr>
          <w:sz w:val="28"/>
          <w:szCs w:val="28"/>
        </w:rPr>
        <w:t>о</w:t>
      </w:r>
      <w:r>
        <w:rPr>
          <w:sz w:val="28"/>
          <w:szCs w:val="28"/>
        </w:rPr>
        <w:t xml:space="preserve"> </w:t>
      </w:r>
      <w:r w:rsidRPr="00835932">
        <w:rPr>
          <w:sz w:val="28"/>
          <w:szCs w:val="28"/>
        </w:rPr>
        <w:t>ее</w:t>
      </w:r>
      <w:proofErr w:type="gramEnd"/>
      <w:r>
        <w:rPr>
          <w:sz w:val="28"/>
          <w:szCs w:val="28"/>
        </w:rPr>
        <w:t xml:space="preserve"> </w:t>
      </w:r>
      <w:r w:rsidRPr="00835932">
        <w:rPr>
          <w:sz w:val="28"/>
          <w:szCs w:val="28"/>
        </w:rPr>
        <w:t>существовании.</w:t>
      </w:r>
      <w:r>
        <w:rPr>
          <w:sz w:val="28"/>
          <w:szCs w:val="28"/>
        </w:rPr>
        <w:t xml:space="preserve"> </w:t>
      </w:r>
      <w:r w:rsidRPr="00835932">
        <w:rPr>
          <w:sz w:val="28"/>
          <w:szCs w:val="28"/>
        </w:rPr>
        <w:t>Наиболее</w:t>
      </w:r>
      <w:r>
        <w:rPr>
          <w:sz w:val="28"/>
          <w:szCs w:val="28"/>
        </w:rPr>
        <w:t xml:space="preserve"> </w:t>
      </w:r>
      <w:r w:rsidRPr="00835932">
        <w:rPr>
          <w:sz w:val="28"/>
          <w:szCs w:val="28"/>
        </w:rPr>
        <w:t>важным</w:t>
      </w:r>
      <w:r>
        <w:rPr>
          <w:sz w:val="28"/>
          <w:szCs w:val="28"/>
        </w:rPr>
        <w:t xml:space="preserve"> </w:t>
      </w:r>
      <w:r w:rsidRPr="00835932">
        <w:rPr>
          <w:sz w:val="28"/>
          <w:szCs w:val="28"/>
        </w:rPr>
        <w:t>и</w:t>
      </w:r>
      <w:r>
        <w:rPr>
          <w:sz w:val="28"/>
          <w:szCs w:val="28"/>
        </w:rPr>
        <w:t xml:space="preserve"> </w:t>
      </w:r>
      <w:r w:rsidRPr="00835932">
        <w:rPr>
          <w:sz w:val="28"/>
          <w:szCs w:val="28"/>
        </w:rPr>
        <w:t>в</w:t>
      </w:r>
      <w:r>
        <w:rPr>
          <w:sz w:val="28"/>
          <w:szCs w:val="28"/>
        </w:rPr>
        <w:t xml:space="preserve"> </w:t>
      </w:r>
      <w:r w:rsidRPr="00835932">
        <w:rPr>
          <w:sz w:val="28"/>
          <w:szCs w:val="28"/>
        </w:rPr>
        <w:t>то</w:t>
      </w:r>
      <w:r>
        <w:rPr>
          <w:sz w:val="28"/>
          <w:szCs w:val="28"/>
        </w:rPr>
        <w:t xml:space="preserve"> </w:t>
      </w:r>
      <w:r w:rsidRPr="00835932">
        <w:rPr>
          <w:sz w:val="28"/>
          <w:szCs w:val="28"/>
        </w:rPr>
        <w:t>же</w:t>
      </w:r>
      <w:r>
        <w:rPr>
          <w:sz w:val="28"/>
          <w:szCs w:val="28"/>
        </w:rPr>
        <w:t xml:space="preserve"> </w:t>
      </w:r>
      <w:r w:rsidRPr="00835932">
        <w:rPr>
          <w:sz w:val="28"/>
          <w:szCs w:val="28"/>
        </w:rPr>
        <w:t>время</w:t>
      </w:r>
      <w:r>
        <w:rPr>
          <w:sz w:val="28"/>
          <w:szCs w:val="28"/>
        </w:rPr>
        <w:t xml:space="preserve"> </w:t>
      </w:r>
      <w:r w:rsidRPr="00835932">
        <w:rPr>
          <w:sz w:val="28"/>
          <w:szCs w:val="28"/>
        </w:rPr>
        <w:t>универсальным</w:t>
      </w:r>
      <w:r>
        <w:rPr>
          <w:sz w:val="28"/>
          <w:szCs w:val="28"/>
        </w:rPr>
        <w:t xml:space="preserve"> </w:t>
      </w:r>
      <w:r w:rsidRPr="00835932">
        <w:rPr>
          <w:sz w:val="28"/>
          <w:szCs w:val="28"/>
        </w:rPr>
        <w:t>способом</w:t>
      </w:r>
      <w:r>
        <w:rPr>
          <w:sz w:val="28"/>
          <w:szCs w:val="28"/>
        </w:rPr>
        <w:t xml:space="preserve"> </w:t>
      </w:r>
      <w:r w:rsidRPr="00835932">
        <w:rPr>
          <w:sz w:val="28"/>
          <w:szCs w:val="28"/>
        </w:rPr>
        <w:t>эмпирического</w:t>
      </w:r>
      <w:r>
        <w:rPr>
          <w:sz w:val="28"/>
          <w:szCs w:val="28"/>
        </w:rPr>
        <w:t xml:space="preserve"> </w:t>
      </w:r>
      <w:r w:rsidRPr="00835932">
        <w:rPr>
          <w:sz w:val="28"/>
          <w:szCs w:val="28"/>
        </w:rPr>
        <w:t>обоснования</w:t>
      </w:r>
      <w:r>
        <w:rPr>
          <w:sz w:val="28"/>
          <w:szCs w:val="28"/>
        </w:rPr>
        <w:t xml:space="preserve"> </w:t>
      </w:r>
      <w:r w:rsidRPr="00835932">
        <w:rPr>
          <w:sz w:val="28"/>
          <w:szCs w:val="28"/>
        </w:rPr>
        <w:t>гипотезы</w:t>
      </w:r>
      <w:r>
        <w:rPr>
          <w:sz w:val="28"/>
          <w:szCs w:val="28"/>
        </w:rPr>
        <w:t xml:space="preserve"> </w:t>
      </w:r>
      <w:r w:rsidRPr="00835932">
        <w:rPr>
          <w:sz w:val="28"/>
          <w:szCs w:val="28"/>
        </w:rPr>
        <w:t>является</w:t>
      </w:r>
      <w:r>
        <w:rPr>
          <w:rStyle w:val="Bodytext8Italic"/>
          <w:sz w:val="28"/>
          <w:szCs w:val="28"/>
        </w:rPr>
        <w:t xml:space="preserve"> </w:t>
      </w:r>
      <w:r w:rsidRPr="00835932">
        <w:rPr>
          <w:rStyle w:val="Bodytext8Italic"/>
          <w:sz w:val="28"/>
          <w:szCs w:val="28"/>
        </w:rPr>
        <w:t>косвенная</w:t>
      </w:r>
      <w:r>
        <w:rPr>
          <w:rStyle w:val="Bodytext8Italic"/>
          <w:sz w:val="28"/>
          <w:szCs w:val="28"/>
        </w:rPr>
        <w:t xml:space="preserve"> </w:t>
      </w:r>
      <w:r w:rsidRPr="00835932">
        <w:rPr>
          <w:rStyle w:val="Bodytext8Italic"/>
          <w:sz w:val="28"/>
          <w:szCs w:val="28"/>
        </w:rPr>
        <w:t>верификация</w:t>
      </w:r>
      <w:r w:rsidRPr="00835932">
        <w:rPr>
          <w:sz w:val="28"/>
          <w:szCs w:val="28"/>
        </w:rPr>
        <w:t>,</w:t>
      </w:r>
      <w:r>
        <w:rPr>
          <w:sz w:val="28"/>
          <w:szCs w:val="28"/>
        </w:rPr>
        <w:t xml:space="preserve"> </w:t>
      </w:r>
      <w:r w:rsidRPr="00835932">
        <w:rPr>
          <w:sz w:val="28"/>
          <w:szCs w:val="28"/>
        </w:rPr>
        <w:t>т.</w:t>
      </w:r>
      <w:r>
        <w:rPr>
          <w:sz w:val="28"/>
          <w:szCs w:val="28"/>
        </w:rPr>
        <w:t xml:space="preserve"> </w:t>
      </w:r>
      <w:r w:rsidRPr="00835932">
        <w:rPr>
          <w:sz w:val="28"/>
          <w:szCs w:val="28"/>
        </w:rPr>
        <w:t>е.</w:t>
      </w:r>
      <w:r>
        <w:rPr>
          <w:sz w:val="28"/>
          <w:szCs w:val="28"/>
        </w:rPr>
        <w:t xml:space="preserve"> </w:t>
      </w:r>
      <w:r w:rsidRPr="00835932">
        <w:rPr>
          <w:sz w:val="28"/>
          <w:szCs w:val="28"/>
        </w:rPr>
        <w:t>выведение</w:t>
      </w:r>
      <w:r>
        <w:rPr>
          <w:sz w:val="28"/>
          <w:szCs w:val="28"/>
        </w:rPr>
        <w:t xml:space="preserve"> </w:t>
      </w:r>
      <w:r w:rsidRPr="00835932">
        <w:rPr>
          <w:sz w:val="28"/>
          <w:szCs w:val="28"/>
        </w:rPr>
        <w:t>из</w:t>
      </w:r>
      <w:r>
        <w:rPr>
          <w:sz w:val="28"/>
          <w:szCs w:val="28"/>
        </w:rPr>
        <w:t xml:space="preserve"> </w:t>
      </w:r>
      <w:r w:rsidRPr="00835932">
        <w:rPr>
          <w:sz w:val="28"/>
          <w:szCs w:val="28"/>
        </w:rPr>
        <w:lastRenderedPageBreak/>
        <w:t>нее</w:t>
      </w:r>
      <w:r>
        <w:rPr>
          <w:sz w:val="28"/>
          <w:szCs w:val="28"/>
        </w:rPr>
        <w:t xml:space="preserve"> </w:t>
      </w:r>
      <w:r w:rsidRPr="00835932">
        <w:rPr>
          <w:sz w:val="28"/>
          <w:szCs w:val="28"/>
        </w:rPr>
        <w:t>следствий</w:t>
      </w:r>
      <w:r>
        <w:rPr>
          <w:sz w:val="28"/>
          <w:szCs w:val="28"/>
        </w:rPr>
        <w:t xml:space="preserve"> </w:t>
      </w:r>
      <w:r w:rsidRPr="00835932">
        <w:rPr>
          <w:sz w:val="28"/>
          <w:szCs w:val="28"/>
        </w:rPr>
        <w:t>и</w:t>
      </w:r>
      <w:r>
        <w:rPr>
          <w:sz w:val="28"/>
          <w:szCs w:val="28"/>
        </w:rPr>
        <w:t xml:space="preserve"> </w:t>
      </w:r>
      <w:r w:rsidRPr="00835932">
        <w:rPr>
          <w:sz w:val="28"/>
          <w:szCs w:val="28"/>
        </w:rPr>
        <w:t>их</w:t>
      </w:r>
      <w:r>
        <w:rPr>
          <w:sz w:val="28"/>
          <w:szCs w:val="28"/>
        </w:rPr>
        <w:t xml:space="preserve"> </w:t>
      </w:r>
      <w:r w:rsidRPr="00835932">
        <w:rPr>
          <w:sz w:val="28"/>
          <w:szCs w:val="28"/>
        </w:rPr>
        <w:t>последующая</w:t>
      </w:r>
      <w:r>
        <w:rPr>
          <w:sz w:val="28"/>
          <w:szCs w:val="28"/>
        </w:rPr>
        <w:t xml:space="preserve"> </w:t>
      </w:r>
      <w:r w:rsidRPr="00835932">
        <w:rPr>
          <w:sz w:val="28"/>
          <w:szCs w:val="28"/>
        </w:rPr>
        <w:t>опытная</w:t>
      </w:r>
      <w:r>
        <w:rPr>
          <w:sz w:val="28"/>
          <w:szCs w:val="28"/>
        </w:rPr>
        <w:t xml:space="preserve"> </w:t>
      </w:r>
      <w:r w:rsidRPr="00835932">
        <w:rPr>
          <w:sz w:val="28"/>
          <w:szCs w:val="28"/>
        </w:rPr>
        <w:t>проверка.</w:t>
      </w:r>
      <w:r>
        <w:rPr>
          <w:sz w:val="28"/>
          <w:szCs w:val="28"/>
        </w:rPr>
        <w:t xml:space="preserve"> </w:t>
      </w:r>
      <w:r w:rsidRPr="00835932">
        <w:rPr>
          <w:sz w:val="28"/>
          <w:szCs w:val="28"/>
        </w:rPr>
        <w:t>Однако</w:t>
      </w:r>
      <w:r>
        <w:rPr>
          <w:sz w:val="28"/>
          <w:szCs w:val="28"/>
        </w:rPr>
        <w:t xml:space="preserve"> </w:t>
      </w:r>
      <w:r w:rsidRPr="00835932">
        <w:rPr>
          <w:sz w:val="28"/>
          <w:szCs w:val="28"/>
        </w:rPr>
        <w:t>она</w:t>
      </w:r>
      <w:r>
        <w:rPr>
          <w:sz w:val="28"/>
          <w:szCs w:val="28"/>
        </w:rPr>
        <w:t xml:space="preserve"> </w:t>
      </w:r>
      <w:r w:rsidRPr="00835932">
        <w:rPr>
          <w:sz w:val="28"/>
          <w:szCs w:val="28"/>
        </w:rPr>
        <w:t>сама</w:t>
      </w:r>
      <w:r>
        <w:rPr>
          <w:sz w:val="28"/>
          <w:szCs w:val="28"/>
        </w:rPr>
        <w:t xml:space="preserve"> </w:t>
      </w:r>
      <w:r w:rsidRPr="00835932">
        <w:rPr>
          <w:sz w:val="28"/>
          <w:szCs w:val="28"/>
        </w:rPr>
        <w:t>по</w:t>
      </w:r>
      <w:r>
        <w:rPr>
          <w:sz w:val="28"/>
          <w:szCs w:val="28"/>
        </w:rPr>
        <w:t xml:space="preserve"> </w:t>
      </w:r>
      <w:r w:rsidRPr="00835932">
        <w:rPr>
          <w:sz w:val="28"/>
          <w:szCs w:val="28"/>
        </w:rPr>
        <w:t>себе</w:t>
      </w:r>
      <w:r>
        <w:rPr>
          <w:sz w:val="28"/>
          <w:szCs w:val="28"/>
        </w:rPr>
        <w:t xml:space="preserve"> </w:t>
      </w:r>
      <w:r w:rsidRPr="00835932">
        <w:rPr>
          <w:sz w:val="28"/>
          <w:szCs w:val="28"/>
        </w:rPr>
        <w:t>не</w:t>
      </w:r>
      <w:r>
        <w:rPr>
          <w:sz w:val="28"/>
          <w:szCs w:val="28"/>
        </w:rPr>
        <w:t xml:space="preserve"> </w:t>
      </w:r>
      <w:r w:rsidRPr="00835932">
        <w:rPr>
          <w:sz w:val="28"/>
          <w:szCs w:val="28"/>
        </w:rPr>
        <w:t>позволяет</w:t>
      </w:r>
      <w:r>
        <w:rPr>
          <w:sz w:val="28"/>
          <w:szCs w:val="28"/>
        </w:rPr>
        <w:t xml:space="preserve"> </w:t>
      </w:r>
      <w:r w:rsidRPr="00835932">
        <w:rPr>
          <w:sz w:val="28"/>
          <w:szCs w:val="28"/>
        </w:rPr>
        <w:t>установить</w:t>
      </w:r>
      <w:r>
        <w:rPr>
          <w:sz w:val="28"/>
          <w:szCs w:val="28"/>
        </w:rPr>
        <w:t xml:space="preserve"> </w:t>
      </w:r>
      <w:r w:rsidRPr="00835932">
        <w:rPr>
          <w:sz w:val="28"/>
          <w:szCs w:val="28"/>
        </w:rPr>
        <w:t>истинность</w:t>
      </w:r>
      <w:r>
        <w:rPr>
          <w:sz w:val="28"/>
          <w:szCs w:val="28"/>
        </w:rPr>
        <w:t xml:space="preserve"> </w:t>
      </w:r>
      <w:r w:rsidRPr="00835932">
        <w:rPr>
          <w:sz w:val="28"/>
          <w:szCs w:val="28"/>
        </w:rPr>
        <w:t>гипотезы,</w:t>
      </w:r>
      <w:r>
        <w:rPr>
          <w:sz w:val="28"/>
          <w:szCs w:val="28"/>
        </w:rPr>
        <w:t xml:space="preserve"> </w:t>
      </w:r>
      <w:r w:rsidRPr="00835932">
        <w:rPr>
          <w:sz w:val="28"/>
          <w:szCs w:val="28"/>
        </w:rPr>
        <w:t>а</w:t>
      </w:r>
      <w:r>
        <w:rPr>
          <w:sz w:val="28"/>
          <w:szCs w:val="28"/>
        </w:rPr>
        <w:t xml:space="preserve"> </w:t>
      </w:r>
      <w:r w:rsidRPr="00835932">
        <w:rPr>
          <w:sz w:val="28"/>
          <w:szCs w:val="28"/>
        </w:rPr>
        <w:t>только</w:t>
      </w:r>
      <w:r>
        <w:rPr>
          <w:sz w:val="28"/>
          <w:szCs w:val="28"/>
        </w:rPr>
        <w:t xml:space="preserve"> </w:t>
      </w:r>
      <w:r w:rsidRPr="00835932">
        <w:rPr>
          <w:sz w:val="28"/>
          <w:szCs w:val="28"/>
        </w:rPr>
        <w:t>повышает</w:t>
      </w:r>
      <w:r>
        <w:rPr>
          <w:sz w:val="28"/>
          <w:szCs w:val="28"/>
        </w:rPr>
        <w:t xml:space="preserve"> </w:t>
      </w:r>
      <w:r w:rsidRPr="00835932">
        <w:rPr>
          <w:sz w:val="28"/>
          <w:szCs w:val="28"/>
        </w:rPr>
        <w:t>ее</w:t>
      </w:r>
      <w:r>
        <w:rPr>
          <w:sz w:val="28"/>
          <w:szCs w:val="28"/>
        </w:rPr>
        <w:t xml:space="preserve"> </w:t>
      </w:r>
      <w:r w:rsidRPr="00835932">
        <w:rPr>
          <w:sz w:val="28"/>
          <w:szCs w:val="28"/>
        </w:rPr>
        <w:t>вероятность.</w:t>
      </w:r>
    </w:p>
    <w:p w:rsidR="00E91184" w:rsidRPr="00835932" w:rsidRDefault="00E91184" w:rsidP="00E91184">
      <w:pPr>
        <w:pStyle w:val="Bodytext80"/>
        <w:shd w:val="clear" w:color="auto" w:fill="auto"/>
        <w:spacing w:before="0" w:line="360" w:lineRule="auto"/>
        <w:rPr>
          <w:sz w:val="28"/>
          <w:szCs w:val="28"/>
        </w:rPr>
      </w:pPr>
      <w:r w:rsidRPr="00835932">
        <w:rPr>
          <w:sz w:val="28"/>
          <w:szCs w:val="28"/>
        </w:rPr>
        <w:t>При</w:t>
      </w:r>
      <w:r>
        <w:rPr>
          <w:sz w:val="28"/>
          <w:szCs w:val="28"/>
        </w:rPr>
        <w:t xml:space="preserve"> </w:t>
      </w:r>
      <w:r w:rsidRPr="00835932">
        <w:rPr>
          <w:sz w:val="28"/>
          <w:szCs w:val="28"/>
        </w:rPr>
        <w:t>обосновании</w:t>
      </w:r>
      <w:r>
        <w:rPr>
          <w:sz w:val="28"/>
          <w:szCs w:val="28"/>
        </w:rPr>
        <w:t xml:space="preserve"> </w:t>
      </w:r>
      <w:r w:rsidRPr="00835932">
        <w:rPr>
          <w:sz w:val="28"/>
          <w:szCs w:val="28"/>
        </w:rPr>
        <w:t>гипотезы</w:t>
      </w:r>
      <w:r>
        <w:rPr>
          <w:sz w:val="28"/>
          <w:szCs w:val="28"/>
        </w:rPr>
        <w:t xml:space="preserve"> </w:t>
      </w:r>
      <w:r w:rsidRPr="00835932">
        <w:rPr>
          <w:sz w:val="28"/>
          <w:szCs w:val="28"/>
        </w:rPr>
        <w:t>эмпирические</w:t>
      </w:r>
      <w:r>
        <w:rPr>
          <w:sz w:val="28"/>
          <w:szCs w:val="28"/>
        </w:rPr>
        <w:t xml:space="preserve"> </w:t>
      </w:r>
      <w:r w:rsidRPr="00835932">
        <w:rPr>
          <w:sz w:val="28"/>
          <w:szCs w:val="28"/>
        </w:rPr>
        <w:t>данные</w:t>
      </w:r>
      <w:r>
        <w:rPr>
          <w:sz w:val="28"/>
          <w:szCs w:val="28"/>
        </w:rPr>
        <w:t xml:space="preserve"> </w:t>
      </w:r>
      <w:r w:rsidRPr="00835932">
        <w:rPr>
          <w:sz w:val="28"/>
          <w:szCs w:val="28"/>
        </w:rPr>
        <w:t>могут</w:t>
      </w:r>
      <w:r>
        <w:rPr>
          <w:sz w:val="28"/>
          <w:szCs w:val="28"/>
        </w:rPr>
        <w:t xml:space="preserve"> </w:t>
      </w:r>
      <w:r w:rsidRPr="00835932">
        <w:rPr>
          <w:sz w:val="28"/>
          <w:szCs w:val="28"/>
        </w:rPr>
        <w:t>использоваться</w:t>
      </w:r>
      <w:r>
        <w:rPr>
          <w:sz w:val="28"/>
          <w:szCs w:val="28"/>
        </w:rPr>
        <w:t xml:space="preserve"> </w:t>
      </w:r>
      <w:r w:rsidRPr="00835932">
        <w:rPr>
          <w:sz w:val="28"/>
          <w:szCs w:val="28"/>
        </w:rPr>
        <w:t>в</w:t>
      </w:r>
      <w:r>
        <w:rPr>
          <w:sz w:val="28"/>
          <w:szCs w:val="28"/>
        </w:rPr>
        <w:t xml:space="preserve"> </w:t>
      </w:r>
      <w:r w:rsidRPr="00835932">
        <w:rPr>
          <w:sz w:val="28"/>
          <w:szCs w:val="28"/>
        </w:rPr>
        <w:t>качестве</w:t>
      </w:r>
      <w:r>
        <w:rPr>
          <w:sz w:val="28"/>
          <w:szCs w:val="28"/>
        </w:rPr>
        <w:t xml:space="preserve"> </w:t>
      </w:r>
      <w:r w:rsidRPr="00835932">
        <w:rPr>
          <w:sz w:val="28"/>
          <w:szCs w:val="28"/>
        </w:rPr>
        <w:t>примеров,</w:t>
      </w:r>
      <w:r>
        <w:rPr>
          <w:sz w:val="28"/>
          <w:szCs w:val="28"/>
        </w:rPr>
        <w:t xml:space="preserve"> </w:t>
      </w:r>
      <w:r w:rsidRPr="00835932">
        <w:rPr>
          <w:sz w:val="28"/>
          <w:szCs w:val="28"/>
        </w:rPr>
        <w:t>иллюстраций</w:t>
      </w:r>
      <w:r>
        <w:rPr>
          <w:sz w:val="28"/>
          <w:szCs w:val="28"/>
        </w:rPr>
        <w:t xml:space="preserve"> </w:t>
      </w:r>
      <w:r w:rsidRPr="00835932">
        <w:rPr>
          <w:sz w:val="28"/>
          <w:szCs w:val="28"/>
        </w:rPr>
        <w:t>и</w:t>
      </w:r>
      <w:r>
        <w:rPr>
          <w:sz w:val="28"/>
          <w:szCs w:val="28"/>
        </w:rPr>
        <w:t xml:space="preserve"> </w:t>
      </w:r>
      <w:r w:rsidRPr="00835932">
        <w:rPr>
          <w:sz w:val="28"/>
          <w:szCs w:val="28"/>
        </w:rPr>
        <w:t>образцов.</w:t>
      </w:r>
      <w:r>
        <w:rPr>
          <w:sz w:val="28"/>
          <w:szCs w:val="28"/>
        </w:rPr>
        <w:t xml:space="preserve"> </w:t>
      </w:r>
      <w:r w:rsidRPr="00835932">
        <w:rPr>
          <w:sz w:val="28"/>
          <w:szCs w:val="28"/>
        </w:rPr>
        <w:t>Выступая</w:t>
      </w:r>
      <w:r>
        <w:rPr>
          <w:sz w:val="28"/>
          <w:szCs w:val="28"/>
        </w:rPr>
        <w:t xml:space="preserve"> </w:t>
      </w:r>
      <w:r w:rsidRPr="00835932">
        <w:rPr>
          <w:sz w:val="28"/>
          <w:szCs w:val="28"/>
        </w:rPr>
        <w:t>в</w:t>
      </w:r>
      <w:r>
        <w:rPr>
          <w:sz w:val="28"/>
          <w:szCs w:val="28"/>
        </w:rPr>
        <w:t xml:space="preserve"> </w:t>
      </w:r>
      <w:r w:rsidRPr="00835932">
        <w:rPr>
          <w:sz w:val="28"/>
          <w:szCs w:val="28"/>
        </w:rPr>
        <w:t>качестве</w:t>
      </w:r>
      <w:r>
        <w:rPr>
          <w:sz w:val="28"/>
          <w:szCs w:val="28"/>
        </w:rPr>
        <w:t xml:space="preserve"> </w:t>
      </w:r>
      <w:r w:rsidRPr="00835932">
        <w:rPr>
          <w:sz w:val="28"/>
          <w:szCs w:val="28"/>
        </w:rPr>
        <w:t>примера,</w:t>
      </w:r>
      <w:r>
        <w:rPr>
          <w:sz w:val="28"/>
          <w:szCs w:val="28"/>
        </w:rPr>
        <w:t xml:space="preserve"> </w:t>
      </w:r>
      <w:r w:rsidRPr="00835932">
        <w:rPr>
          <w:sz w:val="28"/>
          <w:szCs w:val="28"/>
        </w:rPr>
        <w:t>факт</w:t>
      </w:r>
      <w:r>
        <w:rPr>
          <w:sz w:val="28"/>
          <w:szCs w:val="28"/>
        </w:rPr>
        <w:t xml:space="preserve"> </w:t>
      </w:r>
      <w:r w:rsidRPr="00835932">
        <w:rPr>
          <w:sz w:val="28"/>
          <w:szCs w:val="28"/>
        </w:rPr>
        <w:t>или</w:t>
      </w:r>
      <w:r>
        <w:rPr>
          <w:sz w:val="28"/>
          <w:szCs w:val="28"/>
        </w:rPr>
        <w:t xml:space="preserve"> </w:t>
      </w:r>
      <w:r w:rsidRPr="00835932">
        <w:rPr>
          <w:sz w:val="28"/>
          <w:szCs w:val="28"/>
        </w:rPr>
        <w:t>частный</w:t>
      </w:r>
      <w:r>
        <w:rPr>
          <w:sz w:val="28"/>
          <w:szCs w:val="28"/>
        </w:rPr>
        <w:t xml:space="preserve"> </w:t>
      </w:r>
      <w:r w:rsidRPr="00835932">
        <w:rPr>
          <w:sz w:val="28"/>
          <w:szCs w:val="28"/>
        </w:rPr>
        <w:t>случай</w:t>
      </w:r>
      <w:r>
        <w:rPr>
          <w:sz w:val="28"/>
          <w:szCs w:val="28"/>
        </w:rPr>
        <w:t xml:space="preserve"> </w:t>
      </w:r>
      <w:r w:rsidRPr="00835932">
        <w:rPr>
          <w:sz w:val="28"/>
          <w:szCs w:val="28"/>
        </w:rPr>
        <w:t>делает</w:t>
      </w:r>
      <w:r>
        <w:rPr>
          <w:sz w:val="28"/>
          <w:szCs w:val="28"/>
        </w:rPr>
        <w:t xml:space="preserve"> </w:t>
      </w:r>
      <w:r w:rsidRPr="00835932">
        <w:rPr>
          <w:sz w:val="28"/>
          <w:szCs w:val="28"/>
        </w:rPr>
        <w:t>возможным</w:t>
      </w:r>
      <w:r>
        <w:rPr>
          <w:sz w:val="28"/>
          <w:szCs w:val="28"/>
        </w:rPr>
        <w:t xml:space="preserve"> </w:t>
      </w:r>
      <w:r w:rsidRPr="00835932">
        <w:rPr>
          <w:sz w:val="28"/>
          <w:szCs w:val="28"/>
        </w:rPr>
        <w:t>обобщение.</w:t>
      </w:r>
      <w:r>
        <w:rPr>
          <w:sz w:val="28"/>
          <w:szCs w:val="28"/>
        </w:rPr>
        <w:t xml:space="preserve"> </w:t>
      </w:r>
      <w:r w:rsidRPr="00835932">
        <w:rPr>
          <w:sz w:val="28"/>
          <w:szCs w:val="28"/>
        </w:rPr>
        <w:t>В</w:t>
      </w:r>
      <w:r>
        <w:rPr>
          <w:sz w:val="28"/>
          <w:szCs w:val="28"/>
        </w:rPr>
        <w:t xml:space="preserve"> </w:t>
      </w:r>
      <w:r w:rsidRPr="00835932">
        <w:rPr>
          <w:sz w:val="28"/>
          <w:szCs w:val="28"/>
        </w:rPr>
        <w:t>качестве</w:t>
      </w:r>
      <w:r>
        <w:rPr>
          <w:sz w:val="28"/>
          <w:szCs w:val="28"/>
        </w:rPr>
        <w:t xml:space="preserve"> </w:t>
      </w:r>
      <w:r w:rsidRPr="00835932">
        <w:rPr>
          <w:sz w:val="28"/>
          <w:szCs w:val="28"/>
        </w:rPr>
        <w:t>иллюстрации</w:t>
      </w:r>
      <w:r>
        <w:rPr>
          <w:sz w:val="28"/>
          <w:szCs w:val="28"/>
        </w:rPr>
        <w:t xml:space="preserve"> </w:t>
      </w:r>
      <w:r w:rsidRPr="00835932">
        <w:rPr>
          <w:sz w:val="28"/>
          <w:szCs w:val="28"/>
        </w:rPr>
        <w:t>он</w:t>
      </w:r>
      <w:r>
        <w:rPr>
          <w:sz w:val="28"/>
          <w:szCs w:val="28"/>
        </w:rPr>
        <w:t xml:space="preserve"> </w:t>
      </w:r>
      <w:r w:rsidRPr="00835932">
        <w:rPr>
          <w:sz w:val="28"/>
          <w:szCs w:val="28"/>
        </w:rPr>
        <w:t>подкрепляет</w:t>
      </w:r>
      <w:r>
        <w:rPr>
          <w:sz w:val="28"/>
          <w:szCs w:val="28"/>
        </w:rPr>
        <w:t xml:space="preserve"> </w:t>
      </w:r>
      <w:r w:rsidRPr="00835932">
        <w:rPr>
          <w:sz w:val="28"/>
          <w:szCs w:val="28"/>
        </w:rPr>
        <w:t>уже</w:t>
      </w:r>
      <w:r>
        <w:rPr>
          <w:sz w:val="28"/>
          <w:szCs w:val="28"/>
        </w:rPr>
        <w:t xml:space="preserve"> </w:t>
      </w:r>
      <w:r w:rsidRPr="00835932">
        <w:rPr>
          <w:sz w:val="28"/>
          <w:szCs w:val="28"/>
        </w:rPr>
        <w:t>установленное</w:t>
      </w:r>
      <w:r>
        <w:rPr>
          <w:sz w:val="28"/>
          <w:szCs w:val="28"/>
        </w:rPr>
        <w:t xml:space="preserve"> </w:t>
      </w:r>
      <w:r w:rsidRPr="00835932">
        <w:rPr>
          <w:sz w:val="28"/>
          <w:szCs w:val="28"/>
        </w:rPr>
        <w:t>общее</w:t>
      </w:r>
      <w:r>
        <w:rPr>
          <w:sz w:val="28"/>
          <w:szCs w:val="28"/>
        </w:rPr>
        <w:t xml:space="preserve"> </w:t>
      </w:r>
      <w:r w:rsidRPr="00835932">
        <w:rPr>
          <w:sz w:val="28"/>
          <w:szCs w:val="28"/>
        </w:rPr>
        <w:t>положение,</w:t>
      </w:r>
      <w:r>
        <w:rPr>
          <w:sz w:val="28"/>
          <w:szCs w:val="28"/>
        </w:rPr>
        <w:t xml:space="preserve"> </w:t>
      </w:r>
      <w:r w:rsidRPr="00835932">
        <w:rPr>
          <w:sz w:val="28"/>
          <w:szCs w:val="28"/>
        </w:rPr>
        <w:t>а</w:t>
      </w:r>
      <w:r>
        <w:rPr>
          <w:sz w:val="28"/>
          <w:szCs w:val="28"/>
        </w:rPr>
        <w:t xml:space="preserve"> </w:t>
      </w:r>
      <w:r w:rsidRPr="00835932">
        <w:rPr>
          <w:sz w:val="28"/>
          <w:szCs w:val="28"/>
        </w:rPr>
        <w:t>в</w:t>
      </w:r>
      <w:r>
        <w:rPr>
          <w:sz w:val="28"/>
          <w:szCs w:val="28"/>
        </w:rPr>
        <w:t xml:space="preserve"> </w:t>
      </w:r>
      <w:r w:rsidRPr="00835932">
        <w:rPr>
          <w:sz w:val="28"/>
          <w:szCs w:val="28"/>
        </w:rPr>
        <w:t>качестве</w:t>
      </w:r>
      <w:r>
        <w:rPr>
          <w:sz w:val="28"/>
          <w:szCs w:val="28"/>
        </w:rPr>
        <w:t xml:space="preserve"> </w:t>
      </w:r>
      <w:r w:rsidRPr="00835932">
        <w:rPr>
          <w:sz w:val="28"/>
          <w:szCs w:val="28"/>
        </w:rPr>
        <w:t>образца</w:t>
      </w:r>
      <w:r>
        <w:rPr>
          <w:sz w:val="28"/>
          <w:szCs w:val="28"/>
        </w:rPr>
        <w:t xml:space="preserve"> </w:t>
      </w:r>
      <w:r w:rsidRPr="00835932">
        <w:rPr>
          <w:sz w:val="28"/>
          <w:szCs w:val="28"/>
        </w:rPr>
        <w:t>—</w:t>
      </w:r>
      <w:r>
        <w:rPr>
          <w:sz w:val="28"/>
          <w:szCs w:val="28"/>
        </w:rPr>
        <w:t xml:space="preserve"> </w:t>
      </w:r>
      <w:r w:rsidRPr="00835932">
        <w:rPr>
          <w:sz w:val="28"/>
          <w:szCs w:val="28"/>
        </w:rPr>
        <w:t>побуждает</w:t>
      </w:r>
      <w:r>
        <w:rPr>
          <w:sz w:val="28"/>
          <w:szCs w:val="28"/>
        </w:rPr>
        <w:t xml:space="preserve"> </w:t>
      </w:r>
      <w:r w:rsidRPr="00835932">
        <w:rPr>
          <w:sz w:val="28"/>
          <w:szCs w:val="28"/>
        </w:rPr>
        <w:t>к</w:t>
      </w:r>
      <w:r>
        <w:rPr>
          <w:sz w:val="28"/>
          <w:szCs w:val="28"/>
        </w:rPr>
        <w:t xml:space="preserve"> </w:t>
      </w:r>
      <w:r w:rsidRPr="00835932">
        <w:rPr>
          <w:sz w:val="28"/>
          <w:szCs w:val="28"/>
        </w:rPr>
        <w:t>подражанию.</w:t>
      </w:r>
      <w:r>
        <w:rPr>
          <w:rStyle w:val="Bodytext8Italic"/>
          <w:sz w:val="28"/>
          <w:szCs w:val="28"/>
        </w:rPr>
        <w:t xml:space="preserve"> </w:t>
      </w:r>
      <w:r w:rsidRPr="00835932">
        <w:rPr>
          <w:rStyle w:val="Bodytext8Italic"/>
          <w:sz w:val="28"/>
          <w:szCs w:val="28"/>
        </w:rPr>
        <w:t>Пример</w:t>
      </w:r>
      <w:r>
        <w:rPr>
          <w:sz w:val="28"/>
          <w:szCs w:val="28"/>
        </w:rPr>
        <w:t xml:space="preserve"> </w:t>
      </w:r>
      <w:r w:rsidRPr="00835932">
        <w:rPr>
          <w:sz w:val="28"/>
          <w:szCs w:val="28"/>
        </w:rPr>
        <w:t>представляет</w:t>
      </w:r>
      <w:r>
        <w:rPr>
          <w:sz w:val="28"/>
          <w:szCs w:val="28"/>
        </w:rPr>
        <w:t xml:space="preserve"> </w:t>
      </w:r>
      <w:r w:rsidRPr="00835932">
        <w:rPr>
          <w:sz w:val="28"/>
          <w:szCs w:val="28"/>
        </w:rPr>
        <w:t>собой</w:t>
      </w:r>
      <w:r>
        <w:rPr>
          <w:sz w:val="28"/>
          <w:szCs w:val="28"/>
        </w:rPr>
        <w:t xml:space="preserve"> </w:t>
      </w:r>
      <w:r w:rsidRPr="00835932">
        <w:rPr>
          <w:sz w:val="28"/>
          <w:szCs w:val="28"/>
        </w:rPr>
        <w:t>факт</w:t>
      </w:r>
      <w:r>
        <w:rPr>
          <w:sz w:val="28"/>
          <w:szCs w:val="28"/>
        </w:rPr>
        <w:t xml:space="preserve"> </w:t>
      </w:r>
      <w:r w:rsidRPr="00835932">
        <w:rPr>
          <w:sz w:val="28"/>
          <w:szCs w:val="28"/>
        </w:rPr>
        <w:t>или</w:t>
      </w:r>
      <w:r>
        <w:rPr>
          <w:sz w:val="28"/>
          <w:szCs w:val="28"/>
        </w:rPr>
        <w:t xml:space="preserve"> </w:t>
      </w:r>
      <w:r w:rsidRPr="00835932">
        <w:rPr>
          <w:sz w:val="28"/>
          <w:szCs w:val="28"/>
        </w:rPr>
        <w:t>частный</w:t>
      </w:r>
      <w:r>
        <w:rPr>
          <w:sz w:val="28"/>
          <w:szCs w:val="28"/>
        </w:rPr>
        <w:t xml:space="preserve"> </w:t>
      </w:r>
      <w:r w:rsidRPr="00835932">
        <w:rPr>
          <w:sz w:val="28"/>
          <w:szCs w:val="28"/>
        </w:rPr>
        <w:t>случай,</w:t>
      </w:r>
      <w:r>
        <w:rPr>
          <w:sz w:val="28"/>
          <w:szCs w:val="28"/>
        </w:rPr>
        <w:t xml:space="preserve"> </w:t>
      </w:r>
      <w:r w:rsidRPr="00835932">
        <w:rPr>
          <w:sz w:val="28"/>
          <w:szCs w:val="28"/>
        </w:rPr>
        <w:t>используемый</w:t>
      </w:r>
      <w:r>
        <w:rPr>
          <w:sz w:val="28"/>
          <w:szCs w:val="28"/>
        </w:rPr>
        <w:t xml:space="preserve"> </w:t>
      </w:r>
      <w:r w:rsidRPr="00835932">
        <w:rPr>
          <w:sz w:val="28"/>
          <w:szCs w:val="28"/>
        </w:rPr>
        <w:t>в</w:t>
      </w:r>
      <w:r>
        <w:rPr>
          <w:sz w:val="28"/>
          <w:szCs w:val="28"/>
        </w:rPr>
        <w:t xml:space="preserve"> </w:t>
      </w:r>
      <w:r w:rsidRPr="00835932">
        <w:rPr>
          <w:sz w:val="28"/>
          <w:szCs w:val="28"/>
        </w:rPr>
        <w:t>качестве</w:t>
      </w:r>
      <w:r>
        <w:rPr>
          <w:sz w:val="28"/>
          <w:szCs w:val="28"/>
        </w:rPr>
        <w:t xml:space="preserve"> </w:t>
      </w:r>
      <w:r w:rsidRPr="00835932">
        <w:rPr>
          <w:sz w:val="28"/>
          <w:szCs w:val="28"/>
        </w:rPr>
        <w:t>отправного</w:t>
      </w:r>
      <w:r>
        <w:rPr>
          <w:sz w:val="28"/>
          <w:szCs w:val="28"/>
        </w:rPr>
        <w:t xml:space="preserve"> </w:t>
      </w:r>
      <w:r w:rsidRPr="00835932">
        <w:rPr>
          <w:sz w:val="28"/>
          <w:szCs w:val="28"/>
        </w:rPr>
        <w:t>пункта</w:t>
      </w:r>
      <w:r>
        <w:rPr>
          <w:sz w:val="28"/>
          <w:szCs w:val="28"/>
        </w:rPr>
        <w:t xml:space="preserve"> </w:t>
      </w:r>
      <w:r w:rsidRPr="00835932">
        <w:rPr>
          <w:sz w:val="28"/>
          <w:szCs w:val="28"/>
        </w:rPr>
        <w:t>для</w:t>
      </w:r>
      <w:r>
        <w:rPr>
          <w:sz w:val="28"/>
          <w:szCs w:val="28"/>
        </w:rPr>
        <w:t xml:space="preserve"> </w:t>
      </w:r>
      <w:r w:rsidRPr="00835932">
        <w:rPr>
          <w:sz w:val="28"/>
          <w:szCs w:val="28"/>
        </w:rPr>
        <w:t>последующего</w:t>
      </w:r>
      <w:r>
        <w:rPr>
          <w:sz w:val="28"/>
          <w:szCs w:val="28"/>
        </w:rPr>
        <w:t xml:space="preserve"> </w:t>
      </w:r>
      <w:r w:rsidRPr="00835932">
        <w:rPr>
          <w:sz w:val="28"/>
          <w:szCs w:val="28"/>
        </w:rPr>
        <w:t>обобщения,</w:t>
      </w:r>
      <w:r>
        <w:rPr>
          <w:sz w:val="28"/>
          <w:szCs w:val="28"/>
        </w:rPr>
        <w:t xml:space="preserve"> </w:t>
      </w:r>
      <w:r w:rsidRPr="00835932">
        <w:rPr>
          <w:sz w:val="28"/>
          <w:szCs w:val="28"/>
        </w:rPr>
        <w:t>а</w:t>
      </w:r>
      <w:r>
        <w:rPr>
          <w:sz w:val="28"/>
          <w:szCs w:val="28"/>
        </w:rPr>
        <w:t xml:space="preserve"> </w:t>
      </w:r>
      <w:r w:rsidRPr="00835932">
        <w:rPr>
          <w:sz w:val="28"/>
          <w:szCs w:val="28"/>
        </w:rPr>
        <w:t>также</w:t>
      </w:r>
      <w:r>
        <w:rPr>
          <w:sz w:val="28"/>
          <w:szCs w:val="28"/>
        </w:rPr>
        <w:t xml:space="preserve"> </w:t>
      </w:r>
      <w:r w:rsidRPr="00835932">
        <w:rPr>
          <w:sz w:val="28"/>
          <w:szCs w:val="28"/>
        </w:rPr>
        <w:t>его</w:t>
      </w:r>
      <w:r>
        <w:rPr>
          <w:sz w:val="28"/>
          <w:szCs w:val="28"/>
        </w:rPr>
        <w:t xml:space="preserve"> </w:t>
      </w:r>
      <w:r w:rsidRPr="00835932">
        <w:rPr>
          <w:sz w:val="28"/>
          <w:szCs w:val="28"/>
        </w:rPr>
        <w:t>подкрепления.</w:t>
      </w:r>
      <w:r>
        <w:rPr>
          <w:sz w:val="28"/>
          <w:szCs w:val="28"/>
        </w:rPr>
        <w:t xml:space="preserve"> </w:t>
      </w:r>
      <w:r w:rsidRPr="00835932">
        <w:rPr>
          <w:sz w:val="28"/>
          <w:szCs w:val="28"/>
        </w:rPr>
        <w:t>Его</w:t>
      </w:r>
      <w:r>
        <w:rPr>
          <w:sz w:val="28"/>
          <w:szCs w:val="28"/>
        </w:rPr>
        <w:t xml:space="preserve"> </w:t>
      </w:r>
      <w:r w:rsidRPr="00835932">
        <w:rPr>
          <w:sz w:val="28"/>
          <w:szCs w:val="28"/>
        </w:rPr>
        <w:t>цель</w:t>
      </w:r>
      <w:r>
        <w:rPr>
          <w:sz w:val="28"/>
          <w:szCs w:val="28"/>
        </w:rPr>
        <w:t xml:space="preserve"> </w:t>
      </w:r>
      <w:r w:rsidRPr="00835932">
        <w:rPr>
          <w:sz w:val="28"/>
          <w:szCs w:val="28"/>
        </w:rPr>
        <w:t>заключается</w:t>
      </w:r>
      <w:r>
        <w:rPr>
          <w:sz w:val="28"/>
          <w:szCs w:val="28"/>
        </w:rPr>
        <w:t xml:space="preserve"> </w:t>
      </w:r>
      <w:r w:rsidRPr="00835932">
        <w:rPr>
          <w:sz w:val="28"/>
          <w:szCs w:val="28"/>
        </w:rPr>
        <w:t>в</w:t>
      </w:r>
      <w:r>
        <w:rPr>
          <w:sz w:val="28"/>
          <w:szCs w:val="28"/>
        </w:rPr>
        <w:t xml:space="preserve"> </w:t>
      </w:r>
      <w:r w:rsidRPr="00835932">
        <w:rPr>
          <w:sz w:val="28"/>
          <w:szCs w:val="28"/>
        </w:rPr>
        <w:t>том,</w:t>
      </w:r>
      <w:r>
        <w:rPr>
          <w:sz w:val="28"/>
          <w:szCs w:val="28"/>
        </w:rPr>
        <w:t xml:space="preserve"> </w:t>
      </w:r>
      <w:r w:rsidRPr="00835932">
        <w:rPr>
          <w:sz w:val="28"/>
          <w:szCs w:val="28"/>
        </w:rPr>
        <w:t>чтобы</w:t>
      </w:r>
      <w:r>
        <w:rPr>
          <w:sz w:val="28"/>
          <w:szCs w:val="28"/>
        </w:rPr>
        <w:t xml:space="preserve"> </w:t>
      </w:r>
      <w:r w:rsidRPr="00835932">
        <w:rPr>
          <w:sz w:val="28"/>
          <w:szCs w:val="28"/>
        </w:rPr>
        <w:t>подвести</w:t>
      </w:r>
      <w:r>
        <w:rPr>
          <w:sz w:val="28"/>
          <w:szCs w:val="28"/>
        </w:rPr>
        <w:t xml:space="preserve"> </w:t>
      </w:r>
      <w:r w:rsidRPr="00835932">
        <w:rPr>
          <w:sz w:val="28"/>
          <w:szCs w:val="28"/>
        </w:rPr>
        <w:t>к</w:t>
      </w:r>
      <w:r>
        <w:rPr>
          <w:sz w:val="28"/>
          <w:szCs w:val="28"/>
        </w:rPr>
        <w:t xml:space="preserve"> </w:t>
      </w:r>
      <w:r w:rsidRPr="00835932">
        <w:rPr>
          <w:sz w:val="28"/>
          <w:szCs w:val="28"/>
        </w:rPr>
        <w:t>формулировке</w:t>
      </w:r>
      <w:r>
        <w:rPr>
          <w:sz w:val="28"/>
          <w:szCs w:val="28"/>
        </w:rPr>
        <w:t xml:space="preserve"> </w:t>
      </w:r>
      <w:r w:rsidRPr="00835932">
        <w:rPr>
          <w:sz w:val="28"/>
          <w:szCs w:val="28"/>
        </w:rPr>
        <w:t>общего</w:t>
      </w:r>
      <w:r>
        <w:rPr>
          <w:sz w:val="28"/>
          <w:szCs w:val="28"/>
        </w:rPr>
        <w:t xml:space="preserve"> </w:t>
      </w:r>
      <w:r w:rsidRPr="00835932">
        <w:rPr>
          <w:sz w:val="28"/>
          <w:szCs w:val="28"/>
        </w:rPr>
        <w:t>утверждения</w:t>
      </w:r>
      <w:r>
        <w:rPr>
          <w:sz w:val="28"/>
          <w:szCs w:val="28"/>
        </w:rPr>
        <w:t xml:space="preserve"> </w:t>
      </w:r>
      <w:r w:rsidRPr="00835932">
        <w:rPr>
          <w:sz w:val="28"/>
          <w:szCs w:val="28"/>
        </w:rPr>
        <w:t>и</w:t>
      </w:r>
      <w:r>
        <w:rPr>
          <w:sz w:val="28"/>
          <w:szCs w:val="28"/>
        </w:rPr>
        <w:t xml:space="preserve"> </w:t>
      </w:r>
      <w:r w:rsidRPr="00835932">
        <w:rPr>
          <w:sz w:val="28"/>
          <w:szCs w:val="28"/>
        </w:rPr>
        <w:t>в</w:t>
      </w:r>
      <w:r>
        <w:rPr>
          <w:sz w:val="28"/>
          <w:szCs w:val="28"/>
        </w:rPr>
        <w:t xml:space="preserve"> </w:t>
      </w:r>
      <w:r w:rsidRPr="00835932">
        <w:rPr>
          <w:sz w:val="28"/>
          <w:szCs w:val="28"/>
        </w:rPr>
        <w:t>какой-то</w:t>
      </w:r>
      <w:r>
        <w:rPr>
          <w:sz w:val="28"/>
          <w:szCs w:val="28"/>
        </w:rPr>
        <w:t xml:space="preserve"> </w:t>
      </w:r>
      <w:r w:rsidRPr="00835932">
        <w:rPr>
          <w:sz w:val="28"/>
          <w:szCs w:val="28"/>
        </w:rPr>
        <w:t>мере</w:t>
      </w:r>
      <w:r>
        <w:rPr>
          <w:sz w:val="28"/>
          <w:szCs w:val="28"/>
        </w:rPr>
        <w:t xml:space="preserve"> </w:t>
      </w:r>
      <w:r w:rsidRPr="00835932">
        <w:rPr>
          <w:sz w:val="28"/>
          <w:szCs w:val="28"/>
        </w:rPr>
        <w:t>быть</w:t>
      </w:r>
      <w:r>
        <w:rPr>
          <w:sz w:val="28"/>
          <w:szCs w:val="28"/>
        </w:rPr>
        <w:t xml:space="preserve"> </w:t>
      </w:r>
      <w:r w:rsidRPr="00835932">
        <w:rPr>
          <w:sz w:val="28"/>
          <w:szCs w:val="28"/>
        </w:rPr>
        <w:t>доводом</w:t>
      </w:r>
      <w:r>
        <w:rPr>
          <w:sz w:val="28"/>
          <w:szCs w:val="28"/>
        </w:rPr>
        <w:t xml:space="preserve"> </w:t>
      </w:r>
      <w:r w:rsidRPr="00835932">
        <w:rPr>
          <w:sz w:val="28"/>
          <w:szCs w:val="28"/>
        </w:rPr>
        <w:t>в</w:t>
      </w:r>
      <w:r>
        <w:rPr>
          <w:sz w:val="28"/>
          <w:szCs w:val="28"/>
        </w:rPr>
        <w:t xml:space="preserve"> </w:t>
      </w:r>
      <w:r w:rsidRPr="00835932">
        <w:rPr>
          <w:sz w:val="28"/>
          <w:szCs w:val="28"/>
        </w:rPr>
        <w:t>поддержку</w:t>
      </w:r>
      <w:r>
        <w:rPr>
          <w:sz w:val="28"/>
          <w:szCs w:val="28"/>
        </w:rPr>
        <w:t xml:space="preserve"> </w:t>
      </w:r>
      <w:r w:rsidRPr="00835932">
        <w:rPr>
          <w:sz w:val="28"/>
          <w:szCs w:val="28"/>
        </w:rPr>
        <w:t>обобщения.</w:t>
      </w:r>
      <w:r>
        <w:rPr>
          <w:rStyle w:val="Bodytext8Italic"/>
          <w:sz w:val="28"/>
          <w:szCs w:val="28"/>
        </w:rPr>
        <w:t xml:space="preserve"> </w:t>
      </w:r>
      <w:r w:rsidRPr="00835932">
        <w:rPr>
          <w:rStyle w:val="Bodytext8Italic"/>
          <w:sz w:val="28"/>
          <w:szCs w:val="28"/>
        </w:rPr>
        <w:t>Иллюстра</w:t>
      </w:r>
      <w:r w:rsidRPr="00835932">
        <w:rPr>
          <w:rStyle w:val="Bodytext8Italic6"/>
          <w:sz w:val="28"/>
          <w:szCs w:val="28"/>
        </w:rPr>
        <w:t>ция</w:t>
      </w:r>
      <w:r>
        <w:rPr>
          <w:sz w:val="28"/>
          <w:szCs w:val="28"/>
        </w:rPr>
        <w:t xml:space="preserve"> </w:t>
      </w:r>
      <w:r w:rsidRPr="00835932">
        <w:rPr>
          <w:sz w:val="28"/>
          <w:szCs w:val="28"/>
        </w:rPr>
        <w:t>представляет</w:t>
      </w:r>
      <w:r>
        <w:rPr>
          <w:sz w:val="28"/>
          <w:szCs w:val="28"/>
        </w:rPr>
        <w:t xml:space="preserve"> </w:t>
      </w:r>
      <w:r w:rsidRPr="00835932">
        <w:rPr>
          <w:sz w:val="28"/>
          <w:szCs w:val="28"/>
        </w:rPr>
        <w:t>собой</w:t>
      </w:r>
      <w:r>
        <w:rPr>
          <w:sz w:val="28"/>
          <w:szCs w:val="28"/>
        </w:rPr>
        <w:t xml:space="preserve"> </w:t>
      </w:r>
      <w:r w:rsidRPr="00835932">
        <w:rPr>
          <w:sz w:val="28"/>
          <w:szCs w:val="28"/>
        </w:rPr>
        <w:t>факт</w:t>
      </w:r>
      <w:r>
        <w:rPr>
          <w:sz w:val="28"/>
          <w:szCs w:val="28"/>
        </w:rPr>
        <w:t xml:space="preserve"> </w:t>
      </w:r>
      <w:r w:rsidRPr="00835932">
        <w:rPr>
          <w:sz w:val="28"/>
          <w:szCs w:val="28"/>
        </w:rPr>
        <w:t>или</w:t>
      </w:r>
      <w:r>
        <w:rPr>
          <w:sz w:val="28"/>
          <w:szCs w:val="28"/>
        </w:rPr>
        <w:t xml:space="preserve"> </w:t>
      </w:r>
      <w:r w:rsidRPr="00835932">
        <w:rPr>
          <w:sz w:val="28"/>
          <w:szCs w:val="28"/>
        </w:rPr>
        <w:t>частный</w:t>
      </w:r>
      <w:r>
        <w:rPr>
          <w:sz w:val="28"/>
          <w:szCs w:val="28"/>
        </w:rPr>
        <w:t xml:space="preserve"> </w:t>
      </w:r>
      <w:r w:rsidRPr="00835932">
        <w:rPr>
          <w:sz w:val="28"/>
          <w:szCs w:val="28"/>
        </w:rPr>
        <w:t>случай,</w:t>
      </w:r>
      <w:r>
        <w:rPr>
          <w:sz w:val="28"/>
          <w:szCs w:val="28"/>
        </w:rPr>
        <w:t xml:space="preserve"> </w:t>
      </w:r>
      <w:r w:rsidRPr="00835932">
        <w:rPr>
          <w:sz w:val="28"/>
          <w:szCs w:val="28"/>
        </w:rPr>
        <w:t>призванный</w:t>
      </w:r>
      <w:r>
        <w:rPr>
          <w:sz w:val="28"/>
          <w:szCs w:val="28"/>
        </w:rPr>
        <w:t xml:space="preserve"> </w:t>
      </w:r>
      <w:r w:rsidRPr="00835932">
        <w:rPr>
          <w:sz w:val="28"/>
          <w:szCs w:val="28"/>
        </w:rPr>
        <w:t>укрепить</w:t>
      </w:r>
      <w:r>
        <w:rPr>
          <w:sz w:val="28"/>
          <w:szCs w:val="28"/>
        </w:rPr>
        <w:t xml:space="preserve"> </w:t>
      </w:r>
      <w:r w:rsidRPr="00835932">
        <w:rPr>
          <w:sz w:val="28"/>
          <w:szCs w:val="28"/>
        </w:rPr>
        <w:t>убежденность</w:t>
      </w:r>
      <w:r>
        <w:rPr>
          <w:sz w:val="28"/>
          <w:szCs w:val="28"/>
        </w:rPr>
        <w:t xml:space="preserve"> </w:t>
      </w:r>
      <w:r w:rsidRPr="00835932">
        <w:rPr>
          <w:sz w:val="28"/>
          <w:szCs w:val="28"/>
        </w:rPr>
        <w:t>индивида</w:t>
      </w:r>
      <w:r>
        <w:rPr>
          <w:sz w:val="28"/>
          <w:szCs w:val="28"/>
        </w:rPr>
        <w:t xml:space="preserve"> </w:t>
      </w:r>
      <w:r w:rsidRPr="00835932">
        <w:rPr>
          <w:sz w:val="28"/>
          <w:szCs w:val="28"/>
        </w:rPr>
        <w:t>в</w:t>
      </w:r>
      <w:r>
        <w:rPr>
          <w:sz w:val="28"/>
          <w:szCs w:val="28"/>
        </w:rPr>
        <w:t xml:space="preserve"> </w:t>
      </w:r>
      <w:r w:rsidRPr="00835932">
        <w:rPr>
          <w:sz w:val="28"/>
          <w:szCs w:val="28"/>
        </w:rPr>
        <w:t>правильности</w:t>
      </w:r>
      <w:r>
        <w:rPr>
          <w:sz w:val="28"/>
          <w:szCs w:val="28"/>
        </w:rPr>
        <w:t xml:space="preserve"> </w:t>
      </w:r>
      <w:r w:rsidRPr="00835932">
        <w:rPr>
          <w:sz w:val="28"/>
          <w:szCs w:val="28"/>
        </w:rPr>
        <w:t>уже</w:t>
      </w:r>
      <w:r>
        <w:rPr>
          <w:sz w:val="28"/>
          <w:szCs w:val="28"/>
        </w:rPr>
        <w:t xml:space="preserve"> </w:t>
      </w:r>
      <w:r w:rsidRPr="00835932">
        <w:rPr>
          <w:sz w:val="28"/>
          <w:szCs w:val="28"/>
        </w:rPr>
        <w:t>известного</w:t>
      </w:r>
      <w:r>
        <w:rPr>
          <w:sz w:val="28"/>
          <w:szCs w:val="28"/>
        </w:rPr>
        <w:t xml:space="preserve"> </w:t>
      </w:r>
      <w:r w:rsidRPr="00835932">
        <w:rPr>
          <w:sz w:val="28"/>
          <w:szCs w:val="28"/>
        </w:rPr>
        <w:t>и</w:t>
      </w:r>
      <w:r>
        <w:rPr>
          <w:sz w:val="28"/>
          <w:szCs w:val="28"/>
        </w:rPr>
        <w:t xml:space="preserve"> </w:t>
      </w:r>
      <w:r w:rsidRPr="00835932">
        <w:rPr>
          <w:sz w:val="28"/>
          <w:szCs w:val="28"/>
        </w:rPr>
        <w:t>принятого</w:t>
      </w:r>
      <w:r>
        <w:rPr>
          <w:sz w:val="28"/>
          <w:szCs w:val="28"/>
        </w:rPr>
        <w:t xml:space="preserve"> </w:t>
      </w:r>
      <w:r w:rsidRPr="00835932">
        <w:rPr>
          <w:sz w:val="28"/>
          <w:szCs w:val="28"/>
        </w:rPr>
        <w:t>общего</w:t>
      </w:r>
      <w:r>
        <w:rPr>
          <w:sz w:val="28"/>
          <w:szCs w:val="28"/>
        </w:rPr>
        <w:t xml:space="preserve"> </w:t>
      </w:r>
      <w:r w:rsidRPr="00835932">
        <w:rPr>
          <w:sz w:val="28"/>
          <w:szCs w:val="28"/>
        </w:rPr>
        <w:t>положения.</w:t>
      </w:r>
      <w:r>
        <w:rPr>
          <w:sz w:val="28"/>
          <w:szCs w:val="28"/>
        </w:rPr>
        <w:t xml:space="preserve"> </w:t>
      </w:r>
      <w:r w:rsidRPr="00835932">
        <w:rPr>
          <w:sz w:val="28"/>
          <w:szCs w:val="28"/>
        </w:rPr>
        <w:t>Пример</w:t>
      </w:r>
      <w:r>
        <w:rPr>
          <w:sz w:val="28"/>
          <w:szCs w:val="28"/>
        </w:rPr>
        <w:t xml:space="preserve"> </w:t>
      </w:r>
      <w:r w:rsidRPr="00835932">
        <w:rPr>
          <w:sz w:val="28"/>
          <w:szCs w:val="28"/>
        </w:rPr>
        <w:t>не</w:t>
      </w:r>
      <w:r>
        <w:rPr>
          <w:sz w:val="28"/>
          <w:szCs w:val="28"/>
        </w:rPr>
        <w:t xml:space="preserve"> </w:t>
      </w:r>
      <w:r w:rsidRPr="00835932">
        <w:rPr>
          <w:sz w:val="28"/>
          <w:szCs w:val="28"/>
        </w:rPr>
        <w:t>только</w:t>
      </w:r>
      <w:r>
        <w:rPr>
          <w:sz w:val="28"/>
          <w:szCs w:val="28"/>
        </w:rPr>
        <w:t xml:space="preserve"> </w:t>
      </w:r>
      <w:r w:rsidRPr="00835932">
        <w:rPr>
          <w:sz w:val="28"/>
          <w:szCs w:val="28"/>
        </w:rPr>
        <w:t>подталкивает</w:t>
      </w:r>
      <w:r>
        <w:rPr>
          <w:sz w:val="28"/>
          <w:szCs w:val="28"/>
        </w:rPr>
        <w:t xml:space="preserve"> </w:t>
      </w:r>
      <w:r w:rsidRPr="00835932">
        <w:rPr>
          <w:sz w:val="28"/>
          <w:szCs w:val="28"/>
        </w:rPr>
        <w:t>мысль</w:t>
      </w:r>
      <w:r>
        <w:rPr>
          <w:sz w:val="28"/>
          <w:szCs w:val="28"/>
        </w:rPr>
        <w:t xml:space="preserve"> </w:t>
      </w:r>
      <w:r w:rsidRPr="00835932">
        <w:rPr>
          <w:sz w:val="28"/>
          <w:szCs w:val="28"/>
        </w:rPr>
        <w:t>к</w:t>
      </w:r>
      <w:r>
        <w:rPr>
          <w:sz w:val="28"/>
          <w:szCs w:val="28"/>
        </w:rPr>
        <w:t xml:space="preserve"> </w:t>
      </w:r>
      <w:r w:rsidRPr="00835932">
        <w:rPr>
          <w:sz w:val="28"/>
          <w:szCs w:val="28"/>
        </w:rPr>
        <w:t>новому</w:t>
      </w:r>
      <w:r>
        <w:rPr>
          <w:sz w:val="28"/>
          <w:szCs w:val="28"/>
        </w:rPr>
        <w:t xml:space="preserve"> </w:t>
      </w:r>
      <w:r w:rsidRPr="00835932">
        <w:rPr>
          <w:sz w:val="28"/>
          <w:szCs w:val="28"/>
        </w:rPr>
        <w:t>обобщению,</w:t>
      </w:r>
      <w:r>
        <w:rPr>
          <w:sz w:val="28"/>
          <w:szCs w:val="28"/>
        </w:rPr>
        <w:t xml:space="preserve"> </w:t>
      </w:r>
      <w:r w:rsidRPr="00835932">
        <w:rPr>
          <w:sz w:val="28"/>
          <w:szCs w:val="28"/>
        </w:rPr>
        <w:t>но</w:t>
      </w:r>
      <w:r>
        <w:rPr>
          <w:sz w:val="28"/>
          <w:szCs w:val="28"/>
        </w:rPr>
        <w:t xml:space="preserve"> </w:t>
      </w:r>
      <w:r w:rsidRPr="00835932">
        <w:rPr>
          <w:sz w:val="28"/>
          <w:szCs w:val="28"/>
        </w:rPr>
        <w:t>и</w:t>
      </w:r>
      <w:r>
        <w:rPr>
          <w:sz w:val="28"/>
          <w:szCs w:val="28"/>
        </w:rPr>
        <w:t xml:space="preserve"> </w:t>
      </w:r>
      <w:r w:rsidRPr="00835932">
        <w:rPr>
          <w:sz w:val="28"/>
          <w:szCs w:val="28"/>
        </w:rPr>
        <w:t>подкрепляет</w:t>
      </w:r>
      <w:r>
        <w:rPr>
          <w:sz w:val="28"/>
          <w:szCs w:val="28"/>
        </w:rPr>
        <w:t xml:space="preserve"> </w:t>
      </w:r>
      <w:r w:rsidRPr="00835932">
        <w:rPr>
          <w:sz w:val="28"/>
          <w:szCs w:val="28"/>
        </w:rPr>
        <w:t>его.</w:t>
      </w:r>
      <w:r>
        <w:rPr>
          <w:sz w:val="28"/>
          <w:szCs w:val="28"/>
        </w:rPr>
        <w:t xml:space="preserve"> </w:t>
      </w:r>
      <w:r w:rsidRPr="00835932">
        <w:rPr>
          <w:sz w:val="28"/>
          <w:szCs w:val="28"/>
        </w:rPr>
        <w:t>Что</w:t>
      </w:r>
      <w:r>
        <w:rPr>
          <w:sz w:val="28"/>
          <w:szCs w:val="28"/>
        </w:rPr>
        <w:t xml:space="preserve"> </w:t>
      </w:r>
      <w:r w:rsidRPr="00835932">
        <w:rPr>
          <w:sz w:val="28"/>
          <w:szCs w:val="28"/>
        </w:rPr>
        <w:t>касается</w:t>
      </w:r>
      <w:r>
        <w:rPr>
          <w:sz w:val="28"/>
          <w:szCs w:val="28"/>
        </w:rPr>
        <w:t xml:space="preserve"> </w:t>
      </w:r>
      <w:r w:rsidRPr="00835932">
        <w:rPr>
          <w:sz w:val="28"/>
          <w:szCs w:val="28"/>
        </w:rPr>
        <w:t>иллюстрации,</w:t>
      </w:r>
      <w:r>
        <w:rPr>
          <w:sz w:val="28"/>
          <w:szCs w:val="28"/>
        </w:rPr>
        <w:t xml:space="preserve"> </w:t>
      </w:r>
      <w:r w:rsidRPr="00835932">
        <w:rPr>
          <w:sz w:val="28"/>
          <w:szCs w:val="28"/>
        </w:rPr>
        <w:t>то</w:t>
      </w:r>
      <w:r>
        <w:rPr>
          <w:sz w:val="28"/>
          <w:szCs w:val="28"/>
        </w:rPr>
        <w:t xml:space="preserve"> </w:t>
      </w:r>
      <w:r w:rsidRPr="00835932">
        <w:rPr>
          <w:sz w:val="28"/>
          <w:szCs w:val="28"/>
        </w:rPr>
        <w:t>она</w:t>
      </w:r>
      <w:r>
        <w:rPr>
          <w:sz w:val="28"/>
          <w:szCs w:val="28"/>
        </w:rPr>
        <w:t xml:space="preserve"> </w:t>
      </w:r>
      <w:r w:rsidRPr="00835932">
        <w:rPr>
          <w:sz w:val="28"/>
          <w:szCs w:val="28"/>
        </w:rPr>
        <w:t>проясняет</w:t>
      </w:r>
      <w:r>
        <w:rPr>
          <w:sz w:val="28"/>
          <w:szCs w:val="28"/>
        </w:rPr>
        <w:t xml:space="preserve"> </w:t>
      </w:r>
      <w:r w:rsidRPr="00835932">
        <w:rPr>
          <w:sz w:val="28"/>
          <w:szCs w:val="28"/>
        </w:rPr>
        <w:t>известное</w:t>
      </w:r>
      <w:r>
        <w:rPr>
          <w:sz w:val="28"/>
          <w:szCs w:val="28"/>
        </w:rPr>
        <w:t xml:space="preserve"> </w:t>
      </w:r>
      <w:r w:rsidRPr="00835932">
        <w:rPr>
          <w:sz w:val="28"/>
          <w:szCs w:val="28"/>
        </w:rPr>
        <w:t>общее</w:t>
      </w:r>
      <w:r>
        <w:rPr>
          <w:sz w:val="28"/>
          <w:szCs w:val="28"/>
        </w:rPr>
        <w:t xml:space="preserve"> </w:t>
      </w:r>
      <w:r w:rsidRPr="00835932">
        <w:rPr>
          <w:sz w:val="28"/>
          <w:szCs w:val="28"/>
        </w:rPr>
        <w:t>положение,</w:t>
      </w:r>
      <w:r>
        <w:rPr>
          <w:sz w:val="28"/>
          <w:szCs w:val="28"/>
        </w:rPr>
        <w:t xml:space="preserve"> </w:t>
      </w:r>
      <w:r w:rsidRPr="00835932">
        <w:rPr>
          <w:sz w:val="28"/>
          <w:szCs w:val="28"/>
        </w:rPr>
        <w:t>а</w:t>
      </w:r>
      <w:r>
        <w:rPr>
          <w:sz w:val="28"/>
          <w:szCs w:val="28"/>
        </w:rPr>
        <w:t xml:space="preserve"> </w:t>
      </w:r>
      <w:r w:rsidRPr="00835932">
        <w:rPr>
          <w:sz w:val="28"/>
          <w:szCs w:val="28"/>
        </w:rPr>
        <w:t>также</w:t>
      </w:r>
      <w:r>
        <w:rPr>
          <w:sz w:val="28"/>
          <w:szCs w:val="28"/>
        </w:rPr>
        <w:t xml:space="preserve"> </w:t>
      </w:r>
      <w:r w:rsidRPr="00835932">
        <w:rPr>
          <w:sz w:val="28"/>
          <w:szCs w:val="28"/>
        </w:rPr>
        <w:t>демонстрирует</w:t>
      </w:r>
      <w:r>
        <w:rPr>
          <w:sz w:val="28"/>
          <w:szCs w:val="28"/>
        </w:rPr>
        <w:t xml:space="preserve"> </w:t>
      </w:r>
      <w:r w:rsidRPr="00835932">
        <w:rPr>
          <w:sz w:val="28"/>
          <w:szCs w:val="28"/>
        </w:rPr>
        <w:t>его</w:t>
      </w:r>
      <w:r>
        <w:rPr>
          <w:sz w:val="28"/>
          <w:szCs w:val="28"/>
        </w:rPr>
        <w:t xml:space="preserve"> </w:t>
      </w:r>
      <w:r w:rsidRPr="00835932">
        <w:rPr>
          <w:sz w:val="28"/>
          <w:szCs w:val="28"/>
        </w:rPr>
        <w:t>значение</w:t>
      </w:r>
      <w:r>
        <w:rPr>
          <w:sz w:val="28"/>
          <w:szCs w:val="28"/>
        </w:rPr>
        <w:t xml:space="preserve"> </w:t>
      </w:r>
      <w:r w:rsidRPr="00835932">
        <w:rPr>
          <w:sz w:val="28"/>
          <w:szCs w:val="28"/>
        </w:rPr>
        <w:t>с</w:t>
      </w:r>
      <w:r>
        <w:rPr>
          <w:sz w:val="28"/>
          <w:szCs w:val="28"/>
        </w:rPr>
        <w:t xml:space="preserve"> </w:t>
      </w:r>
      <w:r w:rsidRPr="00835932">
        <w:rPr>
          <w:sz w:val="28"/>
          <w:szCs w:val="28"/>
        </w:rPr>
        <w:t>помощью</w:t>
      </w:r>
      <w:r>
        <w:rPr>
          <w:sz w:val="28"/>
          <w:szCs w:val="28"/>
        </w:rPr>
        <w:t xml:space="preserve"> </w:t>
      </w:r>
      <w:r w:rsidRPr="00835932">
        <w:rPr>
          <w:sz w:val="28"/>
          <w:szCs w:val="28"/>
        </w:rPr>
        <w:t>целого</w:t>
      </w:r>
      <w:r>
        <w:rPr>
          <w:sz w:val="28"/>
          <w:szCs w:val="28"/>
        </w:rPr>
        <w:t xml:space="preserve"> </w:t>
      </w:r>
      <w:r w:rsidRPr="00835932">
        <w:rPr>
          <w:sz w:val="28"/>
          <w:szCs w:val="28"/>
        </w:rPr>
        <w:t>ряда</w:t>
      </w:r>
      <w:r>
        <w:rPr>
          <w:sz w:val="28"/>
          <w:szCs w:val="28"/>
        </w:rPr>
        <w:t xml:space="preserve"> </w:t>
      </w:r>
      <w:r w:rsidRPr="00835932">
        <w:rPr>
          <w:sz w:val="28"/>
          <w:szCs w:val="28"/>
        </w:rPr>
        <w:t>возможных</w:t>
      </w:r>
      <w:r>
        <w:rPr>
          <w:sz w:val="28"/>
          <w:szCs w:val="28"/>
        </w:rPr>
        <w:t xml:space="preserve"> </w:t>
      </w:r>
      <w:r w:rsidRPr="00835932">
        <w:rPr>
          <w:sz w:val="28"/>
          <w:szCs w:val="28"/>
        </w:rPr>
        <w:t>применений</w:t>
      </w:r>
      <w:r>
        <w:rPr>
          <w:sz w:val="28"/>
          <w:szCs w:val="28"/>
        </w:rPr>
        <w:t xml:space="preserve"> </w:t>
      </w:r>
      <w:r w:rsidRPr="00835932">
        <w:rPr>
          <w:sz w:val="28"/>
          <w:szCs w:val="28"/>
        </w:rPr>
        <w:t>и</w:t>
      </w:r>
      <w:r>
        <w:rPr>
          <w:sz w:val="28"/>
          <w:szCs w:val="28"/>
        </w:rPr>
        <w:t xml:space="preserve"> </w:t>
      </w:r>
      <w:r w:rsidRPr="00835932">
        <w:rPr>
          <w:sz w:val="28"/>
          <w:szCs w:val="28"/>
        </w:rPr>
        <w:t>усиливает</w:t>
      </w:r>
      <w:r>
        <w:rPr>
          <w:sz w:val="28"/>
          <w:szCs w:val="28"/>
        </w:rPr>
        <w:t xml:space="preserve"> </w:t>
      </w:r>
      <w:r w:rsidRPr="00835932">
        <w:rPr>
          <w:sz w:val="28"/>
          <w:szCs w:val="28"/>
        </w:rPr>
        <w:t>эффект</w:t>
      </w:r>
      <w:r>
        <w:rPr>
          <w:sz w:val="28"/>
          <w:szCs w:val="28"/>
        </w:rPr>
        <w:t xml:space="preserve"> </w:t>
      </w:r>
      <w:r w:rsidRPr="00835932">
        <w:rPr>
          <w:sz w:val="28"/>
          <w:szCs w:val="28"/>
        </w:rPr>
        <w:t>его</w:t>
      </w:r>
      <w:r>
        <w:rPr>
          <w:sz w:val="28"/>
          <w:szCs w:val="28"/>
        </w:rPr>
        <w:t xml:space="preserve"> </w:t>
      </w:r>
      <w:r w:rsidRPr="00835932">
        <w:rPr>
          <w:sz w:val="28"/>
          <w:szCs w:val="28"/>
        </w:rPr>
        <w:t>присутствия</w:t>
      </w:r>
      <w:r>
        <w:rPr>
          <w:sz w:val="28"/>
          <w:szCs w:val="28"/>
        </w:rPr>
        <w:t xml:space="preserve"> </w:t>
      </w:r>
      <w:r w:rsidRPr="00835932">
        <w:rPr>
          <w:sz w:val="28"/>
          <w:szCs w:val="28"/>
        </w:rPr>
        <w:t>в</w:t>
      </w:r>
      <w:r>
        <w:rPr>
          <w:sz w:val="28"/>
          <w:szCs w:val="28"/>
        </w:rPr>
        <w:t xml:space="preserve"> </w:t>
      </w:r>
      <w:r w:rsidRPr="00835932">
        <w:rPr>
          <w:sz w:val="28"/>
          <w:szCs w:val="28"/>
        </w:rPr>
        <w:t>сознании</w:t>
      </w:r>
      <w:r>
        <w:rPr>
          <w:sz w:val="28"/>
          <w:szCs w:val="28"/>
        </w:rPr>
        <w:t xml:space="preserve"> </w:t>
      </w:r>
      <w:r w:rsidRPr="00835932">
        <w:rPr>
          <w:sz w:val="28"/>
          <w:szCs w:val="28"/>
        </w:rPr>
        <w:t>человека.</w:t>
      </w:r>
      <w:r>
        <w:rPr>
          <w:sz w:val="28"/>
          <w:szCs w:val="28"/>
        </w:rPr>
        <w:t xml:space="preserve"> </w:t>
      </w:r>
      <w:r w:rsidRPr="00835932">
        <w:rPr>
          <w:sz w:val="28"/>
          <w:szCs w:val="28"/>
        </w:rPr>
        <w:t>Наконец,</w:t>
      </w:r>
      <w:r>
        <w:rPr>
          <w:rStyle w:val="Bodytext8Italic"/>
          <w:sz w:val="28"/>
          <w:szCs w:val="28"/>
        </w:rPr>
        <w:t xml:space="preserve"> </w:t>
      </w:r>
      <w:r w:rsidRPr="00835932">
        <w:rPr>
          <w:rStyle w:val="Bodytext8Italic"/>
          <w:sz w:val="28"/>
          <w:szCs w:val="28"/>
        </w:rPr>
        <w:t>образец</w:t>
      </w:r>
      <w:r>
        <w:rPr>
          <w:sz w:val="28"/>
          <w:szCs w:val="28"/>
        </w:rPr>
        <w:t xml:space="preserve"> </w:t>
      </w:r>
      <w:r w:rsidRPr="00835932">
        <w:rPr>
          <w:sz w:val="28"/>
          <w:szCs w:val="28"/>
        </w:rPr>
        <w:t>представляет</w:t>
      </w:r>
      <w:r>
        <w:rPr>
          <w:sz w:val="28"/>
          <w:szCs w:val="28"/>
        </w:rPr>
        <w:t xml:space="preserve"> </w:t>
      </w:r>
      <w:r w:rsidRPr="00835932">
        <w:rPr>
          <w:sz w:val="28"/>
          <w:szCs w:val="28"/>
        </w:rPr>
        <w:t>собой</w:t>
      </w:r>
      <w:r>
        <w:rPr>
          <w:sz w:val="28"/>
          <w:szCs w:val="28"/>
        </w:rPr>
        <w:t xml:space="preserve"> </w:t>
      </w:r>
      <w:r w:rsidRPr="00835932">
        <w:rPr>
          <w:sz w:val="28"/>
          <w:szCs w:val="28"/>
        </w:rPr>
        <w:t>поведение</w:t>
      </w:r>
      <w:r>
        <w:rPr>
          <w:sz w:val="28"/>
          <w:szCs w:val="28"/>
        </w:rPr>
        <w:t xml:space="preserve"> </w:t>
      </w:r>
      <w:r w:rsidRPr="00835932">
        <w:rPr>
          <w:sz w:val="28"/>
          <w:szCs w:val="28"/>
        </w:rPr>
        <w:t>лица</w:t>
      </w:r>
      <w:r>
        <w:rPr>
          <w:sz w:val="28"/>
          <w:szCs w:val="28"/>
        </w:rPr>
        <w:t xml:space="preserve"> </w:t>
      </w:r>
      <w:r w:rsidRPr="00835932">
        <w:rPr>
          <w:sz w:val="28"/>
          <w:szCs w:val="28"/>
        </w:rPr>
        <w:t>или</w:t>
      </w:r>
      <w:r>
        <w:rPr>
          <w:sz w:val="28"/>
          <w:szCs w:val="28"/>
        </w:rPr>
        <w:t xml:space="preserve"> </w:t>
      </w:r>
      <w:r w:rsidRPr="00835932">
        <w:rPr>
          <w:sz w:val="28"/>
          <w:szCs w:val="28"/>
        </w:rPr>
        <w:t>группы</w:t>
      </w:r>
      <w:r>
        <w:rPr>
          <w:sz w:val="28"/>
          <w:szCs w:val="28"/>
        </w:rPr>
        <w:t xml:space="preserve"> </w:t>
      </w:r>
      <w:r w:rsidRPr="00835932">
        <w:rPr>
          <w:sz w:val="28"/>
          <w:szCs w:val="28"/>
        </w:rPr>
        <w:t>лиц,</w:t>
      </w:r>
      <w:r>
        <w:rPr>
          <w:sz w:val="28"/>
          <w:szCs w:val="28"/>
        </w:rPr>
        <w:t xml:space="preserve"> </w:t>
      </w:r>
      <w:r w:rsidRPr="00835932">
        <w:rPr>
          <w:sz w:val="28"/>
          <w:szCs w:val="28"/>
        </w:rPr>
        <w:t>которому</w:t>
      </w:r>
      <w:r>
        <w:rPr>
          <w:sz w:val="28"/>
          <w:szCs w:val="28"/>
        </w:rPr>
        <w:t xml:space="preserve"> </w:t>
      </w:r>
      <w:r w:rsidRPr="00835932">
        <w:rPr>
          <w:sz w:val="28"/>
          <w:szCs w:val="28"/>
        </w:rPr>
        <w:t>надлежит</w:t>
      </w:r>
      <w:r>
        <w:rPr>
          <w:sz w:val="28"/>
          <w:szCs w:val="28"/>
        </w:rPr>
        <w:t xml:space="preserve"> </w:t>
      </w:r>
      <w:r w:rsidRPr="00835932">
        <w:rPr>
          <w:sz w:val="28"/>
          <w:szCs w:val="28"/>
        </w:rPr>
        <w:t>следовать.</w:t>
      </w:r>
      <w:r>
        <w:rPr>
          <w:sz w:val="28"/>
          <w:szCs w:val="28"/>
        </w:rPr>
        <w:t xml:space="preserve"> </w:t>
      </w:r>
      <w:r w:rsidRPr="00835932">
        <w:rPr>
          <w:sz w:val="28"/>
          <w:szCs w:val="28"/>
        </w:rPr>
        <w:t>В</w:t>
      </w:r>
      <w:r>
        <w:rPr>
          <w:sz w:val="28"/>
          <w:szCs w:val="28"/>
        </w:rPr>
        <w:t xml:space="preserve"> </w:t>
      </w:r>
      <w:r w:rsidRPr="00835932">
        <w:rPr>
          <w:sz w:val="28"/>
          <w:szCs w:val="28"/>
        </w:rPr>
        <w:t>отличие</w:t>
      </w:r>
      <w:r>
        <w:rPr>
          <w:sz w:val="28"/>
          <w:szCs w:val="28"/>
        </w:rPr>
        <w:t xml:space="preserve"> </w:t>
      </w:r>
      <w:r w:rsidRPr="00835932">
        <w:rPr>
          <w:sz w:val="28"/>
          <w:szCs w:val="28"/>
        </w:rPr>
        <w:t>от</w:t>
      </w:r>
      <w:r>
        <w:rPr>
          <w:sz w:val="28"/>
          <w:szCs w:val="28"/>
        </w:rPr>
        <w:t xml:space="preserve"> </w:t>
      </w:r>
      <w:r w:rsidRPr="00835932">
        <w:rPr>
          <w:sz w:val="28"/>
          <w:szCs w:val="28"/>
        </w:rPr>
        <w:t>примера,</w:t>
      </w:r>
      <w:r>
        <w:rPr>
          <w:sz w:val="28"/>
          <w:szCs w:val="28"/>
        </w:rPr>
        <w:t xml:space="preserve"> </w:t>
      </w:r>
      <w:r w:rsidRPr="00835932">
        <w:rPr>
          <w:sz w:val="28"/>
          <w:szCs w:val="28"/>
        </w:rPr>
        <w:t>говорящего</w:t>
      </w:r>
      <w:r>
        <w:rPr>
          <w:sz w:val="28"/>
          <w:szCs w:val="28"/>
        </w:rPr>
        <w:t xml:space="preserve"> </w:t>
      </w:r>
      <w:r w:rsidRPr="00835932">
        <w:rPr>
          <w:sz w:val="28"/>
          <w:szCs w:val="28"/>
        </w:rPr>
        <w:t>о</w:t>
      </w:r>
      <w:r>
        <w:rPr>
          <w:sz w:val="28"/>
          <w:szCs w:val="28"/>
        </w:rPr>
        <w:t xml:space="preserve"> </w:t>
      </w:r>
      <w:r w:rsidRPr="00835932">
        <w:rPr>
          <w:sz w:val="28"/>
          <w:szCs w:val="28"/>
        </w:rPr>
        <w:t>том,</w:t>
      </w:r>
      <w:r>
        <w:rPr>
          <w:sz w:val="28"/>
          <w:szCs w:val="28"/>
        </w:rPr>
        <w:t xml:space="preserve"> </w:t>
      </w:r>
      <w:r w:rsidRPr="00835932">
        <w:rPr>
          <w:sz w:val="28"/>
          <w:szCs w:val="28"/>
        </w:rPr>
        <w:t>что</w:t>
      </w:r>
      <w:r>
        <w:rPr>
          <w:sz w:val="28"/>
          <w:szCs w:val="28"/>
        </w:rPr>
        <w:t xml:space="preserve"> </w:t>
      </w:r>
      <w:r w:rsidRPr="00835932">
        <w:rPr>
          <w:sz w:val="28"/>
          <w:szCs w:val="28"/>
        </w:rPr>
        <w:t>имеет</w:t>
      </w:r>
      <w:r>
        <w:rPr>
          <w:sz w:val="28"/>
          <w:szCs w:val="28"/>
        </w:rPr>
        <w:t xml:space="preserve"> </w:t>
      </w:r>
      <w:r w:rsidRPr="00835932">
        <w:rPr>
          <w:sz w:val="28"/>
          <w:szCs w:val="28"/>
        </w:rPr>
        <w:t>место</w:t>
      </w:r>
      <w:r>
        <w:rPr>
          <w:sz w:val="28"/>
          <w:szCs w:val="28"/>
        </w:rPr>
        <w:t xml:space="preserve"> </w:t>
      </w:r>
      <w:r w:rsidRPr="00835932">
        <w:rPr>
          <w:sz w:val="28"/>
          <w:szCs w:val="28"/>
        </w:rPr>
        <w:t>в</w:t>
      </w:r>
      <w:r>
        <w:rPr>
          <w:sz w:val="28"/>
          <w:szCs w:val="28"/>
        </w:rPr>
        <w:t xml:space="preserve"> </w:t>
      </w:r>
      <w:r w:rsidRPr="00835932">
        <w:rPr>
          <w:sz w:val="28"/>
          <w:szCs w:val="28"/>
        </w:rPr>
        <w:t>действительности,</w:t>
      </w:r>
      <w:r>
        <w:rPr>
          <w:sz w:val="28"/>
          <w:szCs w:val="28"/>
        </w:rPr>
        <w:t xml:space="preserve"> </w:t>
      </w:r>
      <w:r w:rsidRPr="00835932">
        <w:rPr>
          <w:sz w:val="28"/>
          <w:szCs w:val="28"/>
        </w:rPr>
        <w:t>он</w:t>
      </w:r>
      <w:r>
        <w:rPr>
          <w:sz w:val="28"/>
          <w:szCs w:val="28"/>
        </w:rPr>
        <w:t xml:space="preserve"> </w:t>
      </w:r>
      <w:r w:rsidRPr="00835932">
        <w:rPr>
          <w:sz w:val="28"/>
          <w:szCs w:val="28"/>
        </w:rPr>
        <w:t>говорит</w:t>
      </w:r>
      <w:r>
        <w:rPr>
          <w:sz w:val="28"/>
          <w:szCs w:val="28"/>
        </w:rPr>
        <w:t xml:space="preserve"> </w:t>
      </w:r>
      <w:r w:rsidRPr="00835932">
        <w:rPr>
          <w:sz w:val="28"/>
          <w:szCs w:val="28"/>
        </w:rPr>
        <w:t>о</w:t>
      </w:r>
      <w:r>
        <w:rPr>
          <w:sz w:val="28"/>
          <w:szCs w:val="28"/>
        </w:rPr>
        <w:t xml:space="preserve"> </w:t>
      </w:r>
      <w:r w:rsidRPr="00835932">
        <w:rPr>
          <w:sz w:val="28"/>
          <w:szCs w:val="28"/>
        </w:rPr>
        <w:t>том,</w:t>
      </w:r>
      <w:r>
        <w:rPr>
          <w:sz w:val="28"/>
          <w:szCs w:val="28"/>
        </w:rPr>
        <w:t xml:space="preserve"> </w:t>
      </w:r>
      <w:r w:rsidRPr="00835932">
        <w:rPr>
          <w:sz w:val="28"/>
          <w:szCs w:val="28"/>
        </w:rPr>
        <w:t>что</w:t>
      </w:r>
      <w:r>
        <w:rPr>
          <w:sz w:val="28"/>
          <w:szCs w:val="28"/>
        </w:rPr>
        <w:t xml:space="preserve"> </w:t>
      </w:r>
      <w:r w:rsidRPr="00835932">
        <w:rPr>
          <w:sz w:val="28"/>
          <w:szCs w:val="28"/>
        </w:rPr>
        <w:t>должно</w:t>
      </w:r>
      <w:r>
        <w:rPr>
          <w:sz w:val="28"/>
          <w:szCs w:val="28"/>
        </w:rPr>
        <w:t xml:space="preserve"> </w:t>
      </w:r>
      <w:r w:rsidRPr="00835932">
        <w:rPr>
          <w:sz w:val="28"/>
          <w:szCs w:val="28"/>
        </w:rPr>
        <w:t>быть.</w:t>
      </w:r>
      <w:r>
        <w:rPr>
          <w:sz w:val="28"/>
          <w:szCs w:val="28"/>
        </w:rPr>
        <w:t xml:space="preserve"> </w:t>
      </w:r>
      <w:r w:rsidRPr="00835932">
        <w:rPr>
          <w:sz w:val="28"/>
          <w:szCs w:val="28"/>
        </w:rPr>
        <w:t>Пример</w:t>
      </w:r>
      <w:r>
        <w:rPr>
          <w:sz w:val="28"/>
          <w:szCs w:val="28"/>
        </w:rPr>
        <w:t xml:space="preserve"> </w:t>
      </w:r>
      <w:r w:rsidRPr="00835932">
        <w:rPr>
          <w:sz w:val="28"/>
          <w:szCs w:val="28"/>
        </w:rPr>
        <w:t>используется</w:t>
      </w:r>
      <w:r>
        <w:rPr>
          <w:sz w:val="28"/>
          <w:szCs w:val="28"/>
        </w:rPr>
        <w:t xml:space="preserve"> </w:t>
      </w:r>
      <w:r w:rsidRPr="00835932">
        <w:rPr>
          <w:sz w:val="28"/>
          <w:szCs w:val="28"/>
        </w:rPr>
        <w:t>для</w:t>
      </w:r>
      <w:r>
        <w:rPr>
          <w:sz w:val="28"/>
          <w:szCs w:val="28"/>
        </w:rPr>
        <w:t xml:space="preserve"> </w:t>
      </w:r>
      <w:r w:rsidRPr="00835932">
        <w:rPr>
          <w:sz w:val="28"/>
          <w:szCs w:val="28"/>
        </w:rPr>
        <w:t>поддержки</w:t>
      </w:r>
      <w:r>
        <w:rPr>
          <w:sz w:val="28"/>
          <w:szCs w:val="28"/>
        </w:rPr>
        <w:t xml:space="preserve"> </w:t>
      </w:r>
      <w:r w:rsidRPr="00835932">
        <w:rPr>
          <w:sz w:val="28"/>
          <w:szCs w:val="28"/>
        </w:rPr>
        <w:t>описательных</w:t>
      </w:r>
      <w:r>
        <w:rPr>
          <w:sz w:val="28"/>
          <w:szCs w:val="28"/>
        </w:rPr>
        <w:t xml:space="preserve"> </w:t>
      </w:r>
      <w:r w:rsidRPr="00835932">
        <w:rPr>
          <w:sz w:val="28"/>
          <w:szCs w:val="28"/>
        </w:rPr>
        <w:t>утверждений,</w:t>
      </w:r>
      <w:r>
        <w:rPr>
          <w:sz w:val="28"/>
          <w:szCs w:val="28"/>
        </w:rPr>
        <w:t xml:space="preserve"> </w:t>
      </w:r>
      <w:r w:rsidRPr="00835932">
        <w:rPr>
          <w:sz w:val="28"/>
          <w:szCs w:val="28"/>
        </w:rPr>
        <w:t>а</w:t>
      </w:r>
      <w:r>
        <w:rPr>
          <w:sz w:val="28"/>
          <w:szCs w:val="28"/>
        </w:rPr>
        <w:t xml:space="preserve"> </w:t>
      </w:r>
      <w:r w:rsidRPr="00835932">
        <w:rPr>
          <w:sz w:val="28"/>
          <w:szCs w:val="28"/>
        </w:rPr>
        <w:t>образец</w:t>
      </w:r>
      <w:r>
        <w:rPr>
          <w:sz w:val="28"/>
          <w:szCs w:val="28"/>
        </w:rPr>
        <w:t xml:space="preserve"> </w:t>
      </w:r>
      <w:r w:rsidRPr="00835932">
        <w:rPr>
          <w:sz w:val="28"/>
          <w:szCs w:val="28"/>
        </w:rPr>
        <w:t>для</w:t>
      </w:r>
      <w:r>
        <w:rPr>
          <w:sz w:val="28"/>
          <w:szCs w:val="28"/>
        </w:rPr>
        <w:t xml:space="preserve"> </w:t>
      </w:r>
      <w:r w:rsidRPr="00835932">
        <w:rPr>
          <w:sz w:val="28"/>
          <w:szCs w:val="28"/>
        </w:rPr>
        <w:t>поддержки</w:t>
      </w:r>
      <w:r>
        <w:rPr>
          <w:sz w:val="28"/>
          <w:szCs w:val="28"/>
        </w:rPr>
        <w:t xml:space="preserve"> </w:t>
      </w:r>
      <w:r w:rsidRPr="00835932">
        <w:rPr>
          <w:sz w:val="28"/>
          <w:szCs w:val="28"/>
        </w:rPr>
        <w:t>оценок.</w:t>
      </w:r>
    </w:p>
    <w:p w:rsidR="00E91184" w:rsidRPr="00835932" w:rsidRDefault="00E91184" w:rsidP="00E91184">
      <w:pPr>
        <w:pStyle w:val="Bodytext80"/>
        <w:shd w:val="clear" w:color="auto" w:fill="auto"/>
        <w:spacing w:before="0" w:line="360" w:lineRule="auto"/>
        <w:rPr>
          <w:sz w:val="28"/>
          <w:szCs w:val="28"/>
        </w:rPr>
      </w:pPr>
      <w:r w:rsidRPr="00835932">
        <w:rPr>
          <w:sz w:val="28"/>
          <w:szCs w:val="28"/>
        </w:rPr>
        <w:t>Превращение</w:t>
      </w:r>
      <w:r>
        <w:rPr>
          <w:sz w:val="28"/>
          <w:szCs w:val="28"/>
        </w:rPr>
        <w:t xml:space="preserve"> </w:t>
      </w:r>
      <w:r w:rsidRPr="00835932">
        <w:rPr>
          <w:sz w:val="28"/>
          <w:szCs w:val="28"/>
        </w:rPr>
        <w:t>гипотезы</w:t>
      </w:r>
      <w:r>
        <w:rPr>
          <w:sz w:val="28"/>
          <w:szCs w:val="28"/>
        </w:rPr>
        <w:t xml:space="preserve"> </w:t>
      </w:r>
      <w:r w:rsidRPr="00835932">
        <w:rPr>
          <w:sz w:val="28"/>
          <w:szCs w:val="28"/>
        </w:rPr>
        <w:t>в</w:t>
      </w:r>
      <w:r>
        <w:rPr>
          <w:sz w:val="28"/>
          <w:szCs w:val="28"/>
        </w:rPr>
        <w:t xml:space="preserve"> </w:t>
      </w:r>
      <w:r w:rsidRPr="00835932">
        <w:rPr>
          <w:sz w:val="28"/>
          <w:szCs w:val="28"/>
        </w:rPr>
        <w:t>составной</w:t>
      </w:r>
      <w:r>
        <w:rPr>
          <w:sz w:val="28"/>
          <w:szCs w:val="28"/>
        </w:rPr>
        <w:t xml:space="preserve"> </w:t>
      </w:r>
      <w:r w:rsidRPr="00835932">
        <w:rPr>
          <w:sz w:val="28"/>
          <w:szCs w:val="28"/>
        </w:rPr>
        <w:t>элемент</w:t>
      </w:r>
      <w:r>
        <w:rPr>
          <w:sz w:val="28"/>
          <w:szCs w:val="28"/>
        </w:rPr>
        <w:t xml:space="preserve"> </w:t>
      </w:r>
      <w:r w:rsidRPr="00835932">
        <w:rPr>
          <w:sz w:val="28"/>
          <w:szCs w:val="28"/>
        </w:rPr>
        <w:t>теории</w:t>
      </w:r>
      <w:r>
        <w:rPr>
          <w:sz w:val="28"/>
          <w:szCs w:val="28"/>
        </w:rPr>
        <w:t xml:space="preserve"> </w:t>
      </w:r>
      <w:proofErr w:type="gramStart"/>
      <w:r w:rsidRPr="00835932">
        <w:rPr>
          <w:sz w:val="28"/>
          <w:szCs w:val="28"/>
        </w:rPr>
        <w:t>является</w:t>
      </w:r>
      <w:proofErr w:type="gramEnd"/>
      <w:r>
        <w:rPr>
          <w:sz w:val="28"/>
          <w:szCs w:val="28"/>
        </w:rPr>
        <w:t xml:space="preserve"> </w:t>
      </w:r>
      <w:r w:rsidRPr="00835932">
        <w:rPr>
          <w:sz w:val="28"/>
          <w:szCs w:val="28"/>
        </w:rPr>
        <w:t>как</w:t>
      </w:r>
      <w:r>
        <w:rPr>
          <w:sz w:val="28"/>
          <w:szCs w:val="28"/>
        </w:rPr>
        <w:t xml:space="preserve"> </w:t>
      </w:r>
      <w:r w:rsidRPr="00835932">
        <w:rPr>
          <w:sz w:val="28"/>
          <w:szCs w:val="28"/>
        </w:rPr>
        <w:t>правило,</w:t>
      </w:r>
      <w:r>
        <w:rPr>
          <w:sz w:val="28"/>
          <w:szCs w:val="28"/>
        </w:rPr>
        <w:t xml:space="preserve"> </w:t>
      </w:r>
      <w:r w:rsidRPr="00835932">
        <w:rPr>
          <w:sz w:val="28"/>
          <w:szCs w:val="28"/>
        </w:rPr>
        <w:t>сложным</w:t>
      </w:r>
      <w:r>
        <w:rPr>
          <w:sz w:val="28"/>
          <w:szCs w:val="28"/>
        </w:rPr>
        <w:t xml:space="preserve"> </w:t>
      </w:r>
      <w:r w:rsidRPr="00835932">
        <w:rPr>
          <w:sz w:val="28"/>
          <w:szCs w:val="28"/>
        </w:rPr>
        <w:t>и</w:t>
      </w:r>
      <w:r>
        <w:rPr>
          <w:sz w:val="28"/>
          <w:szCs w:val="28"/>
        </w:rPr>
        <w:t xml:space="preserve"> </w:t>
      </w:r>
      <w:r w:rsidRPr="00835932">
        <w:rPr>
          <w:sz w:val="28"/>
          <w:szCs w:val="28"/>
        </w:rPr>
        <w:t>длительным</w:t>
      </w:r>
      <w:r>
        <w:rPr>
          <w:sz w:val="28"/>
          <w:szCs w:val="28"/>
        </w:rPr>
        <w:t xml:space="preserve"> </w:t>
      </w:r>
      <w:r w:rsidRPr="00835932">
        <w:rPr>
          <w:sz w:val="28"/>
          <w:szCs w:val="28"/>
        </w:rPr>
        <w:t>процессом.</w:t>
      </w:r>
      <w:r>
        <w:rPr>
          <w:sz w:val="28"/>
          <w:szCs w:val="28"/>
        </w:rPr>
        <w:t xml:space="preserve"> </w:t>
      </w:r>
      <w:r w:rsidRPr="00835932">
        <w:rPr>
          <w:sz w:val="28"/>
          <w:szCs w:val="28"/>
        </w:rPr>
        <w:t>Этот</w:t>
      </w:r>
      <w:r>
        <w:rPr>
          <w:sz w:val="28"/>
          <w:szCs w:val="28"/>
        </w:rPr>
        <w:t xml:space="preserve"> </w:t>
      </w:r>
      <w:r w:rsidRPr="00835932">
        <w:rPr>
          <w:sz w:val="28"/>
          <w:szCs w:val="28"/>
        </w:rPr>
        <w:t>процесс</w:t>
      </w:r>
      <w:r>
        <w:rPr>
          <w:sz w:val="28"/>
          <w:szCs w:val="28"/>
        </w:rPr>
        <w:t xml:space="preserve"> </w:t>
      </w:r>
      <w:r w:rsidRPr="00835932">
        <w:rPr>
          <w:sz w:val="28"/>
          <w:szCs w:val="28"/>
        </w:rPr>
        <w:t>не</w:t>
      </w:r>
      <w:r>
        <w:rPr>
          <w:sz w:val="28"/>
          <w:szCs w:val="28"/>
        </w:rPr>
        <w:t xml:space="preserve"> </w:t>
      </w:r>
      <w:r w:rsidRPr="00835932">
        <w:rPr>
          <w:sz w:val="28"/>
          <w:szCs w:val="28"/>
        </w:rPr>
        <w:t>сводится</w:t>
      </w:r>
      <w:r>
        <w:rPr>
          <w:sz w:val="28"/>
          <w:szCs w:val="28"/>
        </w:rPr>
        <w:t xml:space="preserve"> </w:t>
      </w:r>
      <w:r w:rsidRPr="00835932">
        <w:rPr>
          <w:sz w:val="28"/>
          <w:szCs w:val="28"/>
        </w:rPr>
        <w:t>ни</w:t>
      </w:r>
      <w:r>
        <w:rPr>
          <w:sz w:val="28"/>
          <w:szCs w:val="28"/>
        </w:rPr>
        <w:t xml:space="preserve"> </w:t>
      </w:r>
      <w:r w:rsidRPr="00835932">
        <w:rPr>
          <w:sz w:val="28"/>
          <w:szCs w:val="28"/>
        </w:rPr>
        <w:t>к</w:t>
      </w:r>
      <w:r>
        <w:rPr>
          <w:sz w:val="28"/>
          <w:szCs w:val="28"/>
        </w:rPr>
        <w:t xml:space="preserve"> </w:t>
      </w:r>
      <w:r w:rsidRPr="00835932">
        <w:rPr>
          <w:sz w:val="28"/>
          <w:szCs w:val="28"/>
        </w:rPr>
        <w:t>какой-либо</w:t>
      </w:r>
      <w:r>
        <w:rPr>
          <w:sz w:val="28"/>
          <w:szCs w:val="28"/>
        </w:rPr>
        <w:t xml:space="preserve"> </w:t>
      </w:r>
      <w:r w:rsidRPr="00835932">
        <w:rPr>
          <w:sz w:val="28"/>
          <w:szCs w:val="28"/>
        </w:rPr>
        <w:t>одной</w:t>
      </w:r>
      <w:r>
        <w:rPr>
          <w:sz w:val="28"/>
          <w:szCs w:val="28"/>
        </w:rPr>
        <w:t xml:space="preserve"> </w:t>
      </w:r>
      <w:r w:rsidRPr="00835932">
        <w:rPr>
          <w:sz w:val="28"/>
          <w:szCs w:val="28"/>
        </w:rPr>
        <w:t>процедуре,</w:t>
      </w:r>
      <w:r>
        <w:rPr>
          <w:sz w:val="28"/>
          <w:szCs w:val="28"/>
        </w:rPr>
        <w:t xml:space="preserve"> </w:t>
      </w:r>
      <w:r w:rsidRPr="00835932">
        <w:rPr>
          <w:sz w:val="28"/>
          <w:szCs w:val="28"/>
        </w:rPr>
        <w:t>ни</w:t>
      </w:r>
      <w:r>
        <w:rPr>
          <w:sz w:val="28"/>
          <w:szCs w:val="28"/>
        </w:rPr>
        <w:t xml:space="preserve"> </w:t>
      </w:r>
      <w:r w:rsidRPr="00835932">
        <w:rPr>
          <w:sz w:val="28"/>
          <w:szCs w:val="28"/>
        </w:rPr>
        <w:t>к</w:t>
      </w:r>
      <w:r>
        <w:rPr>
          <w:sz w:val="28"/>
          <w:szCs w:val="28"/>
        </w:rPr>
        <w:t xml:space="preserve"> </w:t>
      </w:r>
      <w:r w:rsidRPr="00835932">
        <w:rPr>
          <w:sz w:val="28"/>
          <w:szCs w:val="28"/>
        </w:rPr>
        <w:t>отдельному</w:t>
      </w:r>
      <w:r>
        <w:rPr>
          <w:sz w:val="28"/>
          <w:szCs w:val="28"/>
        </w:rPr>
        <w:t xml:space="preserve"> </w:t>
      </w:r>
      <w:r w:rsidRPr="00835932">
        <w:rPr>
          <w:sz w:val="28"/>
          <w:szCs w:val="28"/>
        </w:rPr>
        <w:t>умозаключению.</w:t>
      </w:r>
      <w:r>
        <w:rPr>
          <w:sz w:val="28"/>
          <w:szCs w:val="28"/>
        </w:rPr>
        <w:t xml:space="preserve"> </w:t>
      </w:r>
      <w:r w:rsidRPr="00835932">
        <w:rPr>
          <w:sz w:val="28"/>
          <w:szCs w:val="28"/>
        </w:rPr>
        <w:t>Гипотеза,</w:t>
      </w:r>
      <w:r>
        <w:rPr>
          <w:sz w:val="28"/>
          <w:szCs w:val="28"/>
        </w:rPr>
        <w:t xml:space="preserve"> </w:t>
      </w:r>
      <w:r w:rsidRPr="00835932">
        <w:rPr>
          <w:sz w:val="28"/>
          <w:szCs w:val="28"/>
        </w:rPr>
        <w:t>ставшая</w:t>
      </w:r>
      <w:r>
        <w:rPr>
          <w:sz w:val="28"/>
          <w:szCs w:val="28"/>
        </w:rPr>
        <w:t xml:space="preserve"> </w:t>
      </w:r>
      <w:r w:rsidRPr="00835932">
        <w:rPr>
          <w:sz w:val="28"/>
          <w:szCs w:val="28"/>
        </w:rPr>
        <w:t>частью</w:t>
      </w:r>
      <w:r>
        <w:rPr>
          <w:sz w:val="28"/>
          <w:szCs w:val="28"/>
        </w:rPr>
        <w:t xml:space="preserve"> </w:t>
      </w:r>
      <w:r w:rsidRPr="00835932">
        <w:rPr>
          <w:sz w:val="28"/>
          <w:szCs w:val="28"/>
        </w:rPr>
        <w:t>теории,</w:t>
      </w:r>
      <w:r>
        <w:rPr>
          <w:sz w:val="28"/>
          <w:szCs w:val="28"/>
        </w:rPr>
        <w:t xml:space="preserve"> </w:t>
      </w:r>
      <w:r w:rsidRPr="00835932">
        <w:rPr>
          <w:sz w:val="28"/>
          <w:szCs w:val="28"/>
        </w:rPr>
        <w:t>опирается</w:t>
      </w:r>
      <w:r>
        <w:rPr>
          <w:sz w:val="28"/>
          <w:szCs w:val="28"/>
        </w:rPr>
        <w:t xml:space="preserve"> </w:t>
      </w:r>
      <w:r w:rsidRPr="00835932">
        <w:rPr>
          <w:sz w:val="28"/>
          <w:szCs w:val="28"/>
        </w:rPr>
        <w:t>уже</w:t>
      </w:r>
      <w:r>
        <w:rPr>
          <w:sz w:val="28"/>
          <w:szCs w:val="28"/>
        </w:rPr>
        <w:t xml:space="preserve"> </w:t>
      </w:r>
      <w:r w:rsidRPr="00835932">
        <w:rPr>
          <w:sz w:val="28"/>
          <w:szCs w:val="28"/>
        </w:rPr>
        <w:t>не</w:t>
      </w:r>
      <w:r>
        <w:rPr>
          <w:sz w:val="28"/>
          <w:szCs w:val="28"/>
        </w:rPr>
        <w:t xml:space="preserve"> </w:t>
      </w:r>
      <w:r w:rsidRPr="00835932">
        <w:rPr>
          <w:sz w:val="28"/>
          <w:szCs w:val="28"/>
        </w:rPr>
        <w:t>только</w:t>
      </w:r>
      <w:r>
        <w:rPr>
          <w:sz w:val="28"/>
          <w:szCs w:val="28"/>
        </w:rPr>
        <w:t xml:space="preserve"> </w:t>
      </w:r>
      <w:r w:rsidRPr="00835932">
        <w:rPr>
          <w:sz w:val="28"/>
          <w:szCs w:val="28"/>
        </w:rPr>
        <w:t>на</w:t>
      </w:r>
      <w:r>
        <w:rPr>
          <w:sz w:val="28"/>
          <w:szCs w:val="28"/>
        </w:rPr>
        <w:t xml:space="preserve"> </w:t>
      </w:r>
      <w:r w:rsidRPr="00835932">
        <w:rPr>
          <w:sz w:val="28"/>
          <w:szCs w:val="28"/>
        </w:rPr>
        <w:t>свои</w:t>
      </w:r>
      <w:r>
        <w:rPr>
          <w:sz w:val="28"/>
          <w:szCs w:val="28"/>
        </w:rPr>
        <w:t xml:space="preserve"> </w:t>
      </w:r>
      <w:r w:rsidRPr="00835932">
        <w:rPr>
          <w:sz w:val="28"/>
          <w:szCs w:val="28"/>
        </w:rPr>
        <w:t>подтвердившиеся</w:t>
      </w:r>
      <w:r>
        <w:rPr>
          <w:sz w:val="28"/>
          <w:szCs w:val="28"/>
        </w:rPr>
        <w:t xml:space="preserve"> </w:t>
      </w:r>
      <w:r w:rsidRPr="00835932">
        <w:rPr>
          <w:sz w:val="28"/>
          <w:szCs w:val="28"/>
        </w:rPr>
        <w:t>следствия.</w:t>
      </w:r>
      <w:r>
        <w:rPr>
          <w:sz w:val="28"/>
          <w:szCs w:val="28"/>
        </w:rPr>
        <w:t xml:space="preserve"> </w:t>
      </w:r>
      <w:r w:rsidRPr="00835932">
        <w:rPr>
          <w:sz w:val="28"/>
          <w:szCs w:val="28"/>
        </w:rPr>
        <w:t>Она</w:t>
      </w:r>
      <w:r>
        <w:rPr>
          <w:sz w:val="28"/>
          <w:szCs w:val="28"/>
        </w:rPr>
        <w:t xml:space="preserve"> </w:t>
      </w:r>
      <w:r w:rsidRPr="00835932">
        <w:rPr>
          <w:sz w:val="28"/>
          <w:szCs w:val="28"/>
        </w:rPr>
        <w:t>уже</w:t>
      </w:r>
      <w:r>
        <w:rPr>
          <w:sz w:val="28"/>
          <w:szCs w:val="28"/>
        </w:rPr>
        <w:t xml:space="preserve"> </w:t>
      </w:r>
      <w:r w:rsidRPr="00835932">
        <w:rPr>
          <w:sz w:val="28"/>
          <w:szCs w:val="28"/>
        </w:rPr>
        <w:t>опирается</w:t>
      </w:r>
      <w:r>
        <w:rPr>
          <w:sz w:val="28"/>
          <w:szCs w:val="28"/>
        </w:rPr>
        <w:t xml:space="preserve"> </w:t>
      </w:r>
      <w:r w:rsidRPr="00835932">
        <w:rPr>
          <w:sz w:val="28"/>
          <w:szCs w:val="28"/>
        </w:rPr>
        <w:t>на</w:t>
      </w:r>
      <w:r>
        <w:rPr>
          <w:sz w:val="28"/>
          <w:szCs w:val="28"/>
        </w:rPr>
        <w:t xml:space="preserve"> </w:t>
      </w:r>
      <w:r w:rsidRPr="00835932">
        <w:rPr>
          <w:sz w:val="28"/>
          <w:szCs w:val="28"/>
        </w:rPr>
        <w:t>всю</w:t>
      </w:r>
      <w:r>
        <w:rPr>
          <w:sz w:val="28"/>
          <w:szCs w:val="28"/>
        </w:rPr>
        <w:t xml:space="preserve"> </w:t>
      </w:r>
      <w:r w:rsidRPr="00835932">
        <w:rPr>
          <w:sz w:val="28"/>
          <w:szCs w:val="28"/>
        </w:rPr>
        <w:t>теорию,</w:t>
      </w:r>
      <w:r>
        <w:rPr>
          <w:sz w:val="28"/>
          <w:szCs w:val="28"/>
        </w:rPr>
        <w:t xml:space="preserve"> </w:t>
      </w:r>
      <w:r w:rsidRPr="00835932">
        <w:rPr>
          <w:sz w:val="28"/>
          <w:szCs w:val="28"/>
        </w:rPr>
        <w:t>т.</w:t>
      </w:r>
      <w:r>
        <w:rPr>
          <w:sz w:val="28"/>
          <w:szCs w:val="28"/>
        </w:rPr>
        <w:t xml:space="preserve"> </w:t>
      </w:r>
      <w:r w:rsidRPr="00835932">
        <w:rPr>
          <w:sz w:val="28"/>
          <w:szCs w:val="28"/>
        </w:rPr>
        <w:t>е.</w:t>
      </w:r>
      <w:r>
        <w:rPr>
          <w:sz w:val="28"/>
          <w:szCs w:val="28"/>
        </w:rPr>
        <w:t xml:space="preserve"> </w:t>
      </w:r>
      <w:r w:rsidRPr="00835932">
        <w:rPr>
          <w:sz w:val="28"/>
          <w:szCs w:val="28"/>
        </w:rPr>
        <w:t>на</w:t>
      </w:r>
      <w:r>
        <w:rPr>
          <w:sz w:val="28"/>
          <w:szCs w:val="28"/>
        </w:rPr>
        <w:t xml:space="preserve"> </w:t>
      </w:r>
      <w:r w:rsidRPr="00835932">
        <w:rPr>
          <w:sz w:val="28"/>
          <w:szCs w:val="28"/>
        </w:rPr>
        <w:t>объяснение</w:t>
      </w:r>
      <w:r>
        <w:rPr>
          <w:sz w:val="28"/>
          <w:szCs w:val="28"/>
        </w:rPr>
        <w:t xml:space="preserve"> </w:t>
      </w:r>
      <w:r w:rsidRPr="00835932">
        <w:rPr>
          <w:sz w:val="28"/>
          <w:szCs w:val="28"/>
        </w:rPr>
        <w:t>ею</w:t>
      </w:r>
      <w:r>
        <w:rPr>
          <w:sz w:val="28"/>
          <w:szCs w:val="28"/>
        </w:rPr>
        <w:t xml:space="preserve"> </w:t>
      </w:r>
      <w:r w:rsidRPr="00835932">
        <w:rPr>
          <w:sz w:val="28"/>
          <w:szCs w:val="28"/>
        </w:rPr>
        <w:t>широкого</w:t>
      </w:r>
      <w:r>
        <w:rPr>
          <w:sz w:val="28"/>
          <w:szCs w:val="28"/>
        </w:rPr>
        <w:t xml:space="preserve"> </w:t>
      </w:r>
      <w:r w:rsidRPr="00835932">
        <w:rPr>
          <w:sz w:val="28"/>
          <w:szCs w:val="28"/>
        </w:rPr>
        <w:t>круга</w:t>
      </w:r>
      <w:r>
        <w:rPr>
          <w:sz w:val="28"/>
          <w:szCs w:val="28"/>
        </w:rPr>
        <w:t xml:space="preserve"> </w:t>
      </w:r>
      <w:r w:rsidRPr="00835932">
        <w:rPr>
          <w:sz w:val="28"/>
          <w:szCs w:val="28"/>
        </w:rPr>
        <w:t>явлений,</w:t>
      </w:r>
      <w:r>
        <w:rPr>
          <w:sz w:val="28"/>
          <w:szCs w:val="28"/>
        </w:rPr>
        <w:t xml:space="preserve"> </w:t>
      </w:r>
      <w:r w:rsidRPr="00835932">
        <w:rPr>
          <w:sz w:val="28"/>
          <w:szCs w:val="28"/>
        </w:rPr>
        <w:t>предсказание</w:t>
      </w:r>
      <w:r>
        <w:rPr>
          <w:sz w:val="28"/>
          <w:szCs w:val="28"/>
        </w:rPr>
        <w:t xml:space="preserve"> </w:t>
      </w:r>
      <w:r w:rsidRPr="00835932">
        <w:rPr>
          <w:sz w:val="28"/>
          <w:szCs w:val="28"/>
        </w:rPr>
        <w:t>новых,</w:t>
      </w:r>
      <w:r>
        <w:rPr>
          <w:sz w:val="28"/>
          <w:szCs w:val="28"/>
        </w:rPr>
        <w:t xml:space="preserve"> </w:t>
      </w:r>
      <w:r w:rsidRPr="00835932">
        <w:rPr>
          <w:sz w:val="28"/>
          <w:szCs w:val="28"/>
        </w:rPr>
        <w:t>неизвестных</w:t>
      </w:r>
      <w:r>
        <w:rPr>
          <w:sz w:val="28"/>
          <w:szCs w:val="28"/>
        </w:rPr>
        <w:t xml:space="preserve"> </w:t>
      </w:r>
      <w:r w:rsidRPr="00835932">
        <w:rPr>
          <w:sz w:val="28"/>
          <w:szCs w:val="28"/>
        </w:rPr>
        <w:t>прежде</w:t>
      </w:r>
      <w:r>
        <w:rPr>
          <w:sz w:val="28"/>
          <w:szCs w:val="28"/>
        </w:rPr>
        <w:t xml:space="preserve"> </w:t>
      </w:r>
      <w:r w:rsidRPr="00835932">
        <w:rPr>
          <w:sz w:val="28"/>
          <w:szCs w:val="28"/>
        </w:rPr>
        <w:t>фактов,</w:t>
      </w:r>
      <w:r>
        <w:rPr>
          <w:sz w:val="28"/>
          <w:szCs w:val="28"/>
        </w:rPr>
        <w:t xml:space="preserve"> </w:t>
      </w:r>
      <w:r w:rsidRPr="00835932">
        <w:rPr>
          <w:sz w:val="28"/>
          <w:szCs w:val="28"/>
        </w:rPr>
        <w:t>на</w:t>
      </w:r>
      <w:r>
        <w:rPr>
          <w:sz w:val="28"/>
          <w:szCs w:val="28"/>
        </w:rPr>
        <w:t xml:space="preserve"> </w:t>
      </w:r>
      <w:r w:rsidRPr="00835932">
        <w:rPr>
          <w:sz w:val="28"/>
          <w:szCs w:val="28"/>
        </w:rPr>
        <w:t>связи</w:t>
      </w:r>
      <w:r>
        <w:rPr>
          <w:sz w:val="28"/>
          <w:szCs w:val="28"/>
        </w:rPr>
        <w:t xml:space="preserve"> </w:t>
      </w:r>
      <w:r w:rsidRPr="00835932">
        <w:rPr>
          <w:sz w:val="28"/>
          <w:szCs w:val="28"/>
        </w:rPr>
        <w:t>между</w:t>
      </w:r>
      <w:r>
        <w:rPr>
          <w:sz w:val="28"/>
          <w:szCs w:val="28"/>
        </w:rPr>
        <w:t xml:space="preserve"> </w:t>
      </w:r>
      <w:r w:rsidRPr="00835932">
        <w:rPr>
          <w:sz w:val="28"/>
          <w:szCs w:val="28"/>
        </w:rPr>
        <w:t>процессами,</w:t>
      </w:r>
      <w:r>
        <w:rPr>
          <w:sz w:val="28"/>
          <w:szCs w:val="28"/>
        </w:rPr>
        <w:t xml:space="preserve"> </w:t>
      </w:r>
      <w:r w:rsidRPr="00835932">
        <w:rPr>
          <w:sz w:val="28"/>
          <w:szCs w:val="28"/>
        </w:rPr>
        <w:t>которые</w:t>
      </w:r>
      <w:r>
        <w:rPr>
          <w:sz w:val="28"/>
          <w:szCs w:val="28"/>
        </w:rPr>
        <w:t xml:space="preserve"> </w:t>
      </w:r>
      <w:r w:rsidRPr="00835932">
        <w:rPr>
          <w:sz w:val="28"/>
          <w:szCs w:val="28"/>
        </w:rPr>
        <w:t>ранее</w:t>
      </w:r>
      <w:r>
        <w:rPr>
          <w:sz w:val="28"/>
          <w:szCs w:val="28"/>
        </w:rPr>
        <w:t xml:space="preserve"> </w:t>
      </w:r>
      <w:r w:rsidRPr="00835932">
        <w:rPr>
          <w:sz w:val="28"/>
          <w:szCs w:val="28"/>
        </w:rPr>
        <w:t>казались</w:t>
      </w:r>
      <w:r>
        <w:rPr>
          <w:sz w:val="28"/>
          <w:szCs w:val="28"/>
        </w:rPr>
        <w:t xml:space="preserve"> </w:t>
      </w:r>
      <w:r w:rsidRPr="00835932">
        <w:rPr>
          <w:sz w:val="28"/>
          <w:szCs w:val="28"/>
        </w:rPr>
        <w:t>несвязанными,</w:t>
      </w:r>
      <w:r>
        <w:rPr>
          <w:sz w:val="28"/>
          <w:szCs w:val="28"/>
        </w:rPr>
        <w:t xml:space="preserve"> </w:t>
      </w:r>
      <w:r w:rsidRPr="00835932">
        <w:rPr>
          <w:sz w:val="28"/>
          <w:szCs w:val="28"/>
        </w:rPr>
        <w:t>и</w:t>
      </w:r>
      <w:r>
        <w:rPr>
          <w:sz w:val="28"/>
          <w:szCs w:val="28"/>
        </w:rPr>
        <w:t xml:space="preserve"> </w:t>
      </w:r>
      <w:r w:rsidRPr="00835932">
        <w:rPr>
          <w:sz w:val="28"/>
          <w:szCs w:val="28"/>
        </w:rPr>
        <w:t>т.</w:t>
      </w:r>
      <w:r>
        <w:rPr>
          <w:sz w:val="28"/>
          <w:szCs w:val="28"/>
        </w:rPr>
        <w:t xml:space="preserve"> </w:t>
      </w:r>
      <w:r w:rsidRPr="00835932">
        <w:rPr>
          <w:sz w:val="28"/>
          <w:szCs w:val="28"/>
        </w:rPr>
        <w:t>д.</w:t>
      </w:r>
      <w:r>
        <w:rPr>
          <w:sz w:val="28"/>
          <w:szCs w:val="28"/>
        </w:rPr>
        <w:t xml:space="preserve"> </w:t>
      </w:r>
      <w:r w:rsidRPr="00835932">
        <w:rPr>
          <w:sz w:val="28"/>
          <w:szCs w:val="28"/>
        </w:rPr>
        <w:lastRenderedPageBreak/>
        <w:t>Превратившись</w:t>
      </w:r>
      <w:r>
        <w:rPr>
          <w:sz w:val="28"/>
          <w:szCs w:val="28"/>
        </w:rPr>
        <w:t xml:space="preserve"> </w:t>
      </w:r>
      <w:r w:rsidRPr="00835932">
        <w:rPr>
          <w:sz w:val="28"/>
          <w:szCs w:val="28"/>
        </w:rPr>
        <w:t>в</w:t>
      </w:r>
      <w:r>
        <w:rPr>
          <w:sz w:val="28"/>
          <w:szCs w:val="28"/>
        </w:rPr>
        <w:t xml:space="preserve"> </w:t>
      </w:r>
      <w:r w:rsidRPr="00835932">
        <w:rPr>
          <w:sz w:val="28"/>
          <w:szCs w:val="28"/>
        </w:rPr>
        <w:t>теорию</w:t>
      </w:r>
      <w:r>
        <w:rPr>
          <w:sz w:val="28"/>
          <w:szCs w:val="28"/>
        </w:rPr>
        <w:t xml:space="preserve"> </w:t>
      </w:r>
      <w:r w:rsidRPr="00835932">
        <w:rPr>
          <w:sz w:val="28"/>
          <w:szCs w:val="28"/>
        </w:rPr>
        <w:t>или</w:t>
      </w:r>
      <w:r>
        <w:rPr>
          <w:sz w:val="28"/>
          <w:szCs w:val="28"/>
        </w:rPr>
        <w:t xml:space="preserve"> </w:t>
      </w:r>
      <w:r w:rsidRPr="00835932">
        <w:rPr>
          <w:sz w:val="28"/>
          <w:szCs w:val="28"/>
        </w:rPr>
        <w:t>ее</w:t>
      </w:r>
      <w:r>
        <w:rPr>
          <w:sz w:val="28"/>
          <w:szCs w:val="28"/>
        </w:rPr>
        <w:t xml:space="preserve"> </w:t>
      </w:r>
      <w:r w:rsidRPr="00835932">
        <w:rPr>
          <w:sz w:val="28"/>
          <w:szCs w:val="28"/>
        </w:rPr>
        <w:t>элемент,</w:t>
      </w:r>
      <w:r>
        <w:rPr>
          <w:sz w:val="28"/>
          <w:szCs w:val="28"/>
        </w:rPr>
        <w:t xml:space="preserve"> </w:t>
      </w:r>
      <w:r w:rsidRPr="00835932">
        <w:rPr>
          <w:sz w:val="28"/>
          <w:szCs w:val="28"/>
        </w:rPr>
        <w:t>гипотеза</w:t>
      </w:r>
      <w:r>
        <w:rPr>
          <w:sz w:val="28"/>
          <w:szCs w:val="28"/>
        </w:rPr>
        <w:t xml:space="preserve"> </w:t>
      </w:r>
      <w:r w:rsidRPr="00835932">
        <w:rPr>
          <w:sz w:val="28"/>
          <w:szCs w:val="28"/>
        </w:rPr>
        <w:t>перестает</w:t>
      </w:r>
      <w:r>
        <w:rPr>
          <w:sz w:val="28"/>
          <w:szCs w:val="28"/>
        </w:rPr>
        <w:t xml:space="preserve"> </w:t>
      </w:r>
      <w:r w:rsidRPr="00835932">
        <w:rPr>
          <w:sz w:val="28"/>
          <w:szCs w:val="28"/>
        </w:rPr>
        <w:t>быть</w:t>
      </w:r>
      <w:r>
        <w:rPr>
          <w:sz w:val="28"/>
          <w:szCs w:val="28"/>
        </w:rPr>
        <w:t xml:space="preserve"> </w:t>
      </w:r>
      <w:r w:rsidRPr="00835932">
        <w:rPr>
          <w:sz w:val="28"/>
          <w:szCs w:val="28"/>
        </w:rPr>
        <w:t>проблематичным</w:t>
      </w:r>
      <w:r>
        <w:rPr>
          <w:sz w:val="28"/>
          <w:szCs w:val="28"/>
        </w:rPr>
        <w:t xml:space="preserve"> </w:t>
      </w:r>
      <w:r w:rsidRPr="00835932">
        <w:rPr>
          <w:sz w:val="28"/>
          <w:szCs w:val="28"/>
        </w:rPr>
        <w:t>знанием.</w:t>
      </w:r>
      <w:r>
        <w:rPr>
          <w:sz w:val="28"/>
          <w:szCs w:val="28"/>
        </w:rPr>
        <w:t xml:space="preserve"> </w:t>
      </w:r>
      <w:r w:rsidRPr="00835932">
        <w:rPr>
          <w:sz w:val="28"/>
          <w:szCs w:val="28"/>
        </w:rPr>
        <w:t>Но</w:t>
      </w:r>
      <w:r>
        <w:rPr>
          <w:sz w:val="28"/>
          <w:szCs w:val="28"/>
        </w:rPr>
        <w:t xml:space="preserve"> </w:t>
      </w:r>
      <w:r w:rsidRPr="00835932">
        <w:rPr>
          <w:sz w:val="28"/>
          <w:szCs w:val="28"/>
        </w:rPr>
        <w:t>она</w:t>
      </w:r>
      <w:r>
        <w:rPr>
          <w:sz w:val="28"/>
          <w:szCs w:val="28"/>
        </w:rPr>
        <w:t xml:space="preserve"> </w:t>
      </w:r>
      <w:r w:rsidRPr="00835932">
        <w:rPr>
          <w:sz w:val="28"/>
          <w:szCs w:val="28"/>
        </w:rPr>
        <w:t>не</w:t>
      </w:r>
      <w:r>
        <w:rPr>
          <w:sz w:val="28"/>
          <w:szCs w:val="28"/>
        </w:rPr>
        <w:t xml:space="preserve"> </w:t>
      </w:r>
      <w:r w:rsidRPr="00835932">
        <w:rPr>
          <w:sz w:val="28"/>
          <w:szCs w:val="28"/>
        </w:rPr>
        <w:t>становится</w:t>
      </w:r>
      <w:r>
        <w:rPr>
          <w:sz w:val="28"/>
          <w:szCs w:val="28"/>
        </w:rPr>
        <w:t xml:space="preserve"> </w:t>
      </w:r>
      <w:r w:rsidRPr="00835932">
        <w:rPr>
          <w:sz w:val="28"/>
          <w:szCs w:val="28"/>
        </w:rPr>
        <w:t>абсолютной</w:t>
      </w:r>
      <w:r>
        <w:rPr>
          <w:sz w:val="28"/>
          <w:szCs w:val="28"/>
        </w:rPr>
        <w:t xml:space="preserve"> </w:t>
      </w:r>
      <w:r w:rsidRPr="00835932">
        <w:rPr>
          <w:sz w:val="28"/>
          <w:szCs w:val="28"/>
        </w:rPr>
        <w:t>истиной,</w:t>
      </w:r>
      <w:r>
        <w:rPr>
          <w:sz w:val="28"/>
          <w:szCs w:val="28"/>
        </w:rPr>
        <w:t xml:space="preserve"> </w:t>
      </w:r>
      <w:r w:rsidRPr="00835932">
        <w:rPr>
          <w:sz w:val="28"/>
          <w:szCs w:val="28"/>
        </w:rPr>
        <w:t>не</w:t>
      </w:r>
      <w:r>
        <w:rPr>
          <w:sz w:val="28"/>
          <w:szCs w:val="28"/>
        </w:rPr>
        <w:t xml:space="preserve"> </w:t>
      </w:r>
      <w:r w:rsidRPr="00835932">
        <w:rPr>
          <w:sz w:val="28"/>
          <w:szCs w:val="28"/>
        </w:rPr>
        <w:t>способной</w:t>
      </w:r>
      <w:r>
        <w:rPr>
          <w:sz w:val="28"/>
          <w:szCs w:val="28"/>
        </w:rPr>
        <w:t xml:space="preserve"> </w:t>
      </w:r>
      <w:r w:rsidRPr="00835932">
        <w:rPr>
          <w:sz w:val="28"/>
          <w:szCs w:val="28"/>
        </w:rPr>
        <w:t>к</w:t>
      </w:r>
      <w:r>
        <w:rPr>
          <w:sz w:val="28"/>
          <w:szCs w:val="28"/>
        </w:rPr>
        <w:t xml:space="preserve"> </w:t>
      </w:r>
      <w:r w:rsidRPr="00835932">
        <w:rPr>
          <w:sz w:val="28"/>
          <w:szCs w:val="28"/>
        </w:rPr>
        <w:t>дальнейшему</w:t>
      </w:r>
      <w:r>
        <w:rPr>
          <w:sz w:val="28"/>
          <w:szCs w:val="28"/>
        </w:rPr>
        <w:t xml:space="preserve"> </w:t>
      </w:r>
      <w:r w:rsidRPr="00835932">
        <w:rPr>
          <w:sz w:val="28"/>
          <w:szCs w:val="28"/>
        </w:rPr>
        <w:t>развитию.</w:t>
      </w:r>
      <w:r>
        <w:rPr>
          <w:sz w:val="28"/>
          <w:szCs w:val="28"/>
        </w:rPr>
        <w:t xml:space="preserve"> </w:t>
      </w:r>
      <w:r w:rsidRPr="00835932">
        <w:rPr>
          <w:sz w:val="28"/>
          <w:szCs w:val="28"/>
        </w:rPr>
        <w:t>При</w:t>
      </w:r>
      <w:r>
        <w:rPr>
          <w:sz w:val="28"/>
          <w:szCs w:val="28"/>
        </w:rPr>
        <w:t xml:space="preserve"> </w:t>
      </w:r>
      <w:r w:rsidRPr="00835932">
        <w:rPr>
          <w:sz w:val="28"/>
          <w:szCs w:val="28"/>
        </w:rPr>
        <w:t>последующем</w:t>
      </w:r>
      <w:r>
        <w:rPr>
          <w:sz w:val="28"/>
          <w:szCs w:val="28"/>
        </w:rPr>
        <w:t xml:space="preserve"> </w:t>
      </w:r>
      <w:r w:rsidRPr="00835932">
        <w:rPr>
          <w:sz w:val="28"/>
          <w:szCs w:val="28"/>
        </w:rPr>
        <w:t>росте</w:t>
      </w:r>
      <w:r>
        <w:rPr>
          <w:sz w:val="28"/>
          <w:szCs w:val="28"/>
        </w:rPr>
        <w:t xml:space="preserve"> </w:t>
      </w:r>
      <w:r w:rsidRPr="00835932">
        <w:rPr>
          <w:sz w:val="28"/>
          <w:szCs w:val="28"/>
        </w:rPr>
        <w:t>знания</w:t>
      </w:r>
      <w:r>
        <w:rPr>
          <w:sz w:val="28"/>
          <w:szCs w:val="28"/>
        </w:rPr>
        <w:t xml:space="preserve"> </w:t>
      </w:r>
      <w:r w:rsidRPr="00835932">
        <w:rPr>
          <w:sz w:val="28"/>
          <w:szCs w:val="28"/>
        </w:rPr>
        <w:t>гипотеза</w:t>
      </w:r>
      <w:r>
        <w:rPr>
          <w:sz w:val="28"/>
          <w:szCs w:val="28"/>
        </w:rPr>
        <w:t xml:space="preserve"> </w:t>
      </w:r>
      <w:r w:rsidRPr="00835932">
        <w:rPr>
          <w:sz w:val="28"/>
          <w:szCs w:val="28"/>
        </w:rPr>
        <w:t>корректируется,</w:t>
      </w:r>
      <w:r>
        <w:rPr>
          <w:sz w:val="28"/>
          <w:szCs w:val="28"/>
        </w:rPr>
        <w:t xml:space="preserve"> </w:t>
      </w:r>
      <w:r w:rsidRPr="00835932">
        <w:rPr>
          <w:sz w:val="28"/>
          <w:szCs w:val="28"/>
        </w:rPr>
        <w:t>хотя</w:t>
      </w:r>
      <w:r>
        <w:rPr>
          <w:sz w:val="28"/>
          <w:szCs w:val="28"/>
        </w:rPr>
        <w:t xml:space="preserve"> </w:t>
      </w:r>
      <w:r w:rsidRPr="00835932">
        <w:rPr>
          <w:sz w:val="28"/>
          <w:szCs w:val="28"/>
        </w:rPr>
        <w:t>основное</w:t>
      </w:r>
      <w:r>
        <w:rPr>
          <w:sz w:val="28"/>
          <w:szCs w:val="28"/>
        </w:rPr>
        <w:t xml:space="preserve"> </w:t>
      </w:r>
      <w:r w:rsidRPr="00835932">
        <w:rPr>
          <w:sz w:val="28"/>
          <w:szCs w:val="28"/>
        </w:rPr>
        <w:t>ее</w:t>
      </w:r>
      <w:r>
        <w:rPr>
          <w:sz w:val="28"/>
          <w:szCs w:val="28"/>
        </w:rPr>
        <w:t xml:space="preserve"> </w:t>
      </w:r>
      <w:r w:rsidRPr="00835932">
        <w:rPr>
          <w:sz w:val="28"/>
          <w:szCs w:val="28"/>
        </w:rPr>
        <w:t>содержание</w:t>
      </w:r>
      <w:r>
        <w:rPr>
          <w:sz w:val="28"/>
          <w:szCs w:val="28"/>
        </w:rPr>
        <w:t xml:space="preserve"> </w:t>
      </w:r>
      <w:r w:rsidRPr="00835932">
        <w:rPr>
          <w:sz w:val="28"/>
          <w:szCs w:val="28"/>
        </w:rPr>
        <w:t>сохраняет</w:t>
      </w:r>
      <w:r>
        <w:rPr>
          <w:sz w:val="28"/>
          <w:szCs w:val="28"/>
        </w:rPr>
        <w:t xml:space="preserve"> </w:t>
      </w:r>
      <w:r w:rsidRPr="00835932">
        <w:rPr>
          <w:sz w:val="28"/>
          <w:szCs w:val="28"/>
        </w:rPr>
        <w:t>свое</w:t>
      </w:r>
      <w:r>
        <w:rPr>
          <w:sz w:val="28"/>
          <w:szCs w:val="28"/>
        </w:rPr>
        <w:t xml:space="preserve"> </w:t>
      </w:r>
      <w:r w:rsidRPr="00835932">
        <w:rPr>
          <w:sz w:val="28"/>
          <w:szCs w:val="28"/>
        </w:rPr>
        <w:t>значение.</w:t>
      </w:r>
    </w:p>
    <w:p w:rsidR="00E91184" w:rsidRPr="00835932" w:rsidRDefault="00E91184" w:rsidP="00E91184">
      <w:pPr>
        <w:pStyle w:val="Bodytext80"/>
        <w:shd w:val="clear" w:color="auto" w:fill="auto"/>
        <w:spacing w:before="0" w:line="360" w:lineRule="auto"/>
        <w:rPr>
          <w:sz w:val="28"/>
          <w:szCs w:val="28"/>
        </w:rPr>
      </w:pPr>
      <w:r w:rsidRPr="009733BC">
        <w:rPr>
          <w:rStyle w:val="Bodytext8Bold"/>
          <w:i w:val="0"/>
          <w:sz w:val="28"/>
          <w:szCs w:val="28"/>
        </w:rPr>
        <w:t>Научный закон</w:t>
      </w:r>
      <w:r w:rsidRPr="009733BC">
        <w:rPr>
          <w:i/>
          <w:sz w:val="28"/>
          <w:szCs w:val="28"/>
        </w:rPr>
        <w:t>.</w:t>
      </w:r>
      <w:r>
        <w:rPr>
          <w:sz w:val="28"/>
          <w:szCs w:val="28"/>
        </w:rPr>
        <w:t xml:space="preserve"> </w:t>
      </w:r>
      <w:r w:rsidRPr="00835932">
        <w:rPr>
          <w:sz w:val="28"/>
          <w:szCs w:val="28"/>
        </w:rPr>
        <w:t>В</w:t>
      </w:r>
      <w:r>
        <w:rPr>
          <w:sz w:val="28"/>
          <w:szCs w:val="28"/>
        </w:rPr>
        <w:t xml:space="preserve"> </w:t>
      </w:r>
      <w:r w:rsidRPr="00835932">
        <w:rPr>
          <w:sz w:val="28"/>
          <w:szCs w:val="28"/>
        </w:rPr>
        <w:t>философских</w:t>
      </w:r>
      <w:r>
        <w:rPr>
          <w:sz w:val="28"/>
          <w:szCs w:val="28"/>
        </w:rPr>
        <w:t xml:space="preserve"> </w:t>
      </w:r>
      <w:r w:rsidRPr="00835932">
        <w:rPr>
          <w:sz w:val="28"/>
          <w:szCs w:val="28"/>
        </w:rPr>
        <w:t>системах</w:t>
      </w:r>
      <w:r>
        <w:rPr>
          <w:sz w:val="28"/>
          <w:szCs w:val="28"/>
        </w:rPr>
        <w:t xml:space="preserve"> </w:t>
      </w:r>
      <w:r w:rsidRPr="00835932">
        <w:rPr>
          <w:sz w:val="28"/>
          <w:szCs w:val="28"/>
        </w:rPr>
        <w:t>Древнего</w:t>
      </w:r>
      <w:r>
        <w:rPr>
          <w:sz w:val="28"/>
          <w:szCs w:val="28"/>
        </w:rPr>
        <w:t xml:space="preserve"> </w:t>
      </w:r>
      <w:r w:rsidRPr="00835932">
        <w:rPr>
          <w:sz w:val="28"/>
          <w:szCs w:val="28"/>
        </w:rPr>
        <w:t>Востока</w:t>
      </w:r>
      <w:r>
        <w:rPr>
          <w:sz w:val="28"/>
          <w:szCs w:val="28"/>
        </w:rPr>
        <w:t xml:space="preserve"> </w:t>
      </w:r>
      <w:r w:rsidRPr="00835932">
        <w:rPr>
          <w:sz w:val="28"/>
          <w:szCs w:val="28"/>
        </w:rPr>
        <w:t>и</w:t>
      </w:r>
      <w:r>
        <w:rPr>
          <w:sz w:val="28"/>
          <w:szCs w:val="28"/>
        </w:rPr>
        <w:t xml:space="preserve"> </w:t>
      </w:r>
      <w:r w:rsidRPr="00835932">
        <w:rPr>
          <w:sz w:val="28"/>
          <w:szCs w:val="28"/>
        </w:rPr>
        <w:t>Греции</w:t>
      </w:r>
      <w:r>
        <w:rPr>
          <w:sz w:val="28"/>
          <w:szCs w:val="28"/>
        </w:rPr>
        <w:t xml:space="preserve"> </w:t>
      </w:r>
      <w:r w:rsidRPr="00835932">
        <w:rPr>
          <w:sz w:val="28"/>
          <w:szCs w:val="28"/>
        </w:rPr>
        <w:t>под</w:t>
      </w:r>
      <w:r>
        <w:rPr>
          <w:sz w:val="28"/>
          <w:szCs w:val="28"/>
        </w:rPr>
        <w:t xml:space="preserve"> </w:t>
      </w:r>
      <w:r w:rsidRPr="00835932">
        <w:rPr>
          <w:sz w:val="28"/>
          <w:szCs w:val="28"/>
        </w:rPr>
        <w:t>законом</w:t>
      </w:r>
      <w:r>
        <w:rPr>
          <w:sz w:val="28"/>
          <w:szCs w:val="28"/>
        </w:rPr>
        <w:t xml:space="preserve"> </w:t>
      </w:r>
      <w:r w:rsidRPr="00835932">
        <w:rPr>
          <w:sz w:val="28"/>
          <w:szCs w:val="28"/>
        </w:rPr>
        <w:t>понимался</w:t>
      </w:r>
      <w:r>
        <w:rPr>
          <w:sz w:val="28"/>
          <w:szCs w:val="28"/>
        </w:rPr>
        <w:t xml:space="preserve"> </w:t>
      </w:r>
      <w:r w:rsidRPr="00835932">
        <w:rPr>
          <w:sz w:val="28"/>
          <w:szCs w:val="28"/>
        </w:rPr>
        <w:t>объективный</w:t>
      </w:r>
      <w:r>
        <w:rPr>
          <w:sz w:val="28"/>
          <w:szCs w:val="28"/>
        </w:rPr>
        <w:t xml:space="preserve"> </w:t>
      </w:r>
      <w:r w:rsidRPr="00835932">
        <w:rPr>
          <w:sz w:val="28"/>
          <w:szCs w:val="28"/>
        </w:rPr>
        <w:t>порядок,</w:t>
      </w:r>
      <w:r>
        <w:rPr>
          <w:sz w:val="28"/>
          <w:szCs w:val="28"/>
        </w:rPr>
        <w:t xml:space="preserve"> </w:t>
      </w:r>
      <w:r w:rsidRPr="00835932">
        <w:rPr>
          <w:sz w:val="28"/>
          <w:szCs w:val="28"/>
        </w:rPr>
        <w:t>т.</w:t>
      </w:r>
      <w:r>
        <w:rPr>
          <w:sz w:val="28"/>
          <w:szCs w:val="28"/>
        </w:rPr>
        <w:t xml:space="preserve"> </w:t>
      </w:r>
      <w:r w:rsidRPr="00835932">
        <w:rPr>
          <w:sz w:val="28"/>
          <w:szCs w:val="28"/>
        </w:rPr>
        <w:t>е.</w:t>
      </w:r>
      <w:r>
        <w:rPr>
          <w:sz w:val="28"/>
          <w:szCs w:val="28"/>
        </w:rPr>
        <w:t xml:space="preserve"> </w:t>
      </w:r>
      <w:r w:rsidRPr="00835932">
        <w:rPr>
          <w:sz w:val="28"/>
          <w:szCs w:val="28"/>
        </w:rPr>
        <w:t>внутренне</w:t>
      </w:r>
      <w:r>
        <w:rPr>
          <w:sz w:val="28"/>
          <w:szCs w:val="28"/>
        </w:rPr>
        <w:t xml:space="preserve"> </w:t>
      </w:r>
      <w:r w:rsidRPr="00835932">
        <w:rPr>
          <w:sz w:val="28"/>
          <w:szCs w:val="28"/>
        </w:rPr>
        <w:t>присущий</w:t>
      </w:r>
      <w:r>
        <w:rPr>
          <w:sz w:val="28"/>
          <w:szCs w:val="28"/>
        </w:rPr>
        <w:t xml:space="preserve"> </w:t>
      </w:r>
      <w:r w:rsidRPr="00835932">
        <w:rPr>
          <w:sz w:val="28"/>
          <w:szCs w:val="28"/>
        </w:rPr>
        <w:t>миру</w:t>
      </w:r>
      <w:r>
        <w:rPr>
          <w:sz w:val="28"/>
          <w:szCs w:val="28"/>
        </w:rPr>
        <w:t xml:space="preserve"> </w:t>
      </w:r>
      <w:r w:rsidRPr="00835932">
        <w:rPr>
          <w:sz w:val="28"/>
          <w:szCs w:val="28"/>
        </w:rPr>
        <w:t>естественный</w:t>
      </w:r>
      <w:r>
        <w:rPr>
          <w:sz w:val="28"/>
          <w:szCs w:val="28"/>
        </w:rPr>
        <w:t xml:space="preserve"> </w:t>
      </w:r>
      <w:r w:rsidRPr="00835932">
        <w:rPr>
          <w:sz w:val="28"/>
          <w:szCs w:val="28"/>
        </w:rPr>
        <w:t>путь</w:t>
      </w:r>
      <w:r>
        <w:rPr>
          <w:sz w:val="28"/>
          <w:szCs w:val="28"/>
        </w:rPr>
        <w:t xml:space="preserve"> </w:t>
      </w:r>
      <w:r w:rsidRPr="00835932">
        <w:rPr>
          <w:sz w:val="28"/>
          <w:szCs w:val="28"/>
        </w:rPr>
        <w:t>развития</w:t>
      </w:r>
      <w:r>
        <w:rPr>
          <w:sz w:val="28"/>
          <w:szCs w:val="28"/>
        </w:rPr>
        <w:t xml:space="preserve"> </w:t>
      </w:r>
      <w:r w:rsidRPr="00835932">
        <w:rPr>
          <w:sz w:val="28"/>
          <w:szCs w:val="28"/>
        </w:rPr>
        <w:t>всех</w:t>
      </w:r>
      <w:r>
        <w:rPr>
          <w:sz w:val="28"/>
          <w:szCs w:val="28"/>
        </w:rPr>
        <w:t xml:space="preserve"> </w:t>
      </w:r>
      <w:r w:rsidRPr="00835932">
        <w:rPr>
          <w:sz w:val="28"/>
          <w:szCs w:val="28"/>
        </w:rPr>
        <w:t>вещей.</w:t>
      </w:r>
      <w:r>
        <w:rPr>
          <w:sz w:val="28"/>
          <w:szCs w:val="28"/>
        </w:rPr>
        <w:t xml:space="preserve"> </w:t>
      </w:r>
      <w:r w:rsidRPr="00835932">
        <w:rPr>
          <w:sz w:val="28"/>
          <w:szCs w:val="28"/>
        </w:rPr>
        <w:t>Из</w:t>
      </w:r>
      <w:r>
        <w:rPr>
          <w:sz w:val="28"/>
          <w:szCs w:val="28"/>
        </w:rPr>
        <w:t xml:space="preserve"> </w:t>
      </w:r>
      <w:r w:rsidRPr="00835932">
        <w:rPr>
          <w:sz w:val="28"/>
          <w:szCs w:val="28"/>
        </w:rPr>
        <w:t>средневековых</w:t>
      </w:r>
      <w:r>
        <w:rPr>
          <w:sz w:val="28"/>
          <w:szCs w:val="28"/>
        </w:rPr>
        <w:t xml:space="preserve"> </w:t>
      </w:r>
      <w:r w:rsidRPr="00835932">
        <w:rPr>
          <w:sz w:val="28"/>
          <w:szCs w:val="28"/>
        </w:rPr>
        <w:t>мыслителей</w:t>
      </w:r>
      <w:r>
        <w:rPr>
          <w:sz w:val="28"/>
          <w:szCs w:val="28"/>
        </w:rPr>
        <w:t xml:space="preserve"> </w:t>
      </w:r>
      <w:r w:rsidRPr="00835932">
        <w:rPr>
          <w:sz w:val="28"/>
          <w:szCs w:val="28"/>
        </w:rPr>
        <w:t>к</w:t>
      </w:r>
      <w:r>
        <w:rPr>
          <w:sz w:val="28"/>
          <w:szCs w:val="28"/>
        </w:rPr>
        <w:t xml:space="preserve"> </w:t>
      </w:r>
      <w:r w:rsidRPr="00835932">
        <w:rPr>
          <w:sz w:val="28"/>
          <w:szCs w:val="28"/>
        </w:rPr>
        <w:t>термину</w:t>
      </w:r>
      <w:r>
        <w:rPr>
          <w:sz w:val="28"/>
          <w:szCs w:val="28"/>
        </w:rPr>
        <w:t xml:space="preserve"> </w:t>
      </w:r>
      <w:r w:rsidRPr="00835932">
        <w:rPr>
          <w:sz w:val="28"/>
          <w:szCs w:val="28"/>
        </w:rPr>
        <w:t>«закон</w:t>
      </w:r>
      <w:r>
        <w:rPr>
          <w:sz w:val="28"/>
          <w:szCs w:val="28"/>
        </w:rPr>
        <w:t xml:space="preserve"> </w:t>
      </w:r>
      <w:r w:rsidRPr="00835932">
        <w:rPr>
          <w:sz w:val="28"/>
          <w:szCs w:val="28"/>
        </w:rPr>
        <w:t>природы»</w:t>
      </w:r>
      <w:r>
        <w:rPr>
          <w:sz w:val="28"/>
          <w:szCs w:val="28"/>
        </w:rPr>
        <w:t xml:space="preserve"> </w:t>
      </w:r>
      <w:r w:rsidRPr="00835932">
        <w:rPr>
          <w:sz w:val="28"/>
          <w:szCs w:val="28"/>
        </w:rPr>
        <w:t>первым</w:t>
      </w:r>
      <w:r>
        <w:rPr>
          <w:sz w:val="28"/>
          <w:szCs w:val="28"/>
        </w:rPr>
        <w:t xml:space="preserve"> </w:t>
      </w:r>
      <w:r w:rsidRPr="00835932">
        <w:rPr>
          <w:sz w:val="28"/>
          <w:szCs w:val="28"/>
        </w:rPr>
        <w:t>обратился</w:t>
      </w:r>
      <w:r>
        <w:rPr>
          <w:sz w:val="28"/>
          <w:szCs w:val="28"/>
        </w:rPr>
        <w:t xml:space="preserve"> </w:t>
      </w:r>
      <w:r w:rsidRPr="00835932">
        <w:rPr>
          <w:sz w:val="28"/>
          <w:szCs w:val="28"/>
        </w:rPr>
        <w:t>Фома</w:t>
      </w:r>
      <w:r>
        <w:rPr>
          <w:sz w:val="28"/>
          <w:szCs w:val="28"/>
        </w:rPr>
        <w:t xml:space="preserve"> </w:t>
      </w:r>
      <w:r w:rsidRPr="00835932">
        <w:rPr>
          <w:sz w:val="28"/>
          <w:szCs w:val="28"/>
        </w:rPr>
        <w:t>Аквинский,</w:t>
      </w:r>
      <w:r>
        <w:rPr>
          <w:sz w:val="28"/>
          <w:szCs w:val="28"/>
        </w:rPr>
        <w:t xml:space="preserve"> </w:t>
      </w:r>
      <w:r w:rsidRPr="00835932">
        <w:rPr>
          <w:sz w:val="28"/>
          <w:szCs w:val="28"/>
        </w:rPr>
        <w:t>в</w:t>
      </w:r>
      <w:r>
        <w:rPr>
          <w:sz w:val="28"/>
          <w:szCs w:val="28"/>
        </w:rPr>
        <w:t xml:space="preserve"> </w:t>
      </w:r>
      <w:r w:rsidRPr="00835932">
        <w:rPr>
          <w:sz w:val="28"/>
          <w:szCs w:val="28"/>
        </w:rPr>
        <w:t>учении</w:t>
      </w:r>
      <w:r>
        <w:rPr>
          <w:sz w:val="28"/>
          <w:szCs w:val="28"/>
        </w:rPr>
        <w:t xml:space="preserve"> </w:t>
      </w:r>
      <w:r w:rsidRPr="00835932">
        <w:rPr>
          <w:sz w:val="28"/>
          <w:szCs w:val="28"/>
        </w:rPr>
        <w:t>которого</w:t>
      </w:r>
      <w:r>
        <w:rPr>
          <w:sz w:val="28"/>
          <w:szCs w:val="28"/>
        </w:rPr>
        <w:t xml:space="preserve"> </w:t>
      </w:r>
      <w:r w:rsidRPr="00835932">
        <w:rPr>
          <w:sz w:val="28"/>
          <w:szCs w:val="28"/>
        </w:rPr>
        <w:t>он</w:t>
      </w:r>
      <w:r>
        <w:rPr>
          <w:sz w:val="28"/>
          <w:szCs w:val="28"/>
        </w:rPr>
        <w:t xml:space="preserve"> </w:t>
      </w:r>
      <w:r w:rsidRPr="00835932">
        <w:rPr>
          <w:sz w:val="28"/>
          <w:szCs w:val="28"/>
        </w:rPr>
        <w:t>обозначает</w:t>
      </w:r>
      <w:r>
        <w:rPr>
          <w:sz w:val="28"/>
          <w:szCs w:val="28"/>
        </w:rPr>
        <w:t xml:space="preserve"> </w:t>
      </w:r>
      <w:r w:rsidRPr="00835932">
        <w:rPr>
          <w:sz w:val="28"/>
          <w:szCs w:val="28"/>
        </w:rPr>
        <w:t>диктат,</w:t>
      </w:r>
      <w:r>
        <w:rPr>
          <w:sz w:val="28"/>
          <w:szCs w:val="28"/>
        </w:rPr>
        <w:t xml:space="preserve"> </w:t>
      </w:r>
      <w:r w:rsidRPr="00835932">
        <w:rPr>
          <w:sz w:val="28"/>
          <w:szCs w:val="28"/>
        </w:rPr>
        <w:t>предписания</w:t>
      </w:r>
      <w:r>
        <w:rPr>
          <w:sz w:val="28"/>
          <w:szCs w:val="28"/>
        </w:rPr>
        <w:t xml:space="preserve"> </w:t>
      </w:r>
      <w:r w:rsidRPr="00835932">
        <w:rPr>
          <w:sz w:val="28"/>
          <w:szCs w:val="28"/>
        </w:rPr>
        <w:t>или</w:t>
      </w:r>
      <w:r>
        <w:rPr>
          <w:sz w:val="28"/>
          <w:szCs w:val="28"/>
        </w:rPr>
        <w:t xml:space="preserve"> </w:t>
      </w:r>
      <w:r w:rsidRPr="00835932">
        <w:rPr>
          <w:sz w:val="28"/>
          <w:szCs w:val="28"/>
        </w:rPr>
        <w:t>веления</w:t>
      </w:r>
      <w:r>
        <w:rPr>
          <w:sz w:val="28"/>
          <w:szCs w:val="28"/>
        </w:rPr>
        <w:t xml:space="preserve"> </w:t>
      </w:r>
      <w:r w:rsidRPr="00835932">
        <w:rPr>
          <w:sz w:val="28"/>
          <w:szCs w:val="28"/>
        </w:rPr>
        <w:t>Божественного</w:t>
      </w:r>
      <w:r>
        <w:rPr>
          <w:sz w:val="28"/>
          <w:szCs w:val="28"/>
        </w:rPr>
        <w:t xml:space="preserve"> </w:t>
      </w:r>
      <w:r w:rsidRPr="00835932">
        <w:rPr>
          <w:sz w:val="28"/>
          <w:szCs w:val="28"/>
        </w:rPr>
        <w:t>разума.</w:t>
      </w:r>
      <w:r>
        <w:rPr>
          <w:sz w:val="28"/>
          <w:szCs w:val="28"/>
        </w:rPr>
        <w:t xml:space="preserve"> </w:t>
      </w:r>
      <w:r w:rsidRPr="00835932">
        <w:rPr>
          <w:sz w:val="28"/>
          <w:szCs w:val="28"/>
        </w:rPr>
        <w:t>Религиозная</w:t>
      </w:r>
      <w:r>
        <w:rPr>
          <w:sz w:val="28"/>
          <w:szCs w:val="28"/>
        </w:rPr>
        <w:t xml:space="preserve"> </w:t>
      </w:r>
      <w:r w:rsidRPr="00835932">
        <w:rPr>
          <w:sz w:val="28"/>
          <w:szCs w:val="28"/>
        </w:rPr>
        <w:t>трактовка</w:t>
      </w:r>
      <w:r>
        <w:rPr>
          <w:sz w:val="28"/>
          <w:szCs w:val="28"/>
        </w:rPr>
        <w:t xml:space="preserve"> </w:t>
      </w:r>
      <w:r w:rsidRPr="00835932">
        <w:rPr>
          <w:sz w:val="28"/>
          <w:szCs w:val="28"/>
        </w:rPr>
        <w:t>закона,</w:t>
      </w:r>
      <w:r>
        <w:rPr>
          <w:sz w:val="28"/>
          <w:szCs w:val="28"/>
        </w:rPr>
        <w:t xml:space="preserve"> </w:t>
      </w:r>
      <w:r w:rsidRPr="00835932">
        <w:rPr>
          <w:sz w:val="28"/>
          <w:szCs w:val="28"/>
        </w:rPr>
        <w:t>характерная</w:t>
      </w:r>
      <w:r>
        <w:rPr>
          <w:sz w:val="28"/>
          <w:szCs w:val="28"/>
        </w:rPr>
        <w:t xml:space="preserve"> </w:t>
      </w:r>
      <w:r w:rsidRPr="00835932">
        <w:rPr>
          <w:sz w:val="28"/>
          <w:szCs w:val="28"/>
        </w:rPr>
        <w:t>для</w:t>
      </w:r>
      <w:r>
        <w:rPr>
          <w:sz w:val="28"/>
          <w:szCs w:val="28"/>
        </w:rPr>
        <w:t xml:space="preserve"> </w:t>
      </w:r>
      <w:r w:rsidRPr="00835932">
        <w:rPr>
          <w:sz w:val="28"/>
          <w:szCs w:val="28"/>
        </w:rPr>
        <w:t>его</w:t>
      </w:r>
      <w:r>
        <w:rPr>
          <w:sz w:val="28"/>
          <w:szCs w:val="28"/>
        </w:rPr>
        <w:t xml:space="preserve"> </w:t>
      </w:r>
      <w:r w:rsidRPr="00835932">
        <w:rPr>
          <w:sz w:val="28"/>
          <w:szCs w:val="28"/>
        </w:rPr>
        <w:t>учения,</w:t>
      </w:r>
      <w:r>
        <w:rPr>
          <w:sz w:val="28"/>
          <w:szCs w:val="28"/>
        </w:rPr>
        <w:t xml:space="preserve"> </w:t>
      </w:r>
      <w:r w:rsidRPr="00835932">
        <w:rPr>
          <w:sz w:val="28"/>
          <w:szCs w:val="28"/>
        </w:rPr>
        <w:t>долгое</w:t>
      </w:r>
      <w:r>
        <w:rPr>
          <w:sz w:val="28"/>
          <w:szCs w:val="28"/>
        </w:rPr>
        <w:t xml:space="preserve"> </w:t>
      </w:r>
      <w:r w:rsidRPr="00835932">
        <w:rPr>
          <w:sz w:val="28"/>
          <w:szCs w:val="28"/>
        </w:rPr>
        <w:t>время</w:t>
      </w:r>
      <w:r>
        <w:rPr>
          <w:sz w:val="28"/>
          <w:szCs w:val="28"/>
        </w:rPr>
        <w:t xml:space="preserve"> </w:t>
      </w:r>
      <w:r w:rsidRPr="00835932">
        <w:rPr>
          <w:sz w:val="28"/>
          <w:szCs w:val="28"/>
        </w:rPr>
        <w:t>служила</w:t>
      </w:r>
      <w:r>
        <w:rPr>
          <w:sz w:val="28"/>
          <w:szCs w:val="28"/>
        </w:rPr>
        <w:t xml:space="preserve"> </w:t>
      </w:r>
      <w:r w:rsidRPr="00835932">
        <w:rPr>
          <w:sz w:val="28"/>
          <w:szCs w:val="28"/>
        </w:rPr>
        <w:t>препятствием</w:t>
      </w:r>
      <w:r>
        <w:rPr>
          <w:sz w:val="28"/>
          <w:szCs w:val="28"/>
        </w:rPr>
        <w:t xml:space="preserve"> </w:t>
      </w:r>
      <w:r w:rsidRPr="00835932">
        <w:rPr>
          <w:sz w:val="28"/>
          <w:szCs w:val="28"/>
        </w:rPr>
        <w:t>для</w:t>
      </w:r>
      <w:r>
        <w:rPr>
          <w:sz w:val="28"/>
          <w:szCs w:val="28"/>
        </w:rPr>
        <w:t xml:space="preserve"> </w:t>
      </w:r>
      <w:r w:rsidRPr="00835932">
        <w:rPr>
          <w:sz w:val="28"/>
          <w:szCs w:val="28"/>
        </w:rPr>
        <w:t>использования</w:t>
      </w:r>
      <w:r>
        <w:rPr>
          <w:sz w:val="28"/>
          <w:szCs w:val="28"/>
        </w:rPr>
        <w:t xml:space="preserve"> </w:t>
      </w:r>
      <w:r w:rsidRPr="00835932">
        <w:rPr>
          <w:sz w:val="28"/>
          <w:szCs w:val="28"/>
        </w:rPr>
        <w:t>в</w:t>
      </w:r>
      <w:r>
        <w:rPr>
          <w:sz w:val="28"/>
          <w:szCs w:val="28"/>
        </w:rPr>
        <w:t xml:space="preserve"> </w:t>
      </w:r>
      <w:r w:rsidRPr="00835932">
        <w:rPr>
          <w:sz w:val="28"/>
          <w:szCs w:val="28"/>
        </w:rPr>
        <w:t>рамках</w:t>
      </w:r>
      <w:r>
        <w:rPr>
          <w:sz w:val="28"/>
          <w:szCs w:val="28"/>
        </w:rPr>
        <w:t xml:space="preserve"> </w:t>
      </w:r>
      <w:r w:rsidRPr="00835932">
        <w:rPr>
          <w:sz w:val="28"/>
          <w:szCs w:val="28"/>
        </w:rPr>
        <w:t>естествознания</w:t>
      </w:r>
      <w:r>
        <w:rPr>
          <w:sz w:val="28"/>
          <w:szCs w:val="28"/>
        </w:rPr>
        <w:t xml:space="preserve"> </w:t>
      </w:r>
      <w:r w:rsidRPr="00835932">
        <w:rPr>
          <w:sz w:val="28"/>
          <w:szCs w:val="28"/>
        </w:rPr>
        <w:t>самого</w:t>
      </w:r>
      <w:r>
        <w:rPr>
          <w:sz w:val="28"/>
          <w:szCs w:val="28"/>
        </w:rPr>
        <w:t xml:space="preserve"> </w:t>
      </w:r>
      <w:r w:rsidRPr="00835932">
        <w:rPr>
          <w:sz w:val="28"/>
          <w:szCs w:val="28"/>
        </w:rPr>
        <w:t>термина</w:t>
      </w:r>
      <w:r>
        <w:rPr>
          <w:sz w:val="28"/>
          <w:szCs w:val="28"/>
        </w:rPr>
        <w:t xml:space="preserve"> </w:t>
      </w:r>
      <w:r w:rsidRPr="00835932">
        <w:rPr>
          <w:sz w:val="28"/>
          <w:szCs w:val="28"/>
        </w:rPr>
        <w:t>«закон».</w:t>
      </w:r>
      <w:r>
        <w:rPr>
          <w:sz w:val="28"/>
          <w:szCs w:val="28"/>
        </w:rPr>
        <w:t xml:space="preserve"> </w:t>
      </w:r>
      <w:r w:rsidRPr="00835932">
        <w:rPr>
          <w:sz w:val="28"/>
          <w:szCs w:val="28"/>
        </w:rPr>
        <w:t>Леонардо</w:t>
      </w:r>
      <w:r>
        <w:rPr>
          <w:sz w:val="28"/>
          <w:szCs w:val="28"/>
        </w:rPr>
        <w:t xml:space="preserve"> </w:t>
      </w:r>
      <w:r w:rsidRPr="00835932">
        <w:rPr>
          <w:sz w:val="28"/>
          <w:szCs w:val="28"/>
        </w:rPr>
        <w:t>да</w:t>
      </w:r>
      <w:r>
        <w:rPr>
          <w:sz w:val="28"/>
          <w:szCs w:val="28"/>
        </w:rPr>
        <w:t xml:space="preserve"> </w:t>
      </w:r>
      <w:r w:rsidRPr="00835932">
        <w:rPr>
          <w:sz w:val="28"/>
          <w:szCs w:val="28"/>
        </w:rPr>
        <w:t>Винчи,</w:t>
      </w:r>
      <w:r>
        <w:rPr>
          <w:sz w:val="28"/>
          <w:szCs w:val="28"/>
        </w:rPr>
        <w:t xml:space="preserve"> </w:t>
      </w:r>
      <w:r w:rsidRPr="00835932">
        <w:rPr>
          <w:sz w:val="28"/>
          <w:szCs w:val="28"/>
        </w:rPr>
        <w:t>Галилей,</w:t>
      </w:r>
      <w:r>
        <w:rPr>
          <w:sz w:val="28"/>
          <w:szCs w:val="28"/>
        </w:rPr>
        <w:t xml:space="preserve"> </w:t>
      </w:r>
      <w:r w:rsidRPr="00835932">
        <w:rPr>
          <w:sz w:val="28"/>
          <w:szCs w:val="28"/>
        </w:rPr>
        <w:t>Кеплер</w:t>
      </w:r>
      <w:r>
        <w:rPr>
          <w:sz w:val="28"/>
          <w:szCs w:val="28"/>
        </w:rPr>
        <w:t xml:space="preserve"> </w:t>
      </w:r>
      <w:r w:rsidRPr="00835932">
        <w:rPr>
          <w:sz w:val="28"/>
          <w:szCs w:val="28"/>
        </w:rPr>
        <w:t>и</w:t>
      </w:r>
      <w:r>
        <w:rPr>
          <w:sz w:val="28"/>
          <w:szCs w:val="28"/>
        </w:rPr>
        <w:t xml:space="preserve"> </w:t>
      </w:r>
      <w:r w:rsidRPr="00835932">
        <w:rPr>
          <w:sz w:val="28"/>
          <w:szCs w:val="28"/>
        </w:rPr>
        <w:t>другие</w:t>
      </w:r>
      <w:r>
        <w:rPr>
          <w:sz w:val="28"/>
          <w:szCs w:val="28"/>
        </w:rPr>
        <w:t xml:space="preserve"> </w:t>
      </w:r>
      <w:r w:rsidRPr="00835932">
        <w:rPr>
          <w:sz w:val="28"/>
          <w:szCs w:val="28"/>
        </w:rPr>
        <w:t>ученые</w:t>
      </w:r>
      <w:r>
        <w:rPr>
          <w:sz w:val="28"/>
          <w:szCs w:val="28"/>
        </w:rPr>
        <w:t xml:space="preserve"> </w:t>
      </w:r>
      <w:r w:rsidRPr="00835932">
        <w:rPr>
          <w:sz w:val="28"/>
          <w:szCs w:val="28"/>
        </w:rPr>
        <w:t>предпочитали</w:t>
      </w:r>
      <w:r>
        <w:rPr>
          <w:sz w:val="28"/>
          <w:szCs w:val="28"/>
        </w:rPr>
        <w:t xml:space="preserve"> </w:t>
      </w:r>
      <w:r w:rsidRPr="00835932">
        <w:rPr>
          <w:sz w:val="28"/>
          <w:szCs w:val="28"/>
        </w:rPr>
        <w:t>этому</w:t>
      </w:r>
      <w:r>
        <w:rPr>
          <w:sz w:val="28"/>
          <w:szCs w:val="28"/>
        </w:rPr>
        <w:t xml:space="preserve"> </w:t>
      </w:r>
      <w:r w:rsidRPr="00835932">
        <w:rPr>
          <w:sz w:val="28"/>
          <w:szCs w:val="28"/>
        </w:rPr>
        <w:t>термину</w:t>
      </w:r>
      <w:r>
        <w:rPr>
          <w:sz w:val="28"/>
          <w:szCs w:val="28"/>
        </w:rPr>
        <w:t xml:space="preserve"> </w:t>
      </w:r>
      <w:r w:rsidRPr="00835932">
        <w:rPr>
          <w:sz w:val="28"/>
          <w:szCs w:val="28"/>
        </w:rPr>
        <w:t>такие</w:t>
      </w:r>
      <w:r>
        <w:rPr>
          <w:sz w:val="28"/>
          <w:szCs w:val="28"/>
        </w:rPr>
        <w:t xml:space="preserve"> </w:t>
      </w:r>
      <w:r w:rsidRPr="00835932">
        <w:rPr>
          <w:sz w:val="28"/>
          <w:szCs w:val="28"/>
        </w:rPr>
        <w:t>выражения,</w:t>
      </w:r>
      <w:r>
        <w:rPr>
          <w:sz w:val="28"/>
          <w:szCs w:val="28"/>
        </w:rPr>
        <w:t xml:space="preserve"> </w:t>
      </w:r>
      <w:r w:rsidRPr="00835932">
        <w:rPr>
          <w:sz w:val="28"/>
          <w:szCs w:val="28"/>
        </w:rPr>
        <w:t>как</w:t>
      </w:r>
      <w:r>
        <w:rPr>
          <w:sz w:val="28"/>
          <w:szCs w:val="28"/>
        </w:rPr>
        <w:t xml:space="preserve"> </w:t>
      </w:r>
      <w:r w:rsidRPr="00835932">
        <w:rPr>
          <w:sz w:val="28"/>
          <w:szCs w:val="28"/>
        </w:rPr>
        <w:t>«аксиома»,</w:t>
      </w:r>
      <w:r>
        <w:rPr>
          <w:sz w:val="28"/>
          <w:szCs w:val="28"/>
        </w:rPr>
        <w:t xml:space="preserve"> </w:t>
      </w:r>
      <w:r w:rsidRPr="00835932">
        <w:rPr>
          <w:sz w:val="28"/>
          <w:szCs w:val="28"/>
        </w:rPr>
        <w:t>«правило»,</w:t>
      </w:r>
      <w:r>
        <w:rPr>
          <w:sz w:val="28"/>
          <w:szCs w:val="28"/>
        </w:rPr>
        <w:t xml:space="preserve"> </w:t>
      </w:r>
      <w:r w:rsidRPr="00835932">
        <w:rPr>
          <w:sz w:val="28"/>
          <w:szCs w:val="28"/>
        </w:rPr>
        <w:t>«разумное</w:t>
      </w:r>
      <w:r>
        <w:rPr>
          <w:sz w:val="28"/>
          <w:szCs w:val="28"/>
        </w:rPr>
        <w:t xml:space="preserve"> </w:t>
      </w:r>
      <w:r w:rsidRPr="00835932">
        <w:rPr>
          <w:sz w:val="28"/>
          <w:szCs w:val="28"/>
        </w:rPr>
        <w:t>основание»</w:t>
      </w:r>
      <w:r>
        <w:rPr>
          <w:sz w:val="28"/>
          <w:szCs w:val="28"/>
        </w:rPr>
        <w:t xml:space="preserve"> </w:t>
      </w:r>
      <w:r w:rsidRPr="00835932">
        <w:rPr>
          <w:sz w:val="28"/>
          <w:szCs w:val="28"/>
        </w:rPr>
        <w:t>и</w:t>
      </w:r>
      <w:r>
        <w:rPr>
          <w:sz w:val="28"/>
          <w:szCs w:val="28"/>
        </w:rPr>
        <w:t xml:space="preserve"> </w:t>
      </w:r>
      <w:r w:rsidRPr="00835932">
        <w:rPr>
          <w:sz w:val="28"/>
          <w:szCs w:val="28"/>
        </w:rPr>
        <w:t>т.</w:t>
      </w:r>
      <w:r>
        <w:rPr>
          <w:sz w:val="28"/>
          <w:szCs w:val="28"/>
        </w:rPr>
        <w:t xml:space="preserve"> </w:t>
      </w:r>
      <w:r w:rsidRPr="00835932">
        <w:rPr>
          <w:sz w:val="28"/>
          <w:szCs w:val="28"/>
        </w:rPr>
        <w:t>д.</w:t>
      </w:r>
      <w:r>
        <w:rPr>
          <w:sz w:val="28"/>
          <w:szCs w:val="28"/>
        </w:rPr>
        <w:t xml:space="preserve"> </w:t>
      </w:r>
      <w:r w:rsidRPr="00835932">
        <w:rPr>
          <w:sz w:val="28"/>
          <w:szCs w:val="28"/>
        </w:rPr>
        <w:t>Однако</w:t>
      </w:r>
      <w:r>
        <w:rPr>
          <w:sz w:val="28"/>
          <w:szCs w:val="28"/>
        </w:rPr>
        <w:t xml:space="preserve"> </w:t>
      </w:r>
      <w:r w:rsidRPr="00835932">
        <w:rPr>
          <w:sz w:val="28"/>
          <w:szCs w:val="28"/>
        </w:rPr>
        <w:t>уже</w:t>
      </w:r>
      <w:r>
        <w:rPr>
          <w:sz w:val="28"/>
          <w:szCs w:val="28"/>
        </w:rPr>
        <w:t xml:space="preserve"> </w:t>
      </w:r>
      <w:r w:rsidRPr="00835932">
        <w:rPr>
          <w:sz w:val="28"/>
          <w:szCs w:val="28"/>
        </w:rPr>
        <w:t>в</w:t>
      </w:r>
      <w:r>
        <w:rPr>
          <w:sz w:val="28"/>
          <w:szCs w:val="28"/>
        </w:rPr>
        <w:t xml:space="preserve"> </w:t>
      </w:r>
      <w:r w:rsidRPr="00835932">
        <w:rPr>
          <w:sz w:val="28"/>
          <w:szCs w:val="28"/>
        </w:rPr>
        <w:t>эпоху</w:t>
      </w:r>
      <w:r>
        <w:rPr>
          <w:sz w:val="28"/>
          <w:szCs w:val="28"/>
        </w:rPr>
        <w:t xml:space="preserve"> </w:t>
      </w:r>
      <w:r w:rsidRPr="00835932">
        <w:rPr>
          <w:sz w:val="28"/>
          <w:szCs w:val="28"/>
        </w:rPr>
        <w:t>Возрождения</w:t>
      </w:r>
      <w:r>
        <w:rPr>
          <w:sz w:val="28"/>
          <w:szCs w:val="28"/>
        </w:rPr>
        <w:t xml:space="preserve"> </w:t>
      </w:r>
      <w:r w:rsidRPr="00835932">
        <w:rPr>
          <w:sz w:val="28"/>
          <w:szCs w:val="28"/>
        </w:rPr>
        <w:t>Джордано</w:t>
      </w:r>
      <w:r>
        <w:rPr>
          <w:sz w:val="28"/>
          <w:szCs w:val="28"/>
        </w:rPr>
        <w:t xml:space="preserve"> </w:t>
      </w:r>
      <w:r w:rsidRPr="00835932">
        <w:rPr>
          <w:sz w:val="28"/>
          <w:szCs w:val="28"/>
        </w:rPr>
        <w:t>Бруно</w:t>
      </w:r>
      <w:r>
        <w:rPr>
          <w:sz w:val="28"/>
          <w:szCs w:val="28"/>
        </w:rPr>
        <w:t xml:space="preserve"> </w:t>
      </w:r>
      <w:r w:rsidRPr="00835932">
        <w:rPr>
          <w:sz w:val="28"/>
          <w:szCs w:val="28"/>
        </w:rPr>
        <w:t>использовал</w:t>
      </w:r>
      <w:r>
        <w:rPr>
          <w:sz w:val="28"/>
          <w:szCs w:val="28"/>
        </w:rPr>
        <w:t xml:space="preserve"> </w:t>
      </w:r>
      <w:r w:rsidRPr="00835932">
        <w:rPr>
          <w:sz w:val="28"/>
          <w:szCs w:val="28"/>
        </w:rPr>
        <w:t>понятие</w:t>
      </w:r>
      <w:r>
        <w:rPr>
          <w:sz w:val="28"/>
          <w:szCs w:val="28"/>
        </w:rPr>
        <w:t xml:space="preserve"> </w:t>
      </w:r>
      <w:r w:rsidRPr="00835932">
        <w:rPr>
          <w:sz w:val="28"/>
          <w:szCs w:val="28"/>
        </w:rPr>
        <w:t>«закон</w:t>
      </w:r>
      <w:r>
        <w:rPr>
          <w:sz w:val="28"/>
          <w:szCs w:val="28"/>
        </w:rPr>
        <w:t xml:space="preserve"> </w:t>
      </w:r>
      <w:r w:rsidRPr="00835932">
        <w:rPr>
          <w:sz w:val="28"/>
          <w:szCs w:val="28"/>
        </w:rPr>
        <w:t>природы»</w:t>
      </w:r>
      <w:r>
        <w:rPr>
          <w:sz w:val="28"/>
          <w:szCs w:val="28"/>
        </w:rPr>
        <w:t xml:space="preserve"> </w:t>
      </w:r>
      <w:r w:rsidRPr="00835932">
        <w:rPr>
          <w:sz w:val="28"/>
          <w:szCs w:val="28"/>
        </w:rPr>
        <w:t>для</w:t>
      </w:r>
      <w:r>
        <w:rPr>
          <w:sz w:val="28"/>
          <w:szCs w:val="28"/>
        </w:rPr>
        <w:t xml:space="preserve"> </w:t>
      </w:r>
      <w:r w:rsidRPr="00835932">
        <w:rPr>
          <w:sz w:val="28"/>
          <w:szCs w:val="28"/>
        </w:rPr>
        <w:t>выражения</w:t>
      </w:r>
      <w:r>
        <w:rPr>
          <w:sz w:val="28"/>
          <w:szCs w:val="28"/>
        </w:rPr>
        <w:t xml:space="preserve"> </w:t>
      </w:r>
      <w:r w:rsidRPr="00835932">
        <w:rPr>
          <w:sz w:val="28"/>
          <w:szCs w:val="28"/>
        </w:rPr>
        <w:t>идеи</w:t>
      </w:r>
      <w:r>
        <w:rPr>
          <w:sz w:val="28"/>
          <w:szCs w:val="28"/>
        </w:rPr>
        <w:t xml:space="preserve"> </w:t>
      </w:r>
      <w:r w:rsidRPr="00835932">
        <w:rPr>
          <w:sz w:val="28"/>
          <w:szCs w:val="28"/>
        </w:rPr>
        <w:t>всеобщей</w:t>
      </w:r>
      <w:r>
        <w:rPr>
          <w:sz w:val="28"/>
          <w:szCs w:val="28"/>
        </w:rPr>
        <w:t xml:space="preserve"> </w:t>
      </w:r>
      <w:r w:rsidRPr="00835932">
        <w:rPr>
          <w:sz w:val="28"/>
          <w:szCs w:val="28"/>
        </w:rPr>
        <w:t>естественной</w:t>
      </w:r>
      <w:r>
        <w:rPr>
          <w:sz w:val="28"/>
          <w:szCs w:val="28"/>
        </w:rPr>
        <w:t xml:space="preserve"> </w:t>
      </w:r>
      <w:r w:rsidRPr="00835932">
        <w:rPr>
          <w:sz w:val="28"/>
          <w:szCs w:val="28"/>
        </w:rPr>
        <w:t>необходимости,</w:t>
      </w:r>
      <w:r>
        <w:rPr>
          <w:sz w:val="28"/>
          <w:szCs w:val="28"/>
        </w:rPr>
        <w:t xml:space="preserve"> </w:t>
      </w:r>
      <w:r w:rsidRPr="00835932">
        <w:rPr>
          <w:sz w:val="28"/>
          <w:szCs w:val="28"/>
        </w:rPr>
        <w:t>которая</w:t>
      </w:r>
      <w:r>
        <w:rPr>
          <w:sz w:val="28"/>
          <w:szCs w:val="28"/>
        </w:rPr>
        <w:t xml:space="preserve"> </w:t>
      </w:r>
      <w:r w:rsidRPr="00835932">
        <w:rPr>
          <w:sz w:val="28"/>
          <w:szCs w:val="28"/>
        </w:rPr>
        <w:t>лежала</w:t>
      </w:r>
      <w:r>
        <w:rPr>
          <w:sz w:val="28"/>
          <w:szCs w:val="28"/>
        </w:rPr>
        <w:t xml:space="preserve"> </w:t>
      </w:r>
      <w:r w:rsidRPr="00835932">
        <w:rPr>
          <w:sz w:val="28"/>
          <w:szCs w:val="28"/>
        </w:rPr>
        <w:t>в</w:t>
      </w:r>
      <w:r>
        <w:rPr>
          <w:sz w:val="28"/>
          <w:szCs w:val="28"/>
        </w:rPr>
        <w:t xml:space="preserve"> </w:t>
      </w:r>
      <w:r w:rsidRPr="00835932">
        <w:rPr>
          <w:sz w:val="28"/>
          <w:szCs w:val="28"/>
        </w:rPr>
        <w:t>основе</w:t>
      </w:r>
      <w:r>
        <w:rPr>
          <w:sz w:val="28"/>
          <w:szCs w:val="28"/>
        </w:rPr>
        <w:t xml:space="preserve"> </w:t>
      </w:r>
      <w:r w:rsidRPr="00835932">
        <w:rPr>
          <w:sz w:val="28"/>
          <w:szCs w:val="28"/>
        </w:rPr>
        <w:t>его</w:t>
      </w:r>
      <w:r>
        <w:rPr>
          <w:sz w:val="28"/>
          <w:szCs w:val="28"/>
        </w:rPr>
        <w:t xml:space="preserve"> </w:t>
      </w:r>
      <w:r w:rsidRPr="00835932">
        <w:rPr>
          <w:sz w:val="28"/>
          <w:szCs w:val="28"/>
        </w:rPr>
        <w:t>пантеистической</w:t>
      </w:r>
      <w:r>
        <w:rPr>
          <w:sz w:val="28"/>
          <w:szCs w:val="28"/>
        </w:rPr>
        <w:t xml:space="preserve"> </w:t>
      </w:r>
      <w:r w:rsidRPr="00835932">
        <w:rPr>
          <w:sz w:val="28"/>
          <w:szCs w:val="28"/>
        </w:rPr>
        <w:t>философии</w:t>
      </w:r>
      <w:r>
        <w:rPr>
          <w:sz w:val="28"/>
          <w:szCs w:val="28"/>
        </w:rPr>
        <w:t>.</w:t>
      </w:r>
    </w:p>
    <w:p w:rsidR="00E91184" w:rsidRPr="00835932" w:rsidRDefault="00E91184" w:rsidP="00E91184">
      <w:pPr>
        <w:pStyle w:val="Bodytext80"/>
        <w:shd w:val="clear" w:color="auto" w:fill="auto"/>
        <w:spacing w:before="0" w:line="360" w:lineRule="auto"/>
        <w:rPr>
          <w:sz w:val="28"/>
          <w:szCs w:val="28"/>
        </w:rPr>
      </w:pPr>
      <w:r w:rsidRPr="00835932">
        <w:rPr>
          <w:sz w:val="28"/>
          <w:szCs w:val="28"/>
        </w:rPr>
        <w:t>В</w:t>
      </w:r>
      <w:r>
        <w:rPr>
          <w:sz w:val="28"/>
          <w:szCs w:val="28"/>
        </w:rPr>
        <w:t xml:space="preserve"> </w:t>
      </w:r>
      <w:r w:rsidRPr="00835932">
        <w:rPr>
          <w:sz w:val="28"/>
          <w:szCs w:val="28"/>
        </w:rPr>
        <w:t>науке</w:t>
      </w:r>
      <w:r>
        <w:rPr>
          <w:sz w:val="28"/>
          <w:szCs w:val="28"/>
        </w:rPr>
        <w:t xml:space="preserve"> </w:t>
      </w:r>
      <w:r w:rsidRPr="00835932">
        <w:rPr>
          <w:sz w:val="28"/>
          <w:szCs w:val="28"/>
        </w:rPr>
        <w:t>и</w:t>
      </w:r>
      <w:r>
        <w:rPr>
          <w:sz w:val="28"/>
          <w:szCs w:val="28"/>
        </w:rPr>
        <w:t xml:space="preserve"> </w:t>
      </w:r>
      <w:r w:rsidRPr="00835932">
        <w:rPr>
          <w:sz w:val="28"/>
          <w:szCs w:val="28"/>
        </w:rPr>
        <w:t>философии</w:t>
      </w:r>
      <w:r>
        <w:rPr>
          <w:sz w:val="28"/>
          <w:szCs w:val="28"/>
        </w:rPr>
        <w:t xml:space="preserve"> </w:t>
      </w:r>
      <w:r w:rsidRPr="00835932">
        <w:rPr>
          <w:sz w:val="28"/>
          <w:szCs w:val="28"/>
        </w:rPr>
        <w:t>Нового</w:t>
      </w:r>
      <w:r>
        <w:rPr>
          <w:sz w:val="28"/>
          <w:szCs w:val="28"/>
        </w:rPr>
        <w:t xml:space="preserve"> </w:t>
      </w:r>
      <w:r w:rsidRPr="00835932">
        <w:rPr>
          <w:sz w:val="28"/>
          <w:szCs w:val="28"/>
        </w:rPr>
        <w:t>времени,</w:t>
      </w:r>
      <w:r>
        <w:rPr>
          <w:sz w:val="28"/>
          <w:szCs w:val="28"/>
        </w:rPr>
        <w:t xml:space="preserve"> </w:t>
      </w:r>
      <w:r w:rsidRPr="00835932">
        <w:rPr>
          <w:sz w:val="28"/>
          <w:szCs w:val="28"/>
        </w:rPr>
        <w:t>для</w:t>
      </w:r>
      <w:r>
        <w:rPr>
          <w:sz w:val="28"/>
          <w:szCs w:val="28"/>
        </w:rPr>
        <w:t xml:space="preserve"> </w:t>
      </w:r>
      <w:r w:rsidRPr="00835932">
        <w:rPr>
          <w:sz w:val="28"/>
          <w:szCs w:val="28"/>
        </w:rPr>
        <w:t>которых</w:t>
      </w:r>
      <w:r>
        <w:rPr>
          <w:sz w:val="28"/>
          <w:szCs w:val="28"/>
        </w:rPr>
        <w:t xml:space="preserve"> </w:t>
      </w:r>
      <w:r w:rsidRPr="00835932">
        <w:rPr>
          <w:sz w:val="28"/>
          <w:szCs w:val="28"/>
        </w:rPr>
        <w:t>было</w:t>
      </w:r>
      <w:r>
        <w:rPr>
          <w:sz w:val="28"/>
          <w:szCs w:val="28"/>
        </w:rPr>
        <w:t xml:space="preserve"> </w:t>
      </w:r>
      <w:r w:rsidRPr="00835932">
        <w:rPr>
          <w:sz w:val="28"/>
          <w:szCs w:val="28"/>
        </w:rPr>
        <w:t>характерно</w:t>
      </w:r>
      <w:r>
        <w:rPr>
          <w:sz w:val="28"/>
          <w:szCs w:val="28"/>
        </w:rPr>
        <w:t xml:space="preserve"> </w:t>
      </w:r>
      <w:r w:rsidRPr="00835932">
        <w:rPr>
          <w:sz w:val="28"/>
          <w:szCs w:val="28"/>
        </w:rPr>
        <w:t>стремление</w:t>
      </w:r>
      <w:r>
        <w:rPr>
          <w:sz w:val="28"/>
          <w:szCs w:val="28"/>
        </w:rPr>
        <w:t xml:space="preserve"> </w:t>
      </w:r>
      <w:r w:rsidRPr="00835932">
        <w:rPr>
          <w:sz w:val="28"/>
          <w:szCs w:val="28"/>
        </w:rPr>
        <w:t>освободиться</w:t>
      </w:r>
      <w:r>
        <w:rPr>
          <w:sz w:val="28"/>
          <w:szCs w:val="28"/>
        </w:rPr>
        <w:t xml:space="preserve"> </w:t>
      </w:r>
      <w:r w:rsidRPr="00835932">
        <w:rPr>
          <w:sz w:val="28"/>
          <w:szCs w:val="28"/>
        </w:rPr>
        <w:t>от</w:t>
      </w:r>
      <w:r>
        <w:rPr>
          <w:sz w:val="28"/>
          <w:szCs w:val="28"/>
        </w:rPr>
        <w:t xml:space="preserve"> </w:t>
      </w:r>
      <w:r w:rsidRPr="00835932">
        <w:rPr>
          <w:sz w:val="28"/>
          <w:szCs w:val="28"/>
        </w:rPr>
        <w:t>религиозных</w:t>
      </w:r>
      <w:r>
        <w:rPr>
          <w:sz w:val="28"/>
          <w:szCs w:val="28"/>
        </w:rPr>
        <w:t xml:space="preserve"> </w:t>
      </w:r>
      <w:r w:rsidRPr="00835932">
        <w:rPr>
          <w:sz w:val="28"/>
          <w:szCs w:val="28"/>
        </w:rPr>
        <w:t>пут,</w:t>
      </w:r>
      <w:r>
        <w:rPr>
          <w:sz w:val="28"/>
          <w:szCs w:val="28"/>
        </w:rPr>
        <w:t xml:space="preserve"> </w:t>
      </w:r>
      <w:r w:rsidRPr="00835932">
        <w:rPr>
          <w:sz w:val="28"/>
          <w:szCs w:val="28"/>
        </w:rPr>
        <w:t>понятие</w:t>
      </w:r>
      <w:r>
        <w:rPr>
          <w:sz w:val="28"/>
          <w:szCs w:val="28"/>
        </w:rPr>
        <w:t xml:space="preserve"> </w:t>
      </w:r>
      <w:r w:rsidRPr="00835932">
        <w:rPr>
          <w:sz w:val="28"/>
          <w:szCs w:val="28"/>
        </w:rPr>
        <w:t>«закон</w:t>
      </w:r>
      <w:r>
        <w:rPr>
          <w:sz w:val="28"/>
          <w:szCs w:val="28"/>
        </w:rPr>
        <w:t xml:space="preserve"> </w:t>
      </w:r>
      <w:r w:rsidRPr="00835932">
        <w:rPr>
          <w:sz w:val="28"/>
          <w:szCs w:val="28"/>
        </w:rPr>
        <w:t>природы»</w:t>
      </w:r>
      <w:r>
        <w:rPr>
          <w:sz w:val="28"/>
          <w:szCs w:val="28"/>
        </w:rPr>
        <w:t xml:space="preserve"> </w:t>
      </w:r>
      <w:r w:rsidRPr="00835932">
        <w:rPr>
          <w:sz w:val="28"/>
          <w:szCs w:val="28"/>
        </w:rPr>
        <w:t>подверглось</w:t>
      </w:r>
      <w:r>
        <w:rPr>
          <w:sz w:val="28"/>
          <w:szCs w:val="28"/>
        </w:rPr>
        <w:t xml:space="preserve"> </w:t>
      </w:r>
      <w:r w:rsidRPr="00835932">
        <w:rPr>
          <w:sz w:val="28"/>
          <w:szCs w:val="28"/>
        </w:rPr>
        <w:t>коренному</w:t>
      </w:r>
      <w:r>
        <w:rPr>
          <w:sz w:val="28"/>
          <w:szCs w:val="28"/>
        </w:rPr>
        <w:t xml:space="preserve"> </w:t>
      </w:r>
      <w:r w:rsidRPr="00835932">
        <w:rPr>
          <w:sz w:val="28"/>
          <w:szCs w:val="28"/>
        </w:rPr>
        <w:t>переосмыслению.</w:t>
      </w:r>
      <w:r>
        <w:rPr>
          <w:sz w:val="28"/>
          <w:szCs w:val="28"/>
        </w:rPr>
        <w:t xml:space="preserve"> </w:t>
      </w:r>
      <w:r w:rsidRPr="00835932">
        <w:rPr>
          <w:sz w:val="28"/>
          <w:szCs w:val="28"/>
        </w:rPr>
        <w:t>Под</w:t>
      </w:r>
      <w:r>
        <w:rPr>
          <w:sz w:val="28"/>
          <w:szCs w:val="28"/>
        </w:rPr>
        <w:t xml:space="preserve"> </w:t>
      </w:r>
      <w:r w:rsidRPr="00835932">
        <w:rPr>
          <w:sz w:val="28"/>
          <w:szCs w:val="28"/>
        </w:rPr>
        <w:t>законом</w:t>
      </w:r>
      <w:r>
        <w:rPr>
          <w:sz w:val="28"/>
          <w:szCs w:val="28"/>
        </w:rPr>
        <w:t xml:space="preserve"> </w:t>
      </w:r>
      <w:r w:rsidRPr="00835932">
        <w:rPr>
          <w:sz w:val="28"/>
          <w:szCs w:val="28"/>
        </w:rPr>
        <w:t>природы</w:t>
      </w:r>
      <w:r>
        <w:rPr>
          <w:sz w:val="28"/>
          <w:szCs w:val="28"/>
        </w:rPr>
        <w:t xml:space="preserve"> </w:t>
      </w:r>
      <w:r w:rsidRPr="00835932">
        <w:rPr>
          <w:sz w:val="28"/>
          <w:szCs w:val="28"/>
        </w:rPr>
        <w:t>начали</w:t>
      </w:r>
      <w:r>
        <w:rPr>
          <w:sz w:val="28"/>
          <w:szCs w:val="28"/>
        </w:rPr>
        <w:t xml:space="preserve"> </w:t>
      </w:r>
      <w:r w:rsidRPr="00835932">
        <w:rPr>
          <w:sz w:val="28"/>
          <w:szCs w:val="28"/>
        </w:rPr>
        <w:t>понимать</w:t>
      </w:r>
      <w:r>
        <w:rPr>
          <w:sz w:val="28"/>
          <w:szCs w:val="28"/>
        </w:rPr>
        <w:t xml:space="preserve"> </w:t>
      </w:r>
      <w:r w:rsidRPr="00835932">
        <w:rPr>
          <w:sz w:val="28"/>
          <w:szCs w:val="28"/>
        </w:rPr>
        <w:t>общие,</w:t>
      </w:r>
      <w:r>
        <w:rPr>
          <w:sz w:val="28"/>
          <w:szCs w:val="28"/>
        </w:rPr>
        <w:t xml:space="preserve"> </w:t>
      </w:r>
      <w:r w:rsidRPr="00835932">
        <w:rPr>
          <w:sz w:val="28"/>
          <w:szCs w:val="28"/>
        </w:rPr>
        <w:t>устойчивые</w:t>
      </w:r>
      <w:r>
        <w:rPr>
          <w:sz w:val="28"/>
          <w:szCs w:val="28"/>
        </w:rPr>
        <w:t xml:space="preserve"> </w:t>
      </w:r>
      <w:r w:rsidRPr="00835932">
        <w:rPr>
          <w:sz w:val="28"/>
          <w:szCs w:val="28"/>
        </w:rPr>
        <w:t>и</w:t>
      </w:r>
      <w:r>
        <w:rPr>
          <w:sz w:val="28"/>
          <w:szCs w:val="28"/>
        </w:rPr>
        <w:t xml:space="preserve"> </w:t>
      </w:r>
      <w:r w:rsidRPr="00835932">
        <w:rPr>
          <w:sz w:val="28"/>
          <w:szCs w:val="28"/>
        </w:rPr>
        <w:t>повторяющиеся,</w:t>
      </w:r>
      <w:r>
        <w:rPr>
          <w:sz w:val="28"/>
          <w:szCs w:val="28"/>
        </w:rPr>
        <w:t xml:space="preserve"> </w:t>
      </w:r>
      <w:r w:rsidRPr="00835932">
        <w:rPr>
          <w:sz w:val="28"/>
          <w:szCs w:val="28"/>
        </w:rPr>
        <w:t>а</w:t>
      </w:r>
      <w:r>
        <w:rPr>
          <w:sz w:val="28"/>
          <w:szCs w:val="28"/>
        </w:rPr>
        <w:t xml:space="preserve"> </w:t>
      </w:r>
      <w:r w:rsidRPr="00835932">
        <w:rPr>
          <w:sz w:val="28"/>
          <w:szCs w:val="28"/>
        </w:rPr>
        <w:t>также</w:t>
      </w:r>
      <w:r>
        <w:rPr>
          <w:sz w:val="28"/>
          <w:szCs w:val="28"/>
        </w:rPr>
        <w:t xml:space="preserve"> </w:t>
      </w:r>
      <w:r w:rsidRPr="00835932">
        <w:rPr>
          <w:sz w:val="28"/>
          <w:szCs w:val="28"/>
        </w:rPr>
        <w:t>внутренне</w:t>
      </w:r>
      <w:r>
        <w:rPr>
          <w:sz w:val="28"/>
          <w:szCs w:val="28"/>
        </w:rPr>
        <w:t xml:space="preserve"> </w:t>
      </w:r>
      <w:r w:rsidRPr="00835932">
        <w:rPr>
          <w:sz w:val="28"/>
          <w:szCs w:val="28"/>
        </w:rPr>
        <w:t>необходимые</w:t>
      </w:r>
      <w:r>
        <w:rPr>
          <w:sz w:val="28"/>
          <w:szCs w:val="28"/>
        </w:rPr>
        <w:t xml:space="preserve"> </w:t>
      </w:r>
      <w:r w:rsidRPr="00835932">
        <w:rPr>
          <w:sz w:val="28"/>
          <w:szCs w:val="28"/>
        </w:rPr>
        <w:t>связи</w:t>
      </w:r>
      <w:r>
        <w:rPr>
          <w:sz w:val="28"/>
          <w:szCs w:val="28"/>
        </w:rPr>
        <w:t xml:space="preserve"> </w:t>
      </w:r>
      <w:r w:rsidRPr="00835932">
        <w:rPr>
          <w:sz w:val="28"/>
          <w:szCs w:val="28"/>
        </w:rPr>
        <w:t>и</w:t>
      </w:r>
      <w:r>
        <w:rPr>
          <w:sz w:val="28"/>
          <w:szCs w:val="28"/>
        </w:rPr>
        <w:t xml:space="preserve"> </w:t>
      </w:r>
      <w:r w:rsidRPr="00835932">
        <w:rPr>
          <w:sz w:val="28"/>
          <w:szCs w:val="28"/>
        </w:rPr>
        <w:t>отношения</w:t>
      </w:r>
      <w:r>
        <w:rPr>
          <w:sz w:val="28"/>
          <w:szCs w:val="28"/>
        </w:rPr>
        <w:t xml:space="preserve"> </w:t>
      </w:r>
      <w:r w:rsidRPr="00835932">
        <w:rPr>
          <w:sz w:val="28"/>
          <w:szCs w:val="28"/>
        </w:rPr>
        <w:t>самих</w:t>
      </w:r>
      <w:r>
        <w:rPr>
          <w:sz w:val="28"/>
          <w:szCs w:val="28"/>
        </w:rPr>
        <w:t xml:space="preserve"> </w:t>
      </w:r>
      <w:r w:rsidRPr="00835932">
        <w:rPr>
          <w:sz w:val="28"/>
          <w:szCs w:val="28"/>
        </w:rPr>
        <w:t>вещей</w:t>
      </w:r>
      <w:r>
        <w:rPr>
          <w:sz w:val="28"/>
          <w:szCs w:val="28"/>
        </w:rPr>
        <w:t xml:space="preserve"> </w:t>
      </w:r>
      <w:r w:rsidRPr="00835932">
        <w:rPr>
          <w:sz w:val="28"/>
          <w:szCs w:val="28"/>
        </w:rPr>
        <w:t>и</w:t>
      </w:r>
      <w:r>
        <w:rPr>
          <w:sz w:val="28"/>
          <w:szCs w:val="28"/>
        </w:rPr>
        <w:t xml:space="preserve"> </w:t>
      </w:r>
      <w:r w:rsidRPr="00835932">
        <w:rPr>
          <w:sz w:val="28"/>
          <w:szCs w:val="28"/>
        </w:rPr>
        <w:t>явлений</w:t>
      </w:r>
      <w:r>
        <w:rPr>
          <w:sz w:val="28"/>
          <w:szCs w:val="28"/>
        </w:rPr>
        <w:t xml:space="preserve"> </w:t>
      </w:r>
      <w:r w:rsidRPr="00835932">
        <w:rPr>
          <w:sz w:val="28"/>
          <w:szCs w:val="28"/>
        </w:rPr>
        <w:t>природы.</w:t>
      </w:r>
      <w:r>
        <w:rPr>
          <w:sz w:val="28"/>
          <w:szCs w:val="28"/>
        </w:rPr>
        <w:t xml:space="preserve"> </w:t>
      </w:r>
      <w:r w:rsidRPr="00835932">
        <w:rPr>
          <w:sz w:val="28"/>
          <w:szCs w:val="28"/>
        </w:rPr>
        <w:t>Начало</w:t>
      </w:r>
      <w:r>
        <w:rPr>
          <w:sz w:val="28"/>
          <w:szCs w:val="28"/>
        </w:rPr>
        <w:t xml:space="preserve"> </w:t>
      </w:r>
      <w:r w:rsidRPr="00835932">
        <w:rPr>
          <w:sz w:val="28"/>
          <w:szCs w:val="28"/>
        </w:rPr>
        <w:t>широкому</w:t>
      </w:r>
      <w:r>
        <w:rPr>
          <w:sz w:val="28"/>
          <w:szCs w:val="28"/>
        </w:rPr>
        <w:t xml:space="preserve"> </w:t>
      </w:r>
      <w:r w:rsidRPr="00835932">
        <w:rPr>
          <w:sz w:val="28"/>
          <w:szCs w:val="28"/>
        </w:rPr>
        <w:t>употреблению</w:t>
      </w:r>
      <w:r>
        <w:rPr>
          <w:sz w:val="28"/>
          <w:szCs w:val="28"/>
        </w:rPr>
        <w:t xml:space="preserve"> </w:t>
      </w:r>
      <w:r w:rsidRPr="00835932">
        <w:rPr>
          <w:sz w:val="28"/>
          <w:szCs w:val="28"/>
        </w:rPr>
        <w:t>понятия</w:t>
      </w:r>
      <w:r>
        <w:rPr>
          <w:sz w:val="28"/>
          <w:szCs w:val="28"/>
        </w:rPr>
        <w:t xml:space="preserve"> </w:t>
      </w:r>
      <w:r w:rsidRPr="00835932">
        <w:rPr>
          <w:sz w:val="28"/>
          <w:szCs w:val="28"/>
        </w:rPr>
        <w:t>«закон</w:t>
      </w:r>
      <w:r>
        <w:rPr>
          <w:sz w:val="28"/>
          <w:szCs w:val="28"/>
        </w:rPr>
        <w:t xml:space="preserve"> </w:t>
      </w:r>
      <w:r w:rsidRPr="00835932">
        <w:rPr>
          <w:sz w:val="28"/>
          <w:szCs w:val="28"/>
        </w:rPr>
        <w:t>природы»</w:t>
      </w:r>
      <w:r>
        <w:rPr>
          <w:sz w:val="28"/>
          <w:szCs w:val="28"/>
        </w:rPr>
        <w:t xml:space="preserve"> </w:t>
      </w:r>
      <w:r w:rsidRPr="00835932">
        <w:rPr>
          <w:sz w:val="28"/>
          <w:szCs w:val="28"/>
        </w:rPr>
        <w:t>в</w:t>
      </w:r>
      <w:r>
        <w:rPr>
          <w:sz w:val="28"/>
          <w:szCs w:val="28"/>
        </w:rPr>
        <w:t xml:space="preserve"> </w:t>
      </w:r>
      <w:r w:rsidRPr="00835932">
        <w:rPr>
          <w:sz w:val="28"/>
          <w:szCs w:val="28"/>
        </w:rPr>
        <w:t>философии</w:t>
      </w:r>
      <w:r>
        <w:rPr>
          <w:sz w:val="28"/>
          <w:szCs w:val="28"/>
        </w:rPr>
        <w:t xml:space="preserve"> </w:t>
      </w:r>
      <w:r w:rsidRPr="00835932">
        <w:rPr>
          <w:sz w:val="28"/>
          <w:szCs w:val="28"/>
        </w:rPr>
        <w:t>и</w:t>
      </w:r>
      <w:r>
        <w:rPr>
          <w:sz w:val="28"/>
          <w:szCs w:val="28"/>
        </w:rPr>
        <w:t xml:space="preserve"> </w:t>
      </w:r>
      <w:r w:rsidRPr="00835932">
        <w:rPr>
          <w:sz w:val="28"/>
          <w:szCs w:val="28"/>
        </w:rPr>
        <w:t>науке</w:t>
      </w:r>
      <w:r>
        <w:rPr>
          <w:sz w:val="28"/>
          <w:szCs w:val="28"/>
        </w:rPr>
        <w:t xml:space="preserve"> </w:t>
      </w:r>
      <w:r w:rsidRPr="00835932">
        <w:rPr>
          <w:sz w:val="28"/>
          <w:szCs w:val="28"/>
        </w:rPr>
        <w:t>Нового</w:t>
      </w:r>
      <w:r>
        <w:rPr>
          <w:sz w:val="28"/>
          <w:szCs w:val="28"/>
        </w:rPr>
        <w:t xml:space="preserve"> </w:t>
      </w:r>
      <w:r w:rsidRPr="00835932">
        <w:rPr>
          <w:sz w:val="28"/>
          <w:szCs w:val="28"/>
        </w:rPr>
        <w:t>времени</w:t>
      </w:r>
      <w:r>
        <w:rPr>
          <w:sz w:val="28"/>
          <w:szCs w:val="28"/>
        </w:rPr>
        <w:t xml:space="preserve"> </w:t>
      </w:r>
      <w:r w:rsidRPr="00835932">
        <w:rPr>
          <w:sz w:val="28"/>
          <w:szCs w:val="28"/>
        </w:rPr>
        <w:t>было</w:t>
      </w:r>
      <w:r>
        <w:rPr>
          <w:sz w:val="28"/>
          <w:szCs w:val="28"/>
        </w:rPr>
        <w:t xml:space="preserve"> </w:t>
      </w:r>
      <w:r w:rsidRPr="00835932">
        <w:rPr>
          <w:sz w:val="28"/>
          <w:szCs w:val="28"/>
        </w:rPr>
        <w:t>положено</w:t>
      </w:r>
      <w:r>
        <w:rPr>
          <w:sz w:val="28"/>
          <w:szCs w:val="28"/>
        </w:rPr>
        <w:t xml:space="preserve"> </w:t>
      </w:r>
      <w:r w:rsidRPr="00835932">
        <w:rPr>
          <w:sz w:val="28"/>
          <w:szCs w:val="28"/>
        </w:rPr>
        <w:t>Р.</w:t>
      </w:r>
      <w:r>
        <w:rPr>
          <w:sz w:val="28"/>
          <w:szCs w:val="28"/>
        </w:rPr>
        <w:t xml:space="preserve"> </w:t>
      </w:r>
      <w:r w:rsidRPr="00835932">
        <w:rPr>
          <w:sz w:val="28"/>
          <w:szCs w:val="28"/>
        </w:rPr>
        <w:t>Декартом,</w:t>
      </w:r>
      <w:r>
        <w:rPr>
          <w:sz w:val="28"/>
          <w:szCs w:val="28"/>
        </w:rPr>
        <w:t xml:space="preserve"> </w:t>
      </w:r>
      <w:r w:rsidRPr="00835932">
        <w:rPr>
          <w:sz w:val="28"/>
          <w:szCs w:val="28"/>
        </w:rPr>
        <w:t>согласно</w:t>
      </w:r>
      <w:r>
        <w:rPr>
          <w:sz w:val="28"/>
          <w:szCs w:val="28"/>
        </w:rPr>
        <w:t xml:space="preserve"> </w:t>
      </w:r>
      <w:r w:rsidRPr="00835932">
        <w:rPr>
          <w:sz w:val="28"/>
          <w:szCs w:val="28"/>
        </w:rPr>
        <w:t>которому</w:t>
      </w:r>
      <w:r>
        <w:rPr>
          <w:sz w:val="28"/>
          <w:szCs w:val="28"/>
        </w:rPr>
        <w:t xml:space="preserve"> </w:t>
      </w:r>
      <w:r w:rsidRPr="00835932">
        <w:rPr>
          <w:sz w:val="28"/>
          <w:szCs w:val="28"/>
        </w:rPr>
        <w:t>важнейшими</w:t>
      </w:r>
      <w:r>
        <w:rPr>
          <w:sz w:val="28"/>
          <w:szCs w:val="28"/>
        </w:rPr>
        <w:t xml:space="preserve"> </w:t>
      </w:r>
      <w:r w:rsidRPr="00835932">
        <w:rPr>
          <w:sz w:val="28"/>
          <w:szCs w:val="28"/>
        </w:rPr>
        <w:t>атрибутами</w:t>
      </w:r>
      <w:r>
        <w:rPr>
          <w:sz w:val="28"/>
          <w:szCs w:val="28"/>
        </w:rPr>
        <w:t xml:space="preserve"> </w:t>
      </w:r>
      <w:r w:rsidRPr="00835932">
        <w:rPr>
          <w:sz w:val="28"/>
          <w:szCs w:val="28"/>
          <w:vertAlign w:val="superscript"/>
        </w:rPr>
        <w:footnoteReference w:id="2"/>
      </w:r>
      <w:r>
        <w:rPr>
          <w:sz w:val="28"/>
          <w:szCs w:val="28"/>
        </w:rPr>
        <w:t xml:space="preserve"> </w:t>
      </w:r>
      <w:r w:rsidRPr="00835932">
        <w:rPr>
          <w:sz w:val="28"/>
          <w:szCs w:val="28"/>
        </w:rPr>
        <w:t>закона</w:t>
      </w:r>
      <w:r>
        <w:rPr>
          <w:sz w:val="28"/>
          <w:szCs w:val="28"/>
        </w:rPr>
        <w:t xml:space="preserve"> </w:t>
      </w:r>
      <w:r w:rsidRPr="00835932">
        <w:rPr>
          <w:sz w:val="28"/>
          <w:szCs w:val="28"/>
        </w:rPr>
        <w:t>являются</w:t>
      </w:r>
      <w:r>
        <w:rPr>
          <w:sz w:val="28"/>
          <w:szCs w:val="28"/>
        </w:rPr>
        <w:t xml:space="preserve"> </w:t>
      </w:r>
      <w:r w:rsidRPr="00835932">
        <w:rPr>
          <w:sz w:val="28"/>
          <w:szCs w:val="28"/>
        </w:rPr>
        <w:t>неизменность</w:t>
      </w:r>
      <w:r>
        <w:rPr>
          <w:sz w:val="28"/>
          <w:szCs w:val="28"/>
        </w:rPr>
        <w:t xml:space="preserve"> </w:t>
      </w:r>
      <w:r w:rsidRPr="00835932">
        <w:rPr>
          <w:sz w:val="28"/>
          <w:szCs w:val="28"/>
        </w:rPr>
        <w:t>и</w:t>
      </w:r>
      <w:r>
        <w:rPr>
          <w:sz w:val="28"/>
          <w:szCs w:val="28"/>
        </w:rPr>
        <w:t xml:space="preserve"> </w:t>
      </w:r>
      <w:r w:rsidRPr="00835932">
        <w:rPr>
          <w:sz w:val="28"/>
          <w:szCs w:val="28"/>
        </w:rPr>
        <w:t>вечность.</w:t>
      </w:r>
      <w:r>
        <w:rPr>
          <w:sz w:val="28"/>
          <w:szCs w:val="28"/>
        </w:rPr>
        <w:t xml:space="preserve"> </w:t>
      </w:r>
      <w:r w:rsidRPr="00835932">
        <w:rPr>
          <w:sz w:val="28"/>
          <w:szCs w:val="28"/>
        </w:rPr>
        <w:t>С</w:t>
      </w:r>
      <w:r>
        <w:rPr>
          <w:sz w:val="28"/>
          <w:szCs w:val="28"/>
        </w:rPr>
        <w:t xml:space="preserve"> </w:t>
      </w:r>
      <w:r w:rsidRPr="00835932">
        <w:rPr>
          <w:sz w:val="28"/>
          <w:szCs w:val="28"/>
        </w:rPr>
        <w:t>другой</w:t>
      </w:r>
      <w:r>
        <w:rPr>
          <w:sz w:val="28"/>
          <w:szCs w:val="28"/>
        </w:rPr>
        <w:t xml:space="preserve"> </w:t>
      </w:r>
      <w:r w:rsidRPr="00835932">
        <w:rPr>
          <w:sz w:val="28"/>
          <w:szCs w:val="28"/>
        </w:rPr>
        <w:t>стороны,</w:t>
      </w:r>
      <w:r>
        <w:rPr>
          <w:sz w:val="28"/>
          <w:szCs w:val="28"/>
        </w:rPr>
        <w:t xml:space="preserve"> </w:t>
      </w:r>
      <w:r w:rsidRPr="00835932">
        <w:rPr>
          <w:sz w:val="28"/>
          <w:szCs w:val="28"/>
        </w:rPr>
        <w:t>Т.</w:t>
      </w:r>
      <w:r>
        <w:rPr>
          <w:sz w:val="28"/>
          <w:szCs w:val="28"/>
        </w:rPr>
        <w:t xml:space="preserve"> </w:t>
      </w:r>
      <w:r w:rsidRPr="00835932">
        <w:rPr>
          <w:sz w:val="28"/>
          <w:szCs w:val="28"/>
        </w:rPr>
        <w:t>Го</w:t>
      </w:r>
      <w:proofErr w:type="gramStart"/>
      <w:r w:rsidRPr="00835932">
        <w:rPr>
          <w:sz w:val="28"/>
          <w:szCs w:val="28"/>
        </w:rPr>
        <w:t>ббс</w:t>
      </w:r>
      <w:r>
        <w:rPr>
          <w:sz w:val="28"/>
          <w:szCs w:val="28"/>
        </w:rPr>
        <w:t xml:space="preserve"> </w:t>
      </w:r>
      <w:r w:rsidRPr="00835932">
        <w:rPr>
          <w:sz w:val="28"/>
          <w:szCs w:val="28"/>
        </w:rPr>
        <w:t>сд</w:t>
      </w:r>
      <w:proofErr w:type="gramEnd"/>
      <w:r w:rsidRPr="00835932">
        <w:rPr>
          <w:sz w:val="28"/>
          <w:szCs w:val="28"/>
        </w:rPr>
        <w:t>елал</w:t>
      </w:r>
      <w:r>
        <w:rPr>
          <w:sz w:val="28"/>
          <w:szCs w:val="28"/>
        </w:rPr>
        <w:t xml:space="preserve"> </w:t>
      </w:r>
      <w:r w:rsidRPr="00835932">
        <w:rPr>
          <w:sz w:val="28"/>
          <w:szCs w:val="28"/>
        </w:rPr>
        <w:t>понятие</w:t>
      </w:r>
      <w:r>
        <w:rPr>
          <w:sz w:val="28"/>
          <w:szCs w:val="28"/>
        </w:rPr>
        <w:t xml:space="preserve"> </w:t>
      </w:r>
      <w:r w:rsidRPr="00835932">
        <w:rPr>
          <w:sz w:val="28"/>
          <w:szCs w:val="28"/>
        </w:rPr>
        <w:t>закона</w:t>
      </w:r>
      <w:r>
        <w:rPr>
          <w:sz w:val="28"/>
          <w:szCs w:val="28"/>
        </w:rPr>
        <w:t xml:space="preserve"> </w:t>
      </w:r>
      <w:r w:rsidRPr="00835932">
        <w:rPr>
          <w:sz w:val="28"/>
          <w:szCs w:val="28"/>
        </w:rPr>
        <w:t>важнейшим</w:t>
      </w:r>
      <w:r>
        <w:rPr>
          <w:sz w:val="28"/>
          <w:szCs w:val="28"/>
        </w:rPr>
        <w:t xml:space="preserve"> </w:t>
      </w:r>
      <w:r w:rsidRPr="00835932">
        <w:rPr>
          <w:sz w:val="28"/>
          <w:szCs w:val="28"/>
        </w:rPr>
        <w:t>элементом</w:t>
      </w:r>
      <w:r>
        <w:rPr>
          <w:sz w:val="28"/>
          <w:szCs w:val="28"/>
        </w:rPr>
        <w:t xml:space="preserve"> </w:t>
      </w:r>
      <w:r w:rsidRPr="00835932">
        <w:rPr>
          <w:sz w:val="28"/>
          <w:szCs w:val="28"/>
        </w:rPr>
        <w:t>своей</w:t>
      </w:r>
      <w:r>
        <w:rPr>
          <w:sz w:val="28"/>
          <w:szCs w:val="28"/>
        </w:rPr>
        <w:t xml:space="preserve"> </w:t>
      </w:r>
      <w:r w:rsidRPr="00835932">
        <w:rPr>
          <w:sz w:val="28"/>
          <w:szCs w:val="28"/>
        </w:rPr>
        <w:t>социологической</w:t>
      </w:r>
      <w:r>
        <w:rPr>
          <w:sz w:val="28"/>
          <w:szCs w:val="28"/>
        </w:rPr>
        <w:t xml:space="preserve"> </w:t>
      </w:r>
      <w:r w:rsidRPr="00835932">
        <w:rPr>
          <w:sz w:val="28"/>
          <w:szCs w:val="28"/>
        </w:rPr>
        <w:t>концепции.</w:t>
      </w:r>
      <w:r>
        <w:rPr>
          <w:sz w:val="28"/>
          <w:szCs w:val="28"/>
        </w:rPr>
        <w:t xml:space="preserve"> </w:t>
      </w:r>
      <w:r w:rsidRPr="00835932">
        <w:rPr>
          <w:sz w:val="28"/>
          <w:szCs w:val="28"/>
        </w:rPr>
        <w:t>Согласно</w:t>
      </w:r>
      <w:r>
        <w:rPr>
          <w:sz w:val="28"/>
          <w:szCs w:val="28"/>
        </w:rPr>
        <w:t xml:space="preserve"> </w:t>
      </w:r>
      <w:r w:rsidRPr="00835932">
        <w:rPr>
          <w:sz w:val="28"/>
          <w:szCs w:val="28"/>
        </w:rPr>
        <w:t>его</w:t>
      </w:r>
      <w:r>
        <w:rPr>
          <w:sz w:val="28"/>
          <w:szCs w:val="28"/>
        </w:rPr>
        <w:t xml:space="preserve"> </w:t>
      </w:r>
      <w:r w:rsidRPr="00835932">
        <w:rPr>
          <w:sz w:val="28"/>
          <w:szCs w:val="28"/>
        </w:rPr>
        <w:t>точке</w:t>
      </w:r>
      <w:r>
        <w:rPr>
          <w:sz w:val="28"/>
          <w:szCs w:val="28"/>
        </w:rPr>
        <w:t xml:space="preserve"> </w:t>
      </w:r>
      <w:r w:rsidRPr="00835932">
        <w:rPr>
          <w:sz w:val="28"/>
          <w:szCs w:val="28"/>
        </w:rPr>
        <w:t>зрения,</w:t>
      </w:r>
      <w:r>
        <w:rPr>
          <w:sz w:val="28"/>
          <w:szCs w:val="28"/>
        </w:rPr>
        <w:t xml:space="preserve"> </w:t>
      </w:r>
      <w:r w:rsidRPr="00835932">
        <w:rPr>
          <w:sz w:val="28"/>
          <w:szCs w:val="28"/>
        </w:rPr>
        <w:t>человек</w:t>
      </w:r>
      <w:r>
        <w:rPr>
          <w:sz w:val="28"/>
          <w:szCs w:val="28"/>
        </w:rPr>
        <w:t xml:space="preserve"> </w:t>
      </w:r>
      <w:r w:rsidRPr="00835932">
        <w:rPr>
          <w:sz w:val="28"/>
          <w:szCs w:val="28"/>
        </w:rPr>
        <w:t>как</w:t>
      </w:r>
      <w:r>
        <w:rPr>
          <w:sz w:val="28"/>
          <w:szCs w:val="28"/>
        </w:rPr>
        <w:t xml:space="preserve"> </w:t>
      </w:r>
      <w:r w:rsidRPr="00835932">
        <w:rPr>
          <w:sz w:val="28"/>
          <w:szCs w:val="28"/>
        </w:rPr>
        <w:t>часть</w:t>
      </w:r>
      <w:r>
        <w:rPr>
          <w:sz w:val="28"/>
          <w:szCs w:val="28"/>
        </w:rPr>
        <w:t xml:space="preserve"> </w:t>
      </w:r>
      <w:r w:rsidRPr="00835932">
        <w:rPr>
          <w:sz w:val="28"/>
          <w:szCs w:val="28"/>
        </w:rPr>
        <w:t>природы</w:t>
      </w:r>
      <w:r>
        <w:rPr>
          <w:sz w:val="28"/>
          <w:szCs w:val="28"/>
        </w:rPr>
        <w:t xml:space="preserve"> </w:t>
      </w:r>
      <w:r w:rsidRPr="00835932">
        <w:rPr>
          <w:sz w:val="28"/>
          <w:szCs w:val="28"/>
        </w:rPr>
        <w:t>подчинен</w:t>
      </w:r>
      <w:r>
        <w:rPr>
          <w:sz w:val="28"/>
          <w:szCs w:val="28"/>
        </w:rPr>
        <w:t xml:space="preserve"> </w:t>
      </w:r>
      <w:r w:rsidRPr="00835932">
        <w:rPr>
          <w:sz w:val="28"/>
          <w:szCs w:val="28"/>
        </w:rPr>
        <w:t>ее</w:t>
      </w:r>
      <w:r>
        <w:rPr>
          <w:sz w:val="28"/>
          <w:szCs w:val="28"/>
        </w:rPr>
        <w:t xml:space="preserve"> </w:t>
      </w:r>
      <w:r w:rsidRPr="00835932">
        <w:rPr>
          <w:sz w:val="28"/>
          <w:szCs w:val="28"/>
        </w:rPr>
        <w:t>всеобщему</w:t>
      </w:r>
      <w:r>
        <w:rPr>
          <w:sz w:val="28"/>
          <w:szCs w:val="28"/>
        </w:rPr>
        <w:t xml:space="preserve"> </w:t>
      </w:r>
      <w:r w:rsidRPr="00835932">
        <w:rPr>
          <w:sz w:val="28"/>
          <w:szCs w:val="28"/>
        </w:rPr>
        <w:t>закону</w:t>
      </w:r>
      <w:r>
        <w:rPr>
          <w:sz w:val="28"/>
          <w:szCs w:val="28"/>
        </w:rPr>
        <w:t xml:space="preserve"> </w:t>
      </w:r>
      <w:r w:rsidRPr="00835932">
        <w:rPr>
          <w:sz w:val="28"/>
          <w:szCs w:val="28"/>
        </w:rPr>
        <w:t>—</w:t>
      </w:r>
      <w:r>
        <w:rPr>
          <w:sz w:val="28"/>
          <w:szCs w:val="28"/>
        </w:rPr>
        <w:t xml:space="preserve"> </w:t>
      </w:r>
      <w:r w:rsidRPr="00835932">
        <w:rPr>
          <w:sz w:val="28"/>
          <w:szCs w:val="28"/>
        </w:rPr>
        <w:t>стремлению</w:t>
      </w:r>
      <w:r>
        <w:rPr>
          <w:sz w:val="28"/>
          <w:szCs w:val="28"/>
        </w:rPr>
        <w:t xml:space="preserve"> </w:t>
      </w:r>
      <w:r w:rsidRPr="00835932">
        <w:rPr>
          <w:sz w:val="28"/>
          <w:szCs w:val="28"/>
        </w:rPr>
        <w:t>к</w:t>
      </w:r>
      <w:r>
        <w:rPr>
          <w:sz w:val="28"/>
          <w:szCs w:val="28"/>
        </w:rPr>
        <w:t xml:space="preserve"> </w:t>
      </w:r>
      <w:r w:rsidRPr="00835932">
        <w:rPr>
          <w:sz w:val="28"/>
          <w:szCs w:val="28"/>
        </w:rPr>
        <w:lastRenderedPageBreak/>
        <w:t>самосохранению.</w:t>
      </w:r>
      <w:r>
        <w:rPr>
          <w:sz w:val="28"/>
          <w:szCs w:val="28"/>
        </w:rPr>
        <w:t xml:space="preserve"> </w:t>
      </w:r>
      <w:r w:rsidRPr="00835932">
        <w:rPr>
          <w:sz w:val="28"/>
          <w:szCs w:val="28"/>
        </w:rPr>
        <w:t>На</w:t>
      </w:r>
      <w:r>
        <w:rPr>
          <w:sz w:val="28"/>
          <w:szCs w:val="28"/>
        </w:rPr>
        <w:t xml:space="preserve"> </w:t>
      </w:r>
      <w:r w:rsidRPr="00835932">
        <w:rPr>
          <w:sz w:val="28"/>
          <w:szCs w:val="28"/>
        </w:rPr>
        <w:t>путях</w:t>
      </w:r>
      <w:r>
        <w:rPr>
          <w:sz w:val="28"/>
          <w:szCs w:val="28"/>
        </w:rPr>
        <w:t xml:space="preserve"> </w:t>
      </w:r>
      <w:r w:rsidRPr="00835932">
        <w:rPr>
          <w:sz w:val="28"/>
          <w:szCs w:val="28"/>
        </w:rPr>
        <w:t>осуществления</w:t>
      </w:r>
      <w:r>
        <w:rPr>
          <w:sz w:val="28"/>
          <w:szCs w:val="28"/>
        </w:rPr>
        <w:t xml:space="preserve"> </w:t>
      </w:r>
      <w:r w:rsidRPr="00835932">
        <w:rPr>
          <w:sz w:val="28"/>
          <w:szCs w:val="28"/>
        </w:rPr>
        <w:t>в</w:t>
      </w:r>
      <w:r>
        <w:rPr>
          <w:sz w:val="28"/>
          <w:szCs w:val="28"/>
        </w:rPr>
        <w:t xml:space="preserve"> </w:t>
      </w:r>
      <w:r w:rsidRPr="00835932">
        <w:rPr>
          <w:sz w:val="28"/>
          <w:szCs w:val="28"/>
        </w:rPr>
        <w:t>обществе</w:t>
      </w:r>
      <w:r>
        <w:rPr>
          <w:sz w:val="28"/>
          <w:szCs w:val="28"/>
        </w:rPr>
        <w:t xml:space="preserve"> </w:t>
      </w:r>
      <w:r w:rsidRPr="00835932">
        <w:rPr>
          <w:sz w:val="28"/>
          <w:szCs w:val="28"/>
        </w:rPr>
        <w:t>этого</w:t>
      </w:r>
      <w:r>
        <w:rPr>
          <w:sz w:val="28"/>
          <w:szCs w:val="28"/>
        </w:rPr>
        <w:t xml:space="preserve"> </w:t>
      </w:r>
      <w:r w:rsidRPr="00835932">
        <w:rPr>
          <w:sz w:val="28"/>
          <w:szCs w:val="28"/>
        </w:rPr>
        <w:t>закона</w:t>
      </w:r>
      <w:r>
        <w:rPr>
          <w:sz w:val="28"/>
          <w:szCs w:val="28"/>
        </w:rPr>
        <w:t xml:space="preserve"> </w:t>
      </w:r>
      <w:r w:rsidRPr="00835932">
        <w:rPr>
          <w:sz w:val="28"/>
          <w:szCs w:val="28"/>
        </w:rPr>
        <w:t>встречаются</w:t>
      </w:r>
      <w:r>
        <w:rPr>
          <w:sz w:val="28"/>
          <w:szCs w:val="28"/>
        </w:rPr>
        <w:t xml:space="preserve"> </w:t>
      </w:r>
      <w:r w:rsidRPr="00835932">
        <w:rPr>
          <w:sz w:val="28"/>
          <w:szCs w:val="28"/>
        </w:rPr>
        <w:t>различные</w:t>
      </w:r>
      <w:r>
        <w:rPr>
          <w:sz w:val="28"/>
          <w:szCs w:val="28"/>
        </w:rPr>
        <w:t xml:space="preserve"> </w:t>
      </w:r>
      <w:r w:rsidRPr="00835932">
        <w:rPr>
          <w:sz w:val="28"/>
          <w:szCs w:val="28"/>
        </w:rPr>
        <w:t>препятствия,</w:t>
      </w:r>
      <w:r>
        <w:rPr>
          <w:sz w:val="28"/>
          <w:szCs w:val="28"/>
        </w:rPr>
        <w:t xml:space="preserve"> </w:t>
      </w:r>
      <w:r w:rsidRPr="00835932">
        <w:rPr>
          <w:sz w:val="28"/>
          <w:szCs w:val="28"/>
        </w:rPr>
        <w:t>которые</w:t>
      </w:r>
      <w:r>
        <w:rPr>
          <w:sz w:val="28"/>
          <w:szCs w:val="28"/>
        </w:rPr>
        <w:t xml:space="preserve"> </w:t>
      </w:r>
      <w:r w:rsidRPr="00835932">
        <w:rPr>
          <w:sz w:val="28"/>
          <w:szCs w:val="28"/>
        </w:rPr>
        <w:t>преодолеваются</w:t>
      </w:r>
      <w:r>
        <w:rPr>
          <w:sz w:val="28"/>
          <w:szCs w:val="28"/>
        </w:rPr>
        <w:t xml:space="preserve"> </w:t>
      </w:r>
      <w:r w:rsidRPr="00835932">
        <w:rPr>
          <w:sz w:val="28"/>
          <w:szCs w:val="28"/>
        </w:rPr>
        <w:t>только</w:t>
      </w:r>
      <w:r>
        <w:rPr>
          <w:sz w:val="28"/>
          <w:szCs w:val="28"/>
        </w:rPr>
        <w:t xml:space="preserve"> </w:t>
      </w:r>
      <w:r w:rsidRPr="00835932">
        <w:rPr>
          <w:sz w:val="28"/>
          <w:szCs w:val="28"/>
        </w:rPr>
        <w:t>благодаря</w:t>
      </w:r>
      <w:r>
        <w:rPr>
          <w:sz w:val="28"/>
          <w:szCs w:val="28"/>
        </w:rPr>
        <w:t xml:space="preserve"> </w:t>
      </w:r>
      <w:r w:rsidRPr="00835932">
        <w:rPr>
          <w:sz w:val="28"/>
          <w:szCs w:val="28"/>
        </w:rPr>
        <w:t>его</w:t>
      </w:r>
      <w:r>
        <w:rPr>
          <w:sz w:val="28"/>
          <w:szCs w:val="28"/>
        </w:rPr>
        <w:t xml:space="preserve"> </w:t>
      </w:r>
      <w:r w:rsidRPr="00835932">
        <w:rPr>
          <w:sz w:val="28"/>
          <w:szCs w:val="28"/>
        </w:rPr>
        <w:t>разуму,</w:t>
      </w:r>
      <w:r>
        <w:rPr>
          <w:sz w:val="28"/>
          <w:szCs w:val="28"/>
        </w:rPr>
        <w:t xml:space="preserve"> </w:t>
      </w:r>
      <w:r w:rsidRPr="00835932">
        <w:rPr>
          <w:sz w:val="28"/>
          <w:szCs w:val="28"/>
        </w:rPr>
        <w:t>открывающему</w:t>
      </w:r>
      <w:r>
        <w:rPr>
          <w:sz w:val="28"/>
          <w:szCs w:val="28"/>
        </w:rPr>
        <w:t xml:space="preserve"> </w:t>
      </w:r>
      <w:r w:rsidRPr="00835932">
        <w:rPr>
          <w:sz w:val="28"/>
          <w:szCs w:val="28"/>
        </w:rPr>
        <w:t>определенные</w:t>
      </w:r>
      <w:r>
        <w:rPr>
          <w:sz w:val="28"/>
          <w:szCs w:val="28"/>
        </w:rPr>
        <w:t xml:space="preserve"> </w:t>
      </w:r>
      <w:r w:rsidRPr="00835932">
        <w:rPr>
          <w:sz w:val="28"/>
          <w:szCs w:val="28"/>
        </w:rPr>
        <w:t>правила</w:t>
      </w:r>
      <w:r>
        <w:rPr>
          <w:sz w:val="28"/>
          <w:szCs w:val="28"/>
        </w:rPr>
        <w:t xml:space="preserve"> </w:t>
      </w:r>
      <w:r w:rsidRPr="00835932">
        <w:rPr>
          <w:sz w:val="28"/>
          <w:szCs w:val="28"/>
        </w:rPr>
        <w:t>общежития.</w:t>
      </w:r>
      <w:r>
        <w:rPr>
          <w:sz w:val="28"/>
          <w:szCs w:val="28"/>
        </w:rPr>
        <w:t xml:space="preserve"> </w:t>
      </w:r>
      <w:r w:rsidRPr="00835932">
        <w:rPr>
          <w:sz w:val="28"/>
          <w:szCs w:val="28"/>
        </w:rPr>
        <w:t>Эти</w:t>
      </w:r>
      <w:r>
        <w:rPr>
          <w:sz w:val="28"/>
          <w:szCs w:val="28"/>
        </w:rPr>
        <w:t xml:space="preserve"> </w:t>
      </w:r>
      <w:r w:rsidRPr="00835932">
        <w:rPr>
          <w:sz w:val="28"/>
          <w:szCs w:val="28"/>
        </w:rPr>
        <w:t>правила,</w:t>
      </w:r>
      <w:r>
        <w:rPr>
          <w:sz w:val="28"/>
          <w:szCs w:val="28"/>
        </w:rPr>
        <w:t xml:space="preserve"> </w:t>
      </w:r>
      <w:r w:rsidRPr="00835932">
        <w:rPr>
          <w:sz w:val="28"/>
          <w:szCs w:val="28"/>
        </w:rPr>
        <w:t>по</w:t>
      </w:r>
      <w:r>
        <w:rPr>
          <w:sz w:val="28"/>
          <w:szCs w:val="28"/>
        </w:rPr>
        <w:t xml:space="preserve"> </w:t>
      </w:r>
      <w:r w:rsidRPr="00835932">
        <w:rPr>
          <w:sz w:val="28"/>
          <w:szCs w:val="28"/>
        </w:rPr>
        <w:t>мнению</w:t>
      </w:r>
      <w:r>
        <w:rPr>
          <w:sz w:val="28"/>
          <w:szCs w:val="28"/>
        </w:rPr>
        <w:t xml:space="preserve"> </w:t>
      </w:r>
      <w:r w:rsidRPr="00835932">
        <w:rPr>
          <w:sz w:val="28"/>
          <w:szCs w:val="28"/>
        </w:rPr>
        <w:t>Гоббса,</w:t>
      </w:r>
      <w:r>
        <w:rPr>
          <w:sz w:val="28"/>
          <w:szCs w:val="28"/>
        </w:rPr>
        <w:t xml:space="preserve"> </w:t>
      </w:r>
      <w:r w:rsidRPr="00835932">
        <w:rPr>
          <w:sz w:val="28"/>
          <w:szCs w:val="28"/>
        </w:rPr>
        <w:t>и</w:t>
      </w:r>
      <w:r>
        <w:rPr>
          <w:sz w:val="28"/>
          <w:szCs w:val="28"/>
        </w:rPr>
        <w:t xml:space="preserve"> </w:t>
      </w:r>
      <w:r w:rsidRPr="00835932">
        <w:rPr>
          <w:sz w:val="28"/>
          <w:szCs w:val="28"/>
        </w:rPr>
        <w:t>являются</w:t>
      </w:r>
      <w:r>
        <w:rPr>
          <w:sz w:val="28"/>
          <w:szCs w:val="28"/>
        </w:rPr>
        <w:t xml:space="preserve"> </w:t>
      </w:r>
      <w:r w:rsidRPr="00835932">
        <w:rPr>
          <w:sz w:val="28"/>
          <w:szCs w:val="28"/>
        </w:rPr>
        <w:t>естественными</w:t>
      </w:r>
      <w:r>
        <w:rPr>
          <w:sz w:val="28"/>
          <w:szCs w:val="28"/>
        </w:rPr>
        <w:t xml:space="preserve"> </w:t>
      </w:r>
      <w:r w:rsidRPr="00835932">
        <w:rPr>
          <w:sz w:val="28"/>
          <w:szCs w:val="28"/>
        </w:rPr>
        <w:t>законами.</w:t>
      </w:r>
      <w:r>
        <w:rPr>
          <w:sz w:val="28"/>
          <w:szCs w:val="28"/>
        </w:rPr>
        <w:t xml:space="preserve"> </w:t>
      </w:r>
      <w:r w:rsidRPr="00835932">
        <w:rPr>
          <w:sz w:val="28"/>
          <w:szCs w:val="28"/>
        </w:rPr>
        <w:t>Б.</w:t>
      </w:r>
      <w:r>
        <w:rPr>
          <w:sz w:val="28"/>
          <w:szCs w:val="28"/>
        </w:rPr>
        <w:t xml:space="preserve"> </w:t>
      </w:r>
      <w:r w:rsidRPr="00835932">
        <w:rPr>
          <w:sz w:val="28"/>
          <w:szCs w:val="28"/>
        </w:rPr>
        <w:t>Спиноза</w:t>
      </w:r>
      <w:r>
        <w:rPr>
          <w:sz w:val="28"/>
          <w:szCs w:val="28"/>
        </w:rPr>
        <w:t xml:space="preserve"> </w:t>
      </w:r>
      <w:r w:rsidRPr="00835932">
        <w:rPr>
          <w:sz w:val="28"/>
          <w:szCs w:val="28"/>
        </w:rPr>
        <w:t>полагал,</w:t>
      </w:r>
      <w:r>
        <w:rPr>
          <w:sz w:val="28"/>
          <w:szCs w:val="28"/>
        </w:rPr>
        <w:t xml:space="preserve"> </w:t>
      </w:r>
      <w:r w:rsidRPr="00835932">
        <w:rPr>
          <w:sz w:val="28"/>
          <w:szCs w:val="28"/>
        </w:rPr>
        <w:t>что</w:t>
      </w:r>
      <w:r>
        <w:rPr>
          <w:sz w:val="28"/>
          <w:szCs w:val="28"/>
        </w:rPr>
        <w:t xml:space="preserve"> </w:t>
      </w:r>
      <w:r w:rsidRPr="00835932">
        <w:rPr>
          <w:sz w:val="28"/>
          <w:szCs w:val="28"/>
        </w:rPr>
        <w:t>законы</w:t>
      </w:r>
      <w:r>
        <w:rPr>
          <w:sz w:val="28"/>
          <w:szCs w:val="28"/>
        </w:rPr>
        <w:t xml:space="preserve"> </w:t>
      </w:r>
      <w:r w:rsidRPr="00835932">
        <w:rPr>
          <w:sz w:val="28"/>
          <w:szCs w:val="28"/>
        </w:rPr>
        <w:t>природы</w:t>
      </w:r>
      <w:r>
        <w:rPr>
          <w:sz w:val="28"/>
          <w:szCs w:val="28"/>
        </w:rPr>
        <w:t xml:space="preserve"> </w:t>
      </w:r>
      <w:r w:rsidRPr="00835932">
        <w:rPr>
          <w:sz w:val="28"/>
          <w:szCs w:val="28"/>
        </w:rPr>
        <w:t>представляют</w:t>
      </w:r>
      <w:r>
        <w:rPr>
          <w:sz w:val="28"/>
          <w:szCs w:val="28"/>
        </w:rPr>
        <w:t xml:space="preserve"> </w:t>
      </w:r>
      <w:r w:rsidRPr="00835932">
        <w:rPr>
          <w:sz w:val="28"/>
          <w:szCs w:val="28"/>
        </w:rPr>
        <w:t>собой</w:t>
      </w:r>
      <w:r>
        <w:rPr>
          <w:sz w:val="28"/>
          <w:szCs w:val="28"/>
        </w:rPr>
        <w:t xml:space="preserve"> </w:t>
      </w:r>
      <w:r w:rsidRPr="00835932">
        <w:rPr>
          <w:sz w:val="28"/>
          <w:szCs w:val="28"/>
        </w:rPr>
        <w:t>такие</w:t>
      </w:r>
      <w:r>
        <w:rPr>
          <w:sz w:val="28"/>
          <w:szCs w:val="28"/>
        </w:rPr>
        <w:t xml:space="preserve"> </w:t>
      </w:r>
      <w:r w:rsidRPr="00835932">
        <w:rPr>
          <w:sz w:val="28"/>
          <w:szCs w:val="28"/>
        </w:rPr>
        <w:t>«решения»</w:t>
      </w:r>
      <w:r>
        <w:rPr>
          <w:sz w:val="28"/>
          <w:szCs w:val="28"/>
        </w:rPr>
        <w:t xml:space="preserve"> </w:t>
      </w:r>
      <w:r w:rsidRPr="00835932">
        <w:rPr>
          <w:sz w:val="28"/>
          <w:szCs w:val="28"/>
        </w:rPr>
        <w:t>и</w:t>
      </w:r>
      <w:r>
        <w:rPr>
          <w:sz w:val="28"/>
          <w:szCs w:val="28"/>
        </w:rPr>
        <w:t xml:space="preserve"> </w:t>
      </w:r>
      <w:r w:rsidRPr="00835932">
        <w:rPr>
          <w:sz w:val="28"/>
          <w:szCs w:val="28"/>
        </w:rPr>
        <w:t>«постановления»</w:t>
      </w:r>
      <w:r>
        <w:rPr>
          <w:sz w:val="28"/>
          <w:szCs w:val="28"/>
        </w:rPr>
        <w:t xml:space="preserve"> </w:t>
      </w:r>
      <w:r w:rsidRPr="00835932">
        <w:rPr>
          <w:sz w:val="28"/>
          <w:szCs w:val="28"/>
        </w:rPr>
        <w:t>Бога,</w:t>
      </w:r>
      <w:r>
        <w:rPr>
          <w:sz w:val="28"/>
          <w:szCs w:val="28"/>
        </w:rPr>
        <w:t xml:space="preserve"> </w:t>
      </w:r>
      <w:r w:rsidRPr="00835932">
        <w:rPr>
          <w:sz w:val="28"/>
          <w:szCs w:val="28"/>
        </w:rPr>
        <w:t>в</w:t>
      </w:r>
      <w:r>
        <w:rPr>
          <w:sz w:val="28"/>
          <w:szCs w:val="28"/>
        </w:rPr>
        <w:t xml:space="preserve"> </w:t>
      </w:r>
      <w:r w:rsidRPr="00835932">
        <w:rPr>
          <w:sz w:val="28"/>
          <w:szCs w:val="28"/>
        </w:rPr>
        <w:t>которых</w:t>
      </w:r>
      <w:r>
        <w:rPr>
          <w:sz w:val="28"/>
          <w:szCs w:val="28"/>
        </w:rPr>
        <w:t xml:space="preserve"> </w:t>
      </w:r>
      <w:r w:rsidRPr="00835932">
        <w:rPr>
          <w:sz w:val="28"/>
          <w:szCs w:val="28"/>
        </w:rPr>
        <w:t>выражена</w:t>
      </w:r>
      <w:r>
        <w:rPr>
          <w:sz w:val="28"/>
          <w:szCs w:val="28"/>
        </w:rPr>
        <w:t xml:space="preserve"> </w:t>
      </w:r>
      <w:r w:rsidRPr="00835932">
        <w:rPr>
          <w:sz w:val="28"/>
          <w:szCs w:val="28"/>
        </w:rPr>
        <w:t>абсолютная</w:t>
      </w:r>
      <w:r>
        <w:rPr>
          <w:sz w:val="28"/>
          <w:szCs w:val="28"/>
        </w:rPr>
        <w:t xml:space="preserve"> </w:t>
      </w:r>
      <w:r w:rsidRPr="00835932">
        <w:rPr>
          <w:sz w:val="28"/>
          <w:szCs w:val="28"/>
        </w:rPr>
        <w:t>необходимость.</w:t>
      </w:r>
      <w:r>
        <w:rPr>
          <w:sz w:val="28"/>
          <w:szCs w:val="28"/>
        </w:rPr>
        <w:t xml:space="preserve"> </w:t>
      </w:r>
      <w:r w:rsidRPr="00835932">
        <w:rPr>
          <w:sz w:val="28"/>
          <w:szCs w:val="28"/>
        </w:rPr>
        <w:t>Французские</w:t>
      </w:r>
      <w:r>
        <w:rPr>
          <w:sz w:val="28"/>
          <w:szCs w:val="28"/>
        </w:rPr>
        <w:t xml:space="preserve"> </w:t>
      </w:r>
      <w:r w:rsidRPr="00835932">
        <w:rPr>
          <w:sz w:val="28"/>
          <w:szCs w:val="28"/>
        </w:rPr>
        <w:t>просветители</w:t>
      </w:r>
      <w:r>
        <w:rPr>
          <w:sz w:val="28"/>
          <w:szCs w:val="28"/>
        </w:rPr>
        <w:t xml:space="preserve"> </w:t>
      </w:r>
      <w:r w:rsidRPr="00835932">
        <w:rPr>
          <w:sz w:val="28"/>
          <w:szCs w:val="28"/>
        </w:rPr>
        <w:t>и</w:t>
      </w:r>
      <w:r>
        <w:rPr>
          <w:sz w:val="28"/>
          <w:szCs w:val="28"/>
        </w:rPr>
        <w:t xml:space="preserve"> </w:t>
      </w:r>
      <w:r w:rsidRPr="00835932">
        <w:rPr>
          <w:sz w:val="28"/>
          <w:szCs w:val="28"/>
        </w:rPr>
        <w:t>философы-материалисты</w:t>
      </w:r>
      <w:r>
        <w:rPr>
          <w:sz w:val="28"/>
          <w:szCs w:val="28"/>
        </w:rPr>
        <w:t xml:space="preserve"> </w:t>
      </w:r>
      <w:r w:rsidRPr="00835932">
        <w:rPr>
          <w:sz w:val="28"/>
          <w:szCs w:val="28"/>
        </w:rPr>
        <w:t>XVII—XVIII</w:t>
      </w:r>
      <w:r>
        <w:rPr>
          <w:sz w:val="28"/>
          <w:szCs w:val="28"/>
        </w:rPr>
        <w:t xml:space="preserve"> </w:t>
      </w:r>
      <w:r w:rsidRPr="00835932">
        <w:rPr>
          <w:sz w:val="28"/>
          <w:szCs w:val="28"/>
        </w:rPr>
        <w:t>вв.</w:t>
      </w:r>
      <w:r>
        <w:rPr>
          <w:sz w:val="28"/>
          <w:szCs w:val="28"/>
        </w:rPr>
        <w:t xml:space="preserve"> </w:t>
      </w:r>
      <w:r w:rsidRPr="00835932">
        <w:rPr>
          <w:sz w:val="28"/>
          <w:szCs w:val="28"/>
        </w:rPr>
        <w:t>утверждали,</w:t>
      </w:r>
      <w:r>
        <w:rPr>
          <w:sz w:val="28"/>
          <w:szCs w:val="28"/>
        </w:rPr>
        <w:t xml:space="preserve"> </w:t>
      </w:r>
      <w:r w:rsidRPr="00835932">
        <w:rPr>
          <w:sz w:val="28"/>
          <w:szCs w:val="28"/>
        </w:rPr>
        <w:t>что</w:t>
      </w:r>
      <w:r>
        <w:rPr>
          <w:sz w:val="28"/>
          <w:szCs w:val="28"/>
        </w:rPr>
        <w:t xml:space="preserve"> </w:t>
      </w:r>
      <w:r w:rsidRPr="00835932">
        <w:rPr>
          <w:sz w:val="28"/>
          <w:szCs w:val="28"/>
        </w:rPr>
        <w:t>законы</w:t>
      </w:r>
      <w:r>
        <w:rPr>
          <w:sz w:val="28"/>
          <w:szCs w:val="28"/>
        </w:rPr>
        <w:t xml:space="preserve"> </w:t>
      </w:r>
      <w:r w:rsidRPr="00835932">
        <w:rPr>
          <w:sz w:val="28"/>
          <w:szCs w:val="28"/>
        </w:rPr>
        <w:t>природы</w:t>
      </w:r>
      <w:r>
        <w:rPr>
          <w:sz w:val="28"/>
          <w:szCs w:val="28"/>
        </w:rPr>
        <w:t xml:space="preserve"> </w:t>
      </w:r>
      <w:r w:rsidRPr="00835932">
        <w:rPr>
          <w:sz w:val="28"/>
          <w:szCs w:val="28"/>
        </w:rPr>
        <w:t>представляют</w:t>
      </w:r>
      <w:r>
        <w:rPr>
          <w:sz w:val="28"/>
          <w:szCs w:val="28"/>
        </w:rPr>
        <w:t xml:space="preserve"> </w:t>
      </w:r>
      <w:r w:rsidRPr="00835932">
        <w:rPr>
          <w:sz w:val="28"/>
          <w:szCs w:val="28"/>
        </w:rPr>
        <w:t>собой</w:t>
      </w:r>
      <w:r>
        <w:rPr>
          <w:sz w:val="28"/>
          <w:szCs w:val="28"/>
        </w:rPr>
        <w:t xml:space="preserve"> </w:t>
      </w:r>
      <w:r w:rsidRPr="00835932">
        <w:rPr>
          <w:sz w:val="28"/>
          <w:szCs w:val="28"/>
        </w:rPr>
        <w:t>результат</w:t>
      </w:r>
      <w:r>
        <w:rPr>
          <w:sz w:val="28"/>
          <w:szCs w:val="28"/>
        </w:rPr>
        <w:t xml:space="preserve"> </w:t>
      </w:r>
      <w:r w:rsidRPr="00835932">
        <w:rPr>
          <w:sz w:val="28"/>
          <w:szCs w:val="28"/>
        </w:rPr>
        <w:t>необходимых</w:t>
      </w:r>
      <w:r>
        <w:rPr>
          <w:sz w:val="28"/>
          <w:szCs w:val="28"/>
        </w:rPr>
        <w:t xml:space="preserve"> </w:t>
      </w:r>
      <w:r w:rsidRPr="00835932">
        <w:rPr>
          <w:sz w:val="28"/>
          <w:szCs w:val="28"/>
        </w:rPr>
        <w:t>отношений,</w:t>
      </w:r>
      <w:r>
        <w:rPr>
          <w:sz w:val="28"/>
          <w:szCs w:val="28"/>
        </w:rPr>
        <w:t xml:space="preserve"> </w:t>
      </w:r>
      <w:r w:rsidRPr="00835932">
        <w:rPr>
          <w:sz w:val="28"/>
          <w:szCs w:val="28"/>
        </w:rPr>
        <w:t>вытекающих</w:t>
      </w:r>
      <w:r>
        <w:rPr>
          <w:sz w:val="28"/>
          <w:szCs w:val="28"/>
        </w:rPr>
        <w:t xml:space="preserve"> </w:t>
      </w:r>
      <w:r w:rsidRPr="00835932">
        <w:rPr>
          <w:sz w:val="28"/>
          <w:szCs w:val="28"/>
        </w:rPr>
        <w:t>из</w:t>
      </w:r>
      <w:r>
        <w:rPr>
          <w:sz w:val="28"/>
          <w:szCs w:val="28"/>
        </w:rPr>
        <w:t xml:space="preserve"> </w:t>
      </w:r>
      <w:r w:rsidRPr="00835932">
        <w:rPr>
          <w:sz w:val="28"/>
          <w:szCs w:val="28"/>
        </w:rPr>
        <w:t>природы</w:t>
      </w:r>
      <w:r>
        <w:rPr>
          <w:sz w:val="28"/>
          <w:szCs w:val="28"/>
        </w:rPr>
        <w:t xml:space="preserve"> </w:t>
      </w:r>
      <w:r w:rsidRPr="00835932">
        <w:rPr>
          <w:sz w:val="28"/>
          <w:szCs w:val="28"/>
        </w:rPr>
        <w:t>вещей.</w:t>
      </w:r>
    </w:p>
    <w:p w:rsidR="00E91184" w:rsidRPr="00835932" w:rsidRDefault="00E91184" w:rsidP="00E91184">
      <w:pPr>
        <w:pStyle w:val="Bodytext80"/>
        <w:shd w:val="clear" w:color="auto" w:fill="auto"/>
        <w:spacing w:before="0" w:line="360" w:lineRule="auto"/>
        <w:rPr>
          <w:sz w:val="28"/>
          <w:szCs w:val="28"/>
        </w:rPr>
      </w:pPr>
      <w:r w:rsidRPr="00835932">
        <w:rPr>
          <w:sz w:val="28"/>
          <w:szCs w:val="28"/>
        </w:rPr>
        <w:t>У</w:t>
      </w:r>
      <w:r>
        <w:rPr>
          <w:sz w:val="28"/>
          <w:szCs w:val="28"/>
        </w:rPr>
        <w:t xml:space="preserve"> </w:t>
      </w:r>
      <w:r w:rsidRPr="00835932">
        <w:rPr>
          <w:sz w:val="28"/>
          <w:szCs w:val="28"/>
        </w:rPr>
        <w:t>Канта</w:t>
      </w:r>
      <w:r>
        <w:rPr>
          <w:sz w:val="28"/>
          <w:szCs w:val="28"/>
        </w:rPr>
        <w:t xml:space="preserve"> </w:t>
      </w:r>
      <w:r w:rsidRPr="00835932">
        <w:rPr>
          <w:sz w:val="28"/>
          <w:szCs w:val="28"/>
        </w:rPr>
        <w:t>понятие</w:t>
      </w:r>
      <w:r>
        <w:rPr>
          <w:sz w:val="28"/>
          <w:szCs w:val="28"/>
        </w:rPr>
        <w:t xml:space="preserve"> </w:t>
      </w:r>
      <w:r w:rsidRPr="00835932">
        <w:rPr>
          <w:sz w:val="28"/>
          <w:szCs w:val="28"/>
        </w:rPr>
        <w:t>закона</w:t>
      </w:r>
      <w:r>
        <w:rPr>
          <w:sz w:val="28"/>
          <w:szCs w:val="28"/>
        </w:rPr>
        <w:t xml:space="preserve"> </w:t>
      </w:r>
      <w:r w:rsidRPr="00835932">
        <w:rPr>
          <w:sz w:val="28"/>
          <w:szCs w:val="28"/>
        </w:rPr>
        <w:t>является</w:t>
      </w:r>
      <w:r>
        <w:rPr>
          <w:sz w:val="28"/>
          <w:szCs w:val="28"/>
        </w:rPr>
        <w:t xml:space="preserve"> </w:t>
      </w:r>
      <w:r w:rsidRPr="00835932">
        <w:rPr>
          <w:sz w:val="28"/>
          <w:szCs w:val="28"/>
        </w:rPr>
        <w:t>средством</w:t>
      </w:r>
      <w:r>
        <w:rPr>
          <w:sz w:val="28"/>
          <w:szCs w:val="28"/>
        </w:rPr>
        <w:t xml:space="preserve"> </w:t>
      </w:r>
      <w:r w:rsidRPr="00835932">
        <w:rPr>
          <w:sz w:val="28"/>
          <w:szCs w:val="28"/>
        </w:rPr>
        <w:t>выражения</w:t>
      </w:r>
      <w:r>
        <w:rPr>
          <w:sz w:val="28"/>
          <w:szCs w:val="28"/>
        </w:rPr>
        <w:t xml:space="preserve"> </w:t>
      </w:r>
      <w:r w:rsidRPr="00835932">
        <w:rPr>
          <w:sz w:val="28"/>
          <w:szCs w:val="28"/>
        </w:rPr>
        <w:t>необходимых</w:t>
      </w:r>
      <w:r>
        <w:rPr>
          <w:sz w:val="28"/>
          <w:szCs w:val="28"/>
        </w:rPr>
        <w:t xml:space="preserve"> </w:t>
      </w:r>
      <w:r w:rsidRPr="00835932">
        <w:rPr>
          <w:sz w:val="28"/>
          <w:szCs w:val="28"/>
        </w:rPr>
        <w:t>отношений,</w:t>
      </w:r>
      <w:r>
        <w:rPr>
          <w:sz w:val="28"/>
          <w:szCs w:val="28"/>
        </w:rPr>
        <w:t xml:space="preserve"> </w:t>
      </w:r>
      <w:r w:rsidRPr="00835932">
        <w:rPr>
          <w:sz w:val="28"/>
          <w:szCs w:val="28"/>
        </w:rPr>
        <w:t>существующих</w:t>
      </w:r>
      <w:r>
        <w:rPr>
          <w:sz w:val="28"/>
          <w:szCs w:val="28"/>
        </w:rPr>
        <w:t xml:space="preserve"> </w:t>
      </w:r>
      <w:r w:rsidRPr="00835932">
        <w:rPr>
          <w:sz w:val="28"/>
          <w:szCs w:val="28"/>
        </w:rPr>
        <w:t>между</w:t>
      </w:r>
      <w:r>
        <w:rPr>
          <w:sz w:val="28"/>
          <w:szCs w:val="28"/>
        </w:rPr>
        <w:t xml:space="preserve"> </w:t>
      </w:r>
      <w:r w:rsidRPr="00835932">
        <w:rPr>
          <w:sz w:val="28"/>
          <w:szCs w:val="28"/>
        </w:rPr>
        <w:t>элементами</w:t>
      </w:r>
      <w:r>
        <w:rPr>
          <w:sz w:val="28"/>
          <w:szCs w:val="28"/>
        </w:rPr>
        <w:t xml:space="preserve"> </w:t>
      </w:r>
      <w:r w:rsidRPr="00835932">
        <w:rPr>
          <w:sz w:val="28"/>
          <w:szCs w:val="28"/>
        </w:rPr>
        <w:t>познавательной</w:t>
      </w:r>
      <w:r>
        <w:rPr>
          <w:sz w:val="28"/>
          <w:szCs w:val="28"/>
        </w:rPr>
        <w:t xml:space="preserve"> </w:t>
      </w:r>
      <w:r w:rsidRPr="00835932">
        <w:rPr>
          <w:sz w:val="28"/>
          <w:szCs w:val="28"/>
        </w:rPr>
        <w:t>деятельности</w:t>
      </w:r>
      <w:r>
        <w:rPr>
          <w:sz w:val="28"/>
          <w:szCs w:val="28"/>
        </w:rPr>
        <w:t xml:space="preserve"> </w:t>
      </w:r>
      <w:r w:rsidRPr="00835932">
        <w:rPr>
          <w:sz w:val="28"/>
          <w:szCs w:val="28"/>
        </w:rPr>
        <w:t>субъекта.</w:t>
      </w:r>
      <w:r>
        <w:rPr>
          <w:sz w:val="28"/>
          <w:szCs w:val="28"/>
        </w:rPr>
        <w:t xml:space="preserve"> </w:t>
      </w:r>
      <w:r w:rsidRPr="00835932">
        <w:rPr>
          <w:sz w:val="28"/>
          <w:szCs w:val="28"/>
        </w:rPr>
        <w:t>Оно</w:t>
      </w:r>
      <w:r>
        <w:rPr>
          <w:sz w:val="28"/>
          <w:szCs w:val="28"/>
        </w:rPr>
        <w:t xml:space="preserve"> </w:t>
      </w:r>
      <w:proofErr w:type="gramStart"/>
      <w:r w:rsidRPr="00835932">
        <w:rPr>
          <w:sz w:val="28"/>
          <w:szCs w:val="28"/>
        </w:rPr>
        <w:t>используется</w:t>
      </w:r>
      <w:proofErr w:type="gramEnd"/>
      <w:r>
        <w:rPr>
          <w:sz w:val="28"/>
          <w:szCs w:val="28"/>
        </w:rPr>
        <w:t xml:space="preserve"> </w:t>
      </w:r>
      <w:r w:rsidRPr="00835932">
        <w:rPr>
          <w:sz w:val="28"/>
          <w:szCs w:val="28"/>
        </w:rPr>
        <w:t>прежде</w:t>
      </w:r>
      <w:r>
        <w:rPr>
          <w:sz w:val="28"/>
          <w:szCs w:val="28"/>
        </w:rPr>
        <w:t xml:space="preserve"> </w:t>
      </w:r>
      <w:r w:rsidRPr="00835932">
        <w:rPr>
          <w:sz w:val="28"/>
          <w:szCs w:val="28"/>
        </w:rPr>
        <w:t>всего</w:t>
      </w:r>
      <w:r>
        <w:rPr>
          <w:sz w:val="28"/>
          <w:szCs w:val="28"/>
        </w:rPr>
        <w:t xml:space="preserve"> </w:t>
      </w:r>
      <w:r w:rsidRPr="00835932">
        <w:rPr>
          <w:sz w:val="28"/>
          <w:szCs w:val="28"/>
        </w:rPr>
        <w:t>для</w:t>
      </w:r>
      <w:r>
        <w:rPr>
          <w:sz w:val="28"/>
          <w:szCs w:val="28"/>
        </w:rPr>
        <w:t xml:space="preserve"> </w:t>
      </w:r>
      <w:r w:rsidRPr="00835932">
        <w:rPr>
          <w:sz w:val="28"/>
          <w:szCs w:val="28"/>
        </w:rPr>
        <w:t>выражения</w:t>
      </w:r>
      <w:r>
        <w:rPr>
          <w:sz w:val="28"/>
          <w:szCs w:val="28"/>
        </w:rPr>
        <w:t xml:space="preserve"> </w:t>
      </w:r>
      <w:r w:rsidRPr="00835932">
        <w:rPr>
          <w:sz w:val="28"/>
          <w:szCs w:val="28"/>
        </w:rPr>
        <w:t>отношения</w:t>
      </w:r>
      <w:r>
        <w:rPr>
          <w:sz w:val="28"/>
          <w:szCs w:val="28"/>
        </w:rPr>
        <w:t xml:space="preserve"> </w:t>
      </w:r>
      <w:r w:rsidRPr="00835932">
        <w:rPr>
          <w:sz w:val="28"/>
          <w:szCs w:val="28"/>
        </w:rPr>
        <w:t>субординации</w:t>
      </w:r>
      <w:r>
        <w:rPr>
          <w:sz w:val="28"/>
          <w:szCs w:val="28"/>
        </w:rPr>
        <w:t xml:space="preserve"> </w:t>
      </w:r>
      <w:r w:rsidRPr="00835932">
        <w:rPr>
          <w:sz w:val="28"/>
          <w:szCs w:val="28"/>
        </w:rPr>
        <w:t>между</w:t>
      </w:r>
      <w:r>
        <w:rPr>
          <w:sz w:val="28"/>
          <w:szCs w:val="28"/>
        </w:rPr>
        <w:t xml:space="preserve"> </w:t>
      </w:r>
      <w:r w:rsidRPr="00835932">
        <w:rPr>
          <w:sz w:val="28"/>
          <w:szCs w:val="28"/>
        </w:rPr>
        <w:t>общим</w:t>
      </w:r>
      <w:r>
        <w:rPr>
          <w:sz w:val="28"/>
          <w:szCs w:val="28"/>
        </w:rPr>
        <w:t xml:space="preserve"> </w:t>
      </w:r>
      <w:r w:rsidRPr="00835932">
        <w:rPr>
          <w:sz w:val="28"/>
          <w:szCs w:val="28"/>
        </w:rPr>
        <w:t>и</w:t>
      </w:r>
      <w:r>
        <w:rPr>
          <w:sz w:val="28"/>
          <w:szCs w:val="28"/>
        </w:rPr>
        <w:t xml:space="preserve"> </w:t>
      </w:r>
      <w:r w:rsidRPr="00835932">
        <w:rPr>
          <w:sz w:val="28"/>
          <w:szCs w:val="28"/>
        </w:rPr>
        <w:t>единичным,</w:t>
      </w:r>
      <w:r>
        <w:rPr>
          <w:sz w:val="28"/>
          <w:szCs w:val="28"/>
        </w:rPr>
        <w:t xml:space="preserve"> </w:t>
      </w:r>
      <w:r w:rsidRPr="00835932">
        <w:rPr>
          <w:sz w:val="28"/>
          <w:szCs w:val="28"/>
        </w:rPr>
        <w:t>а</w:t>
      </w:r>
      <w:r>
        <w:rPr>
          <w:sz w:val="28"/>
          <w:szCs w:val="28"/>
        </w:rPr>
        <w:t xml:space="preserve"> </w:t>
      </w:r>
      <w:r w:rsidRPr="00835932">
        <w:rPr>
          <w:sz w:val="28"/>
          <w:szCs w:val="28"/>
        </w:rPr>
        <w:t>также</w:t>
      </w:r>
      <w:r>
        <w:rPr>
          <w:sz w:val="28"/>
          <w:szCs w:val="28"/>
        </w:rPr>
        <w:t xml:space="preserve"> </w:t>
      </w:r>
      <w:r w:rsidRPr="00835932">
        <w:rPr>
          <w:sz w:val="28"/>
          <w:szCs w:val="28"/>
        </w:rPr>
        <w:t>между</w:t>
      </w:r>
      <w:r>
        <w:rPr>
          <w:sz w:val="28"/>
          <w:szCs w:val="28"/>
        </w:rPr>
        <w:t xml:space="preserve"> </w:t>
      </w:r>
      <w:r w:rsidRPr="00835932">
        <w:rPr>
          <w:sz w:val="28"/>
          <w:szCs w:val="28"/>
        </w:rPr>
        <w:t>категориями</w:t>
      </w:r>
      <w:r>
        <w:rPr>
          <w:sz w:val="28"/>
          <w:szCs w:val="28"/>
        </w:rPr>
        <w:t xml:space="preserve"> </w:t>
      </w:r>
      <w:r w:rsidRPr="00835932">
        <w:rPr>
          <w:sz w:val="28"/>
          <w:szCs w:val="28"/>
        </w:rPr>
        <w:t>и</w:t>
      </w:r>
      <w:r>
        <w:rPr>
          <w:sz w:val="28"/>
          <w:szCs w:val="28"/>
        </w:rPr>
        <w:t xml:space="preserve"> </w:t>
      </w:r>
      <w:r w:rsidRPr="00835932">
        <w:rPr>
          <w:sz w:val="28"/>
          <w:szCs w:val="28"/>
        </w:rPr>
        <w:t>явлениями</w:t>
      </w:r>
      <w:r>
        <w:rPr>
          <w:sz w:val="28"/>
          <w:szCs w:val="28"/>
        </w:rPr>
        <w:t xml:space="preserve"> </w:t>
      </w:r>
      <w:r w:rsidRPr="00835932">
        <w:rPr>
          <w:sz w:val="28"/>
          <w:szCs w:val="28"/>
        </w:rPr>
        <w:t>в</w:t>
      </w:r>
      <w:r>
        <w:rPr>
          <w:sz w:val="28"/>
          <w:szCs w:val="28"/>
        </w:rPr>
        <w:t xml:space="preserve"> </w:t>
      </w:r>
      <w:r w:rsidRPr="00835932">
        <w:rPr>
          <w:sz w:val="28"/>
          <w:szCs w:val="28"/>
        </w:rPr>
        <w:t>процессе</w:t>
      </w:r>
      <w:r>
        <w:rPr>
          <w:sz w:val="28"/>
          <w:szCs w:val="28"/>
        </w:rPr>
        <w:t xml:space="preserve"> </w:t>
      </w:r>
      <w:r w:rsidRPr="00835932">
        <w:rPr>
          <w:sz w:val="28"/>
          <w:szCs w:val="28"/>
        </w:rPr>
        <w:t>их</w:t>
      </w:r>
      <w:r>
        <w:rPr>
          <w:sz w:val="28"/>
          <w:szCs w:val="28"/>
        </w:rPr>
        <w:t xml:space="preserve"> </w:t>
      </w:r>
      <w:r w:rsidRPr="00835932">
        <w:rPr>
          <w:sz w:val="28"/>
          <w:szCs w:val="28"/>
        </w:rPr>
        <w:t>взаимодействия</w:t>
      </w:r>
      <w:r>
        <w:rPr>
          <w:sz w:val="28"/>
          <w:szCs w:val="28"/>
        </w:rPr>
        <w:t xml:space="preserve"> </w:t>
      </w:r>
      <w:r w:rsidRPr="00835932">
        <w:rPr>
          <w:sz w:val="28"/>
          <w:szCs w:val="28"/>
        </w:rPr>
        <w:t>при</w:t>
      </w:r>
      <w:r>
        <w:rPr>
          <w:sz w:val="28"/>
          <w:szCs w:val="28"/>
        </w:rPr>
        <w:t xml:space="preserve"> </w:t>
      </w:r>
      <w:r w:rsidRPr="00835932">
        <w:rPr>
          <w:sz w:val="28"/>
          <w:szCs w:val="28"/>
        </w:rPr>
        <w:t>формировании</w:t>
      </w:r>
      <w:r>
        <w:rPr>
          <w:sz w:val="28"/>
          <w:szCs w:val="28"/>
        </w:rPr>
        <w:t xml:space="preserve"> </w:t>
      </w:r>
      <w:r w:rsidRPr="00835932">
        <w:rPr>
          <w:sz w:val="28"/>
          <w:szCs w:val="28"/>
        </w:rPr>
        <w:t>знания.</w:t>
      </w:r>
      <w:r>
        <w:rPr>
          <w:sz w:val="28"/>
          <w:szCs w:val="28"/>
        </w:rPr>
        <w:t xml:space="preserve"> </w:t>
      </w:r>
      <w:r w:rsidRPr="00835932">
        <w:rPr>
          <w:sz w:val="28"/>
          <w:szCs w:val="28"/>
        </w:rPr>
        <w:t>Согласно</w:t>
      </w:r>
      <w:r>
        <w:rPr>
          <w:sz w:val="28"/>
          <w:szCs w:val="28"/>
        </w:rPr>
        <w:t xml:space="preserve"> </w:t>
      </w:r>
      <w:r w:rsidRPr="00835932">
        <w:rPr>
          <w:sz w:val="28"/>
          <w:szCs w:val="28"/>
        </w:rPr>
        <w:t>Канту,</w:t>
      </w:r>
      <w:r>
        <w:rPr>
          <w:sz w:val="28"/>
          <w:szCs w:val="28"/>
        </w:rPr>
        <w:t xml:space="preserve"> </w:t>
      </w:r>
      <w:r w:rsidRPr="00835932">
        <w:rPr>
          <w:sz w:val="28"/>
          <w:szCs w:val="28"/>
        </w:rPr>
        <w:t>законы</w:t>
      </w:r>
      <w:r>
        <w:rPr>
          <w:sz w:val="28"/>
          <w:szCs w:val="28"/>
        </w:rPr>
        <w:t xml:space="preserve"> </w:t>
      </w:r>
      <w:r w:rsidRPr="00835932">
        <w:rPr>
          <w:sz w:val="28"/>
          <w:szCs w:val="28"/>
        </w:rPr>
        <w:t>науки</w:t>
      </w:r>
      <w:r>
        <w:rPr>
          <w:sz w:val="28"/>
          <w:szCs w:val="28"/>
        </w:rPr>
        <w:t xml:space="preserve"> </w:t>
      </w:r>
      <w:r w:rsidRPr="00835932">
        <w:rPr>
          <w:sz w:val="28"/>
          <w:szCs w:val="28"/>
        </w:rPr>
        <w:t>являются</w:t>
      </w:r>
      <w:r>
        <w:rPr>
          <w:sz w:val="28"/>
          <w:szCs w:val="28"/>
        </w:rPr>
        <w:t xml:space="preserve"> </w:t>
      </w:r>
      <w:r w:rsidRPr="00835932">
        <w:rPr>
          <w:sz w:val="28"/>
          <w:szCs w:val="28"/>
        </w:rPr>
        <w:t>высшей</w:t>
      </w:r>
      <w:r>
        <w:rPr>
          <w:sz w:val="28"/>
          <w:szCs w:val="28"/>
        </w:rPr>
        <w:t xml:space="preserve"> </w:t>
      </w:r>
      <w:r w:rsidRPr="00835932">
        <w:rPr>
          <w:sz w:val="28"/>
          <w:szCs w:val="28"/>
        </w:rPr>
        <w:t>формой</w:t>
      </w:r>
      <w:r>
        <w:rPr>
          <w:sz w:val="28"/>
          <w:szCs w:val="28"/>
        </w:rPr>
        <w:t xml:space="preserve"> </w:t>
      </w:r>
      <w:r w:rsidRPr="00835932">
        <w:rPr>
          <w:sz w:val="28"/>
          <w:szCs w:val="28"/>
        </w:rPr>
        <w:t>рассудочного</w:t>
      </w:r>
      <w:r>
        <w:rPr>
          <w:sz w:val="28"/>
          <w:szCs w:val="28"/>
        </w:rPr>
        <w:t xml:space="preserve"> </w:t>
      </w:r>
      <w:r w:rsidRPr="00835932">
        <w:rPr>
          <w:sz w:val="28"/>
          <w:szCs w:val="28"/>
        </w:rPr>
        <w:t>знания.</w:t>
      </w:r>
      <w:r>
        <w:rPr>
          <w:sz w:val="28"/>
          <w:szCs w:val="28"/>
        </w:rPr>
        <w:t xml:space="preserve"> </w:t>
      </w:r>
      <w:r w:rsidRPr="00835932">
        <w:rPr>
          <w:sz w:val="28"/>
          <w:szCs w:val="28"/>
        </w:rPr>
        <w:t>Гегель</w:t>
      </w:r>
      <w:r>
        <w:rPr>
          <w:sz w:val="28"/>
          <w:szCs w:val="28"/>
        </w:rPr>
        <w:t xml:space="preserve"> </w:t>
      </w:r>
      <w:r w:rsidRPr="00835932">
        <w:rPr>
          <w:sz w:val="28"/>
          <w:szCs w:val="28"/>
        </w:rPr>
        <w:t>увязывал</w:t>
      </w:r>
      <w:r>
        <w:rPr>
          <w:sz w:val="28"/>
          <w:szCs w:val="28"/>
        </w:rPr>
        <w:t xml:space="preserve"> </w:t>
      </w:r>
      <w:r w:rsidRPr="00835932">
        <w:rPr>
          <w:sz w:val="28"/>
          <w:szCs w:val="28"/>
        </w:rPr>
        <w:t>законы</w:t>
      </w:r>
      <w:r>
        <w:rPr>
          <w:sz w:val="28"/>
          <w:szCs w:val="28"/>
        </w:rPr>
        <w:t xml:space="preserve"> </w:t>
      </w:r>
      <w:r w:rsidRPr="00835932">
        <w:rPr>
          <w:sz w:val="28"/>
          <w:szCs w:val="28"/>
        </w:rPr>
        <w:t>с</w:t>
      </w:r>
      <w:r>
        <w:rPr>
          <w:sz w:val="28"/>
          <w:szCs w:val="28"/>
        </w:rPr>
        <w:t xml:space="preserve"> </w:t>
      </w:r>
      <w:r w:rsidRPr="00835932">
        <w:rPr>
          <w:sz w:val="28"/>
          <w:szCs w:val="28"/>
        </w:rPr>
        <w:t>устойчивыми,</w:t>
      </w:r>
      <w:r>
        <w:rPr>
          <w:sz w:val="28"/>
          <w:szCs w:val="28"/>
        </w:rPr>
        <w:t xml:space="preserve"> </w:t>
      </w:r>
      <w:r w:rsidRPr="00835932">
        <w:rPr>
          <w:sz w:val="28"/>
          <w:szCs w:val="28"/>
        </w:rPr>
        <w:t>необходимыми,</w:t>
      </w:r>
      <w:r>
        <w:rPr>
          <w:sz w:val="28"/>
          <w:szCs w:val="28"/>
        </w:rPr>
        <w:t xml:space="preserve"> </w:t>
      </w:r>
      <w:r w:rsidRPr="00835932">
        <w:rPr>
          <w:sz w:val="28"/>
          <w:szCs w:val="28"/>
        </w:rPr>
        <w:t>существенными</w:t>
      </w:r>
      <w:r>
        <w:rPr>
          <w:sz w:val="28"/>
          <w:szCs w:val="28"/>
        </w:rPr>
        <w:t xml:space="preserve"> </w:t>
      </w:r>
      <w:r w:rsidRPr="00835932">
        <w:rPr>
          <w:sz w:val="28"/>
          <w:szCs w:val="28"/>
        </w:rPr>
        <w:t>особенностями</w:t>
      </w:r>
      <w:r>
        <w:rPr>
          <w:sz w:val="28"/>
          <w:szCs w:val="28"/>
        </w:rPr>
        <w:t xml:space="preserve"> </w:t>
      </w:r>
      <w:r w:rsidRPr="00835932">
        <w:rPr>
          <w:sz w:val="28"/>
          <w:szCs w:val="28"/>
        </w:rPr>
        <w:t>развития</w:t>
      </w:r>
      <w:r>
        <w:rPr>
          <w:sz w:val="28"/>
          <w:szCs w:val="28"/>
        </w:rPr>
        <w:t xml:space="preserve"> </w:t>
      </w:r>
      <w:r w:rsidRPr="00835932">
        <w:rPr>
          <w:sz w:val="28"/>
          <w:szCs w:val="28"/>
        </w:rPr>
        <w:t>абсолютной</w:t>
      </w:r>
      <w:r>
        <w:rPr>
          <w:sz w:val="28"/>
          <w:szCs w:val="28"/>
        </w:rPr>
        <w:t xml:space="preserve"> </w:t>
      </w:r>
      <w:r w:rsidRPr="00835932">
        <w:rPr>
          <w:sz w:val="28"/>
          <w:szCs w:val="28"/>
        </w:rPr>
        <w:t>идеи,</w:t>
      </w:r>
      <w:r>
        <w:rPr>
          <w:sz w:val="28"/>
          <w:szCs w:val="28"/>
        </w:rPr>
        <w:t xml:space="preserve"> </w:t>
      </w:r>
      <w:r w:rsidRPr="00835932">
        <w:rPr>
          <w:sz w:val="28"/>
          <w:szCs w:val="28"/>
        </w:rPr>
        <w:t>характеризуя</w:t>
      </w:r>
      <w:r>
        <w:rPr>
          <w:sz w:val="28"/>
          <w:szCs w:val="28"/>
        </w:rPr>
        <w:t xml:space="preserve"> </w:t>
      </w:r>
      <w:r w:rsidRPr="00835932">
        <w:rPr>
          <w:sz w:val="28"/>
          <w:szCs w:val="28"/>
        </w:rPr>
        <w:t>их</w:t>
      </w:r>
      <w:r>
        <w:rPr>
          <w:sz w:val="28"/>
          <w:szCs w:val="28"/>
        </w:rPr>
        <w:t xml:space="preserve"> </w:t>
      </w:r>
      <w:r w:rsidRPr="00835932">
        <w:rPr>
          <w:sz w:val="28"/>
          <w:szCs w:val="28"/>
        </w:rPr>
        <w:t>как</w:t>
      </w:r>
      <w:r>
        <w:rPr>
          <w:sz w:val="28"/>
          <w:szCs w:val="28"/>
        </w:rPr>
        <w:t xml:space="preserve"> </w:t>
      </w:r>
      <w:r w:rsidRPr="00835932">
        <w:rPr>
          <w:sz w:val="28"/>
          <w:szCs w:val="28"/>
        </w:rPr>
        <w:t>законы</w:t>
      </w:r>
      <w:r>
        <w:rPr>
          <w:sz w:val="28"/>
          <w:szCs w:val="28"/>
        </w:rPr>
        <w:t xml:space="preserve"> </w:t>
      </w:r>
      <w:r w:rsidRPr="00835932">
        <w:rPr>
          <w:sz w:val="28"/>
          <w:szCs w:val="28"/>
        </w:rPr>
        <w:t>диалектики.</w:t>
      </w:r>
      <w:r>
        <w:rPr>
          <w:sz w:val="28"/>
          <w:szCs w:val="28"/>
        </w:rPr>
        <w:t xml:space="preserve"> </w:t>
      </w:r>
      <w:r w:rsidRPr="00835932">
        <w:rPr>
          <w:sz w:val="28"/>
          <w:szCs w:val="28"/>
        </w:rPr>
        <w:t>Таким</w:t>
      </w:r>
      <w:r>
        <w:rPr>
          <w:sz w:val="28"/>
          <w:szCs w:val="28"/>
        </w:rPr>
        <w:t xml:space="preserve"> </w:t>
      </w:r>
      <w:r w:rsidRPr="00835932">
        <w:rPr>
          <w:sz w:val="28"/>
          <w:szCs w:val="28"/>
        </w:rPr>
        <w:t>образом,</w:t>
      </w:r>
      <w:r>
        <w:rPr>
          <w:sz w:val="28"/>
          <w:szCs w:val="28"/>
        </w:rPr>
        <w:t xml:space="preserve"> </w:t>
      </w:r>
      <w:r w:rsidRPr="00835932">
        <w:rPr>
          <w:sz w:val="28"/>
          <w:szCs w:val="28"/>
        </w:rPr>
        <w:t>в</w:t>
      </w:r>
      <w:r>
        <w:rPr>
          <w:sz w:val="28"/>
          <w:szCs w:val="28"/>
        </w:rPr>
        <w:t xml:space="preserve"> </w:t>
      </w:r>
      <w:r w:rsidRPr="00835932">
        <w:rPr>
          <w:sz w:val="28"/>
          <w:szCs w:val="28"/>
        </w:rPr>
        <w:t>классической</w:t>
      </w:r>
      <w:r>
        <w:rPr>
          <w:sz w:val="28"/>
          <w:szCs w:val="28"/>
        </w:rPr>
        <w:t xml:space="preserve"> </w:t>
      </w:r>
      <w:r w:rsidRPr="00835932">
        <w:rPr>
          <w:sz w:val="28"/>
          <w:szCs w:val="28"/>
        </w:rPr>
        <w:t>философии</w:t>
      </w:r>
      <w:r>
        <w:rPr>
          <w:sz w:val="28"/>
          <w:szCs w:val="28"/>
        </w:rPr>
        <w:t xml:space="preserve"> </w:t>
      </w:r>
      <w:r w:rsidRPr="00835932">
        <w:rPr>
          <w:sz w:val="28"/>
          <w:szCs w:val="28"/>
        </w:rPr>
        <w:t>выработалось</w:t>
      </w:r>
      <w:r>
        <w:rPr>
          <w:sz w:val="28"/>
          <w:szCs w:val="28"/>
        </w:rPr>
        <w:t xml:space="preserve"> </w:t>
      </w:r>
      <w:r w:rsidRPr="00835932">
        <w:rPr>
          <w:sz w:val="28"/>
          <w:szCs w:val="28"/>
        </w:rPr>
        <w:t>понимание</w:t>
      </w:r>
      <w:r>
        <w:rPr>
          <w:sz w:val="28"/>
          <w:szCs w:val="28"/>
        </w:rPr>
        <w:t xml:space="preserve"> </w:t>
      </w:r>
      <w:r w:rsidRPr="00835932">
        <w:rPr>
          <w:sz w:val="28"/>
          <w:szCs w:val="28"/>
        </w:rPr>
        <w:t>закона</w:t>
      </w:r>
      <w:r>
        <w:rPr>
          <w:sz w:val="28"/>
          <w:szCs w:val="28"/>
        </w:rPr>
        <w:t xml:space="preserve"> </w:t>
      </w:r>
      <w:r w:rsidRPr="00835932">
        <w:rPr>
          <w:sz w:val="28"/>
          <w:szCs w:val="28"/>
        </w:rPr>
        <w:t>как</w:t>
      </w:r>
      <w:r>
        <w:rPr>
          <w:sz w:val="28"/>
          <w:szCs w:val="28"/>
        </w:rPr>
        <w:t xml:space="preserve"> </w:t>
      </w:r>
      <w:r w:rsidRPr="00835932">
        <w:rPr>
          <w:sz w:val="28"/>
          <w:szCs w:val="28"/>
        </w:rPr>
        <w:t>существенной,</w:t>
      </w:r>
      <w:r>
        <w:rPr>
          <w:sz w:val="28"/>
          <w:szCs w:val="28"/>
        </w:rPr>
        <w:t xml:space="preserve"> </w:t>
      </w:r>
      <w:r w:rsidRPr="00835932">
        <w:rPr>
          <w:sz w:val="28"/>
          <w:szCs w:val="28"/>
        </w:rPr>
        <w:t>необходимой,</w:t>
      </w:r>
      <w:r>
        <w:rPr>
          <w:sz w:val="28"/>
          <w:szCs w:val="28"/>
        </w:rPr>
        <w:t xml:space="preserve"> </w:t>
      </w:r>
      <w:r w:rsidRPr="00835932">
        <w:rPr>
          <w:sz w:val="28"/>
          <w:szCs w:val="28"/>
        </w:rPr>
        <w:t>устойчивой</w:t>
      </w:r>
      <w:r>
        <w:rPr>
          <w:sz w:val="28"/>
          <w:szCs w:val="28"/>
        </w:rPr>
        <w:t xml:space="preserve"> </w:t>
      </w:r>
      <w:r w:rsidRPr="00835932">
        <w:rPr>
          <w:sz w:val="28"/>
          <w:szCs w:val="28"/>
        </w:rPr>
        <w:t>и</w:t>
      </w:r>
      <w:r>
        <w:rPr>
          <w:sz w:val="28"/>
          <w:szCs w:val="28"/>
        </w:rPr>
        <w:t xml:space="preserve"> </w:t>
      </w:r>
      <w:r w:rsidRPr="00835932">
        <w:rPr>
          <w:sz w:val="28"/>
          <w:szCs w:val="28"/>
        </w:rPr>
        <w:t>повторяющейся</w:t>
      </w:r>
      <w:r>
        <w:rPr>
          <w:sz w:val="28"/>
          <w:szCs w:val="28"/>
        </w:rPr>
        <w:t xml:space="preserve"> </w:t>
      </w:r>
      <w:r w:rsidRPr="00835932">
        <w:rPr>
          <w:sz w:val="28"/>
          <w:szCs w:val="28"/>
        </w:rPr>
        <w:t>связи</w:t>
      </w:r>
      <w:r>
        <w:rPr>
          <w:sz w:val="28"/>
          <w:szCs w:val="28"/>
        </w:rPr>
        <w:t xml:space="preserve"> </w:t>
      </w:r>
      <w:r w:rsidRPr="00835932">
        <w:rPr>
          <w:sz w:val="28"/>
          <w:szCs w:val="28"/>
        </w:rPr>
        <w:t>между</w:t>
      </w:r>
      <w:r>
        <w:rPr>
          <w:sz w:val="28"/>
          <w:szCs w:val="28"/>
        </w:rPr>
        <w:t xml:space="preserve"> </w:t>
      </w:r>
      <w:r w:rsidRPr="00835932">
        <w:rPr>
          <w:sz w:val="28"/>
          <w:szCs w:val="28"/>
        </w:rPr>
        <w:t>явлениями.</w:t>
      </w:r>
    </w:p>
    <w:p w:rsidR="00E91184" w:rsidRPr="00835932" w:rsidRDefault="00E91184" w:rsidP="00E91184">
      <w:pPr>
        <w:pStyle w:val="Bodytext80"/>
        <w:shd w:val="clear" w:color="auto" w:fill="auto"/>
        <w:spacing w:before="0" w:line="360" w:lineRule="auto"/>
        <w:rPr>
          <w:sz w:val="28"/>
          <w:szCs w:val="28"/>
        </w:rPr>
      </w:pPr>
      <w:r w:rsidRPr="00835932">
        <w:rPr>
          <w:sz w:val="28"/>
          <w:szCs w:val="28"/>
        </w:rPr>
        <w:t>В</w:t>
      </w:r>
      <w:r>
        <w:rPr>
          <w:sz w:val="28"/>
          <w:szCs w:val="28"/>
        </w:rPr>
        <w:t xml:space="preserve"> </w:t>
      </w:r>
      <w:r w:rsidRPr="00835932">
        <w:rPr>
          <w:sz w:val="28"/>
          <w:szCs w:val="28"/>
        </w:rPr>
        <w:t>современной</w:t>
      </w:r>
      <w:r>
        <w:rPr>
          <w:sz w:val="28"/>
          <w:szCs w:val="28"/>
        </w:rPr>
        <w:t xml:space="preserve"> </w:t>
      </w:r>
      <w:r w:rsidRPr="00835932">
        <w:rPr>
          <w:sz w:val="28"/>
          <w:szCs w:val="28"/>
        </w:rPr>
        <w:t>науке,</w:t>
      </w:r>
      <w:r>
        <w:rPr>
          <w:sz w:val="28"/>
          <w:szCs w:val="28"/>
        </w:rPr>
        <w:t xml:space="preserve"> </w:t>
      </w:r>
      <w:r w:rsidRPr="00835932">
        <w:rPr>
          <w:sz w:val="28"/>
          <w:szCs w:val="28"/>
        </w:rPr>
        <w:t>наследующей</w:t>
      </w:r>
      <w:r>
        <w:rPr>
          <w:sz w:val="28"/>
          <w:szCs w:val="28"/>
        </w:rPr>
        <w:t xml:space="preserve"> </w:t>
      </w:r>
      <w:r w:rsidRPr="00835932">
        <w:rPr>
          <w:sz w:val="28"/>
          <w:szCs w:val="28"/>
        </w:rPr>
        <w:t>традиции</w:t>
      </w:r>
      <w:r>
        <w:rPr>
          <w:sz w:val="28"/>
          <w:szCs w:val="28"/>
        </w:rPr>
        <w:t xml:space="preserve"> </w:t>
      </w:r>
      <w:r w:rsidRPr="00835932">
        <w:rPr>
          <w:sz w:val="28"/>
          <w:szCs w:val="28"/>
        </w:rPr>
        <w:t>классической</w:t>
      </w:r>
      <w:r>
        <w:rPr>
          <w:sz w:val="28"/>
          <w:szCs w:val="28"/>
        </w:rPr>
        <w:t xml:space="preserve"> </w:t>
      </w:r>
      <w:r w:rsidRPr="00835932">
        <w:rPr>
          <w:sz w:val="28"/>
          <w:szCs w:val="28"/>
        </w:rPr>
        <w:t>философии,</w:t>
      </w:r>
      <w:r>
        <w:rPr>
          <w:sz w:val="28"/>
          <w:szCs w:val="28"/>
        </w:rPr>
        <w:t xml:space="preserve"> </w:t>
      </w:r>
      <w:r w:rsidRPr="00835932">
        <w:rPr>
          <w:sz w:val="28"/>
          <w:szCs w:val="28"/>
        </w:rPr>
        <w:t>понятие</w:t>
      </w:r>
      <w:r>
        <w:rPr>
          <w:sz w:val="28"/>
          <w:szCs w:val="28"/>
        </w:rPr>
        <w:t xml:space="preserve"> </w:t>
      </w:r>
      <w:r w:rsidRPr="00835932">
        <w:rPr>
          <w:sz w:val="28"/>
          <w:szCs w:val="28"/>
        </w:rPr>
        <w:t>закона</w:t>
      </w:r>
      <w:r>
        <w:rPr>
          <w:sz w:val="28"/>
          <w:szCs w:val="28"/>
        </w:rPr>
        <w:t xml:space="preserve"> </w:t>
      </w:r>
      <w:r w:rsidRPr="00835932">
        <w:rPr>
          <w:sz w:val="28"/>
          <w:szCs w:val="28"/>
        </w:rPr>
        <w:t>отражает</w:t>
      </w:r>
      <w:r>
        <w:rPr>
          <w:sz w:val="28"/>
          <w:szCs w:val="28"/>
        </w:rPr>
        <w:t xml:space="preserve"> </w:t>
      </w:r>
      <w:r w:rsidRPr="00835932">
        <w:rPr>
          <w:sz w:val="28"/>
          <w:szCs w:val="28"/>
        </w:rPr>
        <w:t>не</w:t>
      </w:r>
      <w:r>
        <w:rPr>
          <w:sz w:val="28"/>
          <w:szCs w:val="28"/>
        </w:rPr>
        <w:t xml:space="preserve"> </w:t>
      </w:r>
      <w:r w:rsidRPr="00835932">
        <w:rPr>
          <w:sz w:val="28"/>
          <w:szCs w:val="28"/>
        </w:rPr>
        <w:t>зависящий</w:t>
      </w:r>
      <w:r>
        <w:rPr>
          <w:sz w:val="28"/>
          <w:szCs w:val="28"/>
        </w:rPr>
        <w:t xml:space="preserve"> </w:t>
      </w:r>
      <w:r w:rsidRPr="00835932">
        <w:rPr>
          <w:sz w:val="28"/>
          <w:szCs w:val="28"/>
        </w:rPr>
        <w:t>от</w:t>
      </w:r>
      <w:r>
        <w:rPr>
          <w:sz w:val="28"/>
          <w:szCs w:val="28"/>
        </w:rPr>
        <w:t xml:space="preserve"> </w:t>
      </w:r>
      <w:r w:rsidRPr="00835932">
        <w:rPr>
          <w:sz w:val="28"/>
          <w:szCs w:val="28"/>
        </w:rPr>
        <w:t>нашего</w:t>
      </w:r>
      <w:r>
        <w:rPr>
          <w:sz w:val="28"/>
          <w:szCs w:val="28"/>
        </w:rPr>
        <w:t xml:space="preserve"> </w:t>
      </w:r>
      <w:r w:rsidRPr="00835932">
        <w:rPr>
          <w:sz w:val="28"/>
          <w:szCs w:val="28"/>
        </w:rPr>
        <w:t>сознания</w:t>
      </w:r>
      <w:r>
        <w:rPr>
          <w:sz w:val="28"/>
          <w:szCs w:val="28"/>
        </w:rPr>
        <w:t xml:space="preserve"> </w:t>
      </w:r>
      <w:r w:rsidRPr="00835932">
        <w:rPr>
          <w:sz w:val="28"/>
          <w:szCs w:val="28"/>
        </w:rPr>
        <w:t>факт,</w:t>
      </w:r>
      <w:r>
        <w:rPr>
          <w:sz w:val="28"/>
          <w:szCs w:val="28"/>
        </w:rPr>
        <w:t xml:space="preserve"> </w:t>
      </w:r>
      <w:r w:rsidRPr="00835932">
        <w:rPr>
          <w:sz w:val="28"/>
          <w:szCs w:val="28"/>
        </w:rPr>
        <w:t>что</w:t>
      </w:r>
      <w:r>
        <w:rPr>
          <w:sz w:val="28"/>
          <w:szCs w:val="28"/>
        </w:rPr>
        <w:t xml:space="preserve"> </w:t>
      </w:r>
      <w:r w:rsidRPr="00835932">
        <w:rPr>
          <w:sz w:val="28"/>
          <w:szCs w:val="28"/>
        </w:rPr>
        <w:t>предметы</w:t>
      </w:r>
      <w:r>
        <w:rPr>
          <w:sz w:val="28"/>
          <w:szCs w:val="28"/>
        </w:rPr>
        <w:t xml:space="preserve"> </w:t>
      </w:r>
      <w:r w:rsidRPr="00835932">
        <w:rPr>
          <w:sz w:val="28"/>
          <w:szCs w:val="28"/>
        </w:rPr>
        <w:t>и</w:t>
      </w:r>
      <w:r>
        <w:rPr>
          <w:sz w:val="28"/>
          <w:szCs w:val="28"/>
        </w:rPr>
        <w:t xml:space="preserve"> </w:t>
      </w:r>
      <w:r w:rsidRPr="00835932">
        <w:rPr>
          <w:sz w:val="28"/>
          <w:szCs w:val="28"/>
        </w:rPr>
        <w:t>явления</w:t>
      </w:r>
      <w:r>
        <w:rPr>
          <w:sz w:val="28"/>
          <w:szCs w:val="28"/>
        </w:rPr>
        <w:t xml:space="preserve"> </w:t>
      </w:r>
      <w:r w:rsidRPr="00835932">
        <w:rPr>
          <w:sz w:val="28"/>
          <w:szCs w:val="28"/>
        </w:rPr>
        <w:t>окружающего</w:t>
      </w:r>
      <w:r>
        <w:rPr>
          <w:sz w:val="28"/>
          <w:szCs w:val="28"/>
        </w:rPr>
        <w:t xml:space="preserve"> </w:t>
      </w:r>
      <w:r w:rsidRPr="00835932">
        <w:rPr>
          <w:sz w:val="28"/>
          <w:szCs w:val="28"/>
        </w:rPr>
        <w:t>мира</w:t>
      </w:r>
      <w:r>
        <w:rPr>
          <w:sz w:val="28"/>
          <w:szCs w:val="28"/>
        </w:rPr>
        <w:t xml:space="preserve"> </w:t>
      </w:r>
      <w:r w:rsidRPr="00835932">
        <w:rPr>
          <w:sz w:val="28"/>
          <w:szCs w:val="28"/>
        </w:rPr>
        <w:t>функционируют</w:t>
      </w:r>
      <w:r>
        <w:rPr>
          <w:sz w:val="28"/>
          <w:szCs w:val="28"/>
        </w:rPr>
        <w:t xml:space="preserve"> </w:t>
      </w:r>
      <w:r w:rsidRPr="00835932">
        <w:rPr>
          <w:sz w:val="28"/>
          <w:szCs w:val="28"/>
        </w:rPr>
        <w:t>и</w:t>
      </w:r>
      <w:r>
        <w:rPr>
          <w:sz w:val="28"/>
          <w:szCs w:val="28"/>
        </w:rPr>
        <w:t xml:space="preserve"> </w:t>
      </w:r>
      <w:r w:rsidRPr="00835932">
        <w:rPr>
          <w:sz w:val="28"/>
          <w:szCs w:val="28"/>
        </w:rPr>
        <w:t>развиваются</w:t>
      </w:r>
      <w:r>
        <w:rPr>
          <w:sz w:val="28"/>
          <w:szCs w:val="28"/>
        </w:rPr>
        <w:t xml:space="preserve"> </w:t>
      </w:r>
      <w:r w:rsidRPr="00835932">
        <w:rPr>
          <w:sz w:val="28"/>
          <w:szCs w:val="28"/>
        </w:rPr>
        <w:t>в</w:t>
      </w:r>
      <w:r>
        <w:rPr>
          <w:sz w:val="28"/>
          <w:szCs w:val="28"/>
        </w:rPr>
        <w:t xml:space="preserve"> </w:t>
      </w:r>
      <w:r w:rsidRPr="00835932">
        <w:rPr>
          <w:sz w:val="28"/>
          <w:szCs w:val="28"/>
        </w:rPr>
        <w:t>соответствии</w:t>
      </w:r>
      <w:r>
        <w:rPr>
          <w:sz w:val="28"/>
          <w:szCs w:val="28"/>
        </w:rPr>
        <w:t xml:space="preserve"> </w:t>
      </w:r>
      <w:r w:rsidRPr="00835932">
        <w:rPr>
          <w:sz w:val="28"/>
          <w:szCs w:val="28"/>
        </w:rPr>
        <w:t>с</w:t>
      </w:r>
      <w:r>
        <w:rPr>
          <w:sz w:val="28"/>
          <w:szCs w:val="28"/>
        </w:rPr>
        <w:t xml:space="preserve"> </w:t>
      </w:r>
      <w:r w:rsidRPr="00835932">
        <w:rPr>
          <w:sz w:val="28"/>
          <w:szCs w:val="28"/>
        </w:rPr>
        <w:t>присущими</w:t>
      </w:r>
      <w:r>
        <w:rPr>
          <w:sz w:val="28"/>
          <w:szCs w:val="28"/>
        </w:rPr>
        <w:t xml:space="preserve"> </w:t>
      </w:r>
      <w:r w:rsidRPr="00835932">
        <w:rPr>
          <w:sz w:val="28"/>
          <w:szCs w:val="28"/>
        </w:rPr>
        <w:t>им</w:t>
      </w:r>
      <w:r>
        <w:rPr>
          <w:sz w:val="28"/>
          <w:szCs w:val="28"/>
        </w:rPr>
        <w:t xml:space="preserve"> </w:t>
      </w:r>
      <w:r w:rsidRPr="00835932">
        <w:rPr>
          <w:sz w:val="28"/>
          <w:szCs w:val="28"/>
        </w:rPr>
        <w:t>существенными,</w:t>
      </w:r>
      <w:r>
        <w:rPr>
          <w:sz w:val="28"/>
          <w:szCs w:val="28"/>
        </w:rPr>
        <w:t xml:space="preserve"> </w:t>
      </w:r>
      <w:r w:rsidRPr="00835932">
        <w:rPr>
          <w:sz w:val="28"/>
          <w:szCs w:val="28"/>
        </w:rPr>
        <w:t>необходимыми,</w:t>
      </w:r>
      <w:r>
        <w:rPr>
          <w:sz w:val="28"/>
          <w:szCs w:val="28"/>
        </w:rPr>
        <w:t xml:space="preserve"> </w:t>
      </w:r>
      <w:r w:rsidRPr="00835932">
        <w:rPr>
          <w:sz w:val="28"/>
          <w:szCs w:val="28"/>
        </w:rPr>
        <w:t>повторяющимися</w:t>
      </w:r>
      <w:r>
        <w:rPr>
          <w:sz w:val="28"/>
          <w:szCs w:val="28"/>
        </w:rPr>
        <w:t xml:space="preserve"> </w:t>
      </w:r>
      <w:r w:rsidRPr="00835932">
        <w:rPr>
          <w:sz w:val="28"/>
          <w:szCs w:val="28"/>
        </w:rPr>
        <w:t>и</w:t>
      </w:r>
      <w:r>
        <w:rPr>
          <w:sz w:val="28"/>
          <w:szCs w:val="28"/>
        </w:rPr>
        <w:t xml:space="preserve"> </w:t>
      </w:r>
      <w:r w:rsidRPr="00835932">
        <w:rPr>
          <w:sz w:val="28"/>
          <w:szCs w:val="28"/>
        </w:rPr>
        <w:t>устойчивыми</w:t>
      </w:r>
      <w:r>
        <w:rPr>
          <w:sz w:val="28"/>
          <w:szCs w:val="28"/>
        </w:rPr>
        <w:t xml:space="preserve"> </w:t>
      </w:r>
      <w:r w:rsidRPr="00835932">
        <w:rPr>
          <w:sz w:val="28"/>
          <w:szCs w:val="28"/>
        </w:rPr>
        <w:t>связями</w:t>
      </w:r>
      <w:r>
        <w:rPr>
          <w:sz w:val="28"/>
          <w:szCs w:val="28"/>
        </w:rPr>
        <w:t xml:space="preserve"> </w:t>
      </w:r>
      <w:r w:rsidRPr="00835932">
        <w:rPr>
          <w:sz w:val="28"/>
          <w:szCs w:val="28"/>
        </w:rPr>
        <w:t>и</w:t>
      </w:r>
      <w:r>
        <w:rPr>
          <w:sz w:val="28"/>
          <w:szCs w:val="28"/>
        </w:rPr>
        <w:t xml:space="preserve"> </w:t>
      </w:r>
      <w:r w:rsidRPr="00835932">
        <w:rPr>
          <w:sz w:val="28"/>
          <w:szCs w:val="28"/>
        </w:rPr>
        <w:t>отношениями.</w:t>
      </w:r>
      <w:r>
        <w:rPr>
          <w:sz w:val="28"/>
          <w:szCs w:val="28"/>
        </w:rPr>
        <w:t xml:space="preserve"> </w:t>
      </w:r>
      <w:r w:rsidRPr="00835932">
        <w:rPr>
          <w:sz w:val="28"/>
          <w:szCs w:val="28"/>
        </w:rPr>
        <w:t>Важнейшими</w:t>
      </w:r>
      <w:r>
        <w:rPr>
          <w:sz w:val="28"/>
          <w:szCs w:val="28"/>
        </w:rPr>
        <w:t xml:space="preserve"> </w:t>
      </w:r>
      <w:r w:rsidRPr="00835932">
        <w:rPr>
          <w:sz w:val="28"/>
          <w:szCs w:val="28"/>
        </w:rPr>
        <w:t>чертами</w:t>
      </w:r>
      <w:r>
        <w:rPr>
          <w:sz w:val="28"/>
          <w:szCs w:val="28"/>
        </w:rPr>
        <w:t xml:space="preserve"> </w:t>
      </w:r>
      <w:r w:rsidRPr="00835932">
        <w:rPr>
          <w:sz w:val="28"/>
          <w:szCs w:val="28"/>
        </w:rPr>
        <w:t>закона</w:t>
      </w:r>
      <w:r>
        <w:rPr>
          <w:sz w:val="28"/>
          <w:szCs w:val="28"/>
        </w:rPr>
        <w:t xml:space="preserve"> </w:t>
      </w:r>
      <w:r w:rsidRPr="00835932">
        <w:rPr>
          <w:sz w:val="28"/>
          <w:szCs w:val="28"/>
        </w:rPr>
        <w:t>являются</w:t>
      </w:r>
      <w:r>
        <w:rPr>
          <w:sz w:val="28"/>
          <w:szCs w:val="28"/>
        </w:rPr>
        <w:t xml:space="preserve"> </w:t>
      </w:r>
      <w:r w:rsidRPr="00835932">
        <w:rPr>
          <w:sz w:val="28"/>
          <w:szCs w:val="28"/>
        </w:rPr>
        <w:t>необходимость,</w:t>
      </w:r>
      <w:r>
        <w:rPr>
          <w:sz w:val="28"/>
          <w:szCs w:val="28"/>
        </w:rPr>
        <w:t xml:space="preserve"> </w:t>
      </w:r>
      <w:r w:rsidRPr="00835932">
        <w:rPr>
          <w:sz w:val="28"/>
          <w:szCs w:val="28"/>
        </w:rPr>
        <w:t>всеобщность,</w:t>
      </w:r>
      <w:r>
        <w:rPr>
          <w:sz w:val="28"/>
          <w:szCs w:val="28"/>
        </w:rPr>
        <w:t xml:space="preserve"> </w:t>
      </w:r>
      <w:r w:rsidRPr="00835932">
        <w:rPr>
          <w:sz w:val="28"/>
          <w:szCs w:val="28"/>
        </w:rPr>
        <w:t>повторяемость</w:t>
      </w:r>
      <w:r>
        <w:rPr>
          <w:sz w:val="28"/>
          <w:szCs w:val="28"/>
        </w:rPr>
        <w:t xml:space="preserve"> </w:t>
      </w:r>
      <w:r w:rsidRPr="00835932">
        <w:rPr>
          <w:sz w:val="28"/>
          <w:szCs w:val="28"/>
        </w:rPr>
        <w:t>и</w:t>
      </w:r>
      <w:r>
        <w:rPr>
          <w:sz w:val="28"/>
          <w:szCs w:val="28"/>
        </w:rPr>
        <w:t xml:space="preserve"> </w:t>
      </w:r>
      <w:r w:rsidRPr="00835932">
        <w:rPr>
          <w:sz w:val="28"/>
          <w:szCs w:val="28"/>
        </w:rPr>
        <w:t>инвариантность.</w:t>
      </w:r>
      <w:r>
        <w:rPr>
          <w:sz w:val="28"/>
          <w:szCs w:val="28"/>
        </w:rPr>
        <w:t xml:space="preserve"> </w:t>
      </w:r>
      <w:r w:rsidRPr="00835932">
        <w:rPr>
          <w:sz w:val="28"/>
          <w:szCs w:val="28"/>
        </w:rPr>
        <w:t>Традиционно</w:t>
      </w:r>
      <w:r>
        <w:rPr>
          <w:sz w:val="28"/>
          <w:szCs w:val="28"/>
        </w:rPr>
        <w:t xml:space="preserve"> </w:t>
      </w:r>
      <w:r w:rsidRPr="00835932">
        <w:rPr>
          <w:sz w:val="28"/>
          <w:szCs w:val="28"/>
        </w:rPr>
        <w:t>выделяют</w:t>
      </w:r>
      <w:r>
        <w:rPr>
          <w:sz w:val="28"/>
          <w:szCs w:val="28"/>
        </w:rPr>
        <w:t xml:space="preserve"> </w:t>
      </w:r>
      <w:r w:rsidRPr="00835932">
        <w:rPr>
          <w:sz w:val="28"/>
          <w:szCs w:val="28"/>
        </w:rPr>
        <w:t>следующие</w:t>
      </w:r>
      <w:r>
        <w:rPr>
          <w:sz w:val="28"/>
          <w:szCs w:val="28"/>
        </w:rPr>
        <w:t xml:space="preserve"> </w:t>
      </w:r>
      <w:r w:rsidRPr="00835932">
        <w:rPr>
          <w:sz w:val="28"/>
          <w:szCs w:val="28"/>
        </w:rPr>
        <w:t>типы</w:t>
      </w:r>
      <w:r>
        <w:rPr>
          <w:sz w:val="28"/>
          <w:szCs w:val="28"/>
        </w:rPr>
        <w:t xml:space="preserve"> </w:t>
      </w:r>
      <w:r w:rsidRPr="00835932">
        <w:rPr>
          <w:sz w:val="28"/>
          <w:szCs w:val="28"/>
        </w:rPr>
        <w:t>законов:</w:t>
      </w:r>
      <w:r>
        <w:rPr>
          <w:sz w:val="28"/>
          <w:szCs w:val="28"/>
        </w:rPr>
        <w:t xml:space="preserve"> </w:t>
      </w:r>
      <w:r w:rsidRPr="00835932">
        <w:rPr>
          <w:sz w:val="28"/>
          <w:szCs w:val="28"/>
        </w:rPr>
        <w:t>в</w:t>
      </w:r>
      <w:r>
        <w:rPr>
          <w:sz w:val="28"/>
          <w:szCs w:val="28"/>
        </w:rPr>
        <w:t xml:space="preserve"> </w:t>
      </w:r>
      <w:r w:rsidRPr="00835932">
        <w:rPr>
          <w:sz w:val="28"/>
          <w:szCs w:val="28"/>
        </w:rPr>
        <w:t>макромире</w:t>
      </w:r>
      <w:r>
        <w:rPr>
          <w:sz w:val="28"/>
          <w:szCs w:val="28"/>
        </w:rPr>
        <w:t xml:space="preserve"> </w:t>
      </w:r>
      <w:r w:rsidRPr="00835932">
        <w:rPr>
          <w:sz w:val="28"/>
          <w:szCs w:val="28"/>
        </w:rPr>
        <w:t>—</w:t>
      </w:r>
      <w:r>
        <w:rPr>
          <w:sz w:val="28"/>
          <w:szCs w:val="28"/>
        </w:rPr>
        <w:t xml:space="preserve"> </w:t>
      </w:r>
      <w:r w:rsidRPr="00835932">
        <w:rPr>
          <w:sz w:val="28"/>
          <w:szCs w:val="28"/>
        </w:rPr>
        <w:t>законы-тенденции,</w:t>
      </w:r>
      <w:r>
        <w:rPr>
          <w:sz w:val="28"/>
          <w:szCs w:val="28"/>
        </w:rPr>
        <w:t xml:space="preserve"> </w:t>
      </w:r>
      <w:r w:rsidRPr="00835932">
        <w:rPr>
          <w:sz w:val="28"/>
          <w:szCs w:val="28"/>
        </w:rPr>
        <w:t>законы</w:t>
      </w:r>
      <w:r>
        <w:rPr>
          <w:sz w:val="28"/>
          <w:szCs w:val="28"/>
        </w:rPr>
        <w:t xml:space="preserve"> </w:t>
      </w:r>
      <w:r w:rsidRPr="00835932">
        <w:rPr>
          <w:sz w:val="28"/>
          <w:szCs w:val="28"/>
        </w:rPr>
        <w:t>однозначной</w:t>
      </w:r>
      <w:r>
        <w:rPr>
          <w:sz w:val="28"/>
          <w:szCs w:val="28"/>
        </w:rPr>
        <w:t xml:space="preserve"> </w:t>
      </w:r>
      <w:r w:rsidRPr="00835932">
        <w:rPr>
          <w:sz w:val="28"/>
          <w:szCs w:val="28"/>
        </w:rPr>
        <w:t>детерминации,</w:t>
      </w:r>
      <w:r>
        <w:rPr>
          <w:sz w:val="28"/>
          <w:szCs w:val="28"/>
        </w:rPr>
        <w:t xml:space="preserve"> </w:t>
      </w:r>
      <w:r w:rsidRPr="00835932">
        <w:rPr>
          <w:sz w:val="28"/>
          <w:szCs w:val="28"/>
        </w:rPr>
        <w:t>которые</w:t>
      </w:r>
      <w:r>
        <w:rPr>
          <w:sz w:val="28"/>
          <w:szCs w:val="28"/>
        </w:rPr>
        <w:t xml:space="preserve"> </w:t>
      </w:r>
      <w:r w:rsidRPr="00835932">
        <w:rPr>
          <w:sz w:val="28"/>
          <w:szCs w:val="28"/>
        </w:rPr>
        <w:t>имеют</w:t>
      </w:r>
      <w:r>
        <w:rPr>
          <w:sz w:val="28"/>
          <w:szCs w:val="28"/>
        </w:rPr>
        <w:t xml:space="preserve"> </w:t>
      </w:r>
      <w:r w:rsidRPr="00835932">
        <w:rPr>
          <w:sz w:val="28"/>
          <w:szCs w:val="28"/>
        </w:rPr>
        <w:t>место</w:t>
      </w:r>
      <w:r>
        <w:rPr>
          <w:sz w:val="28"/>
          <w:szCs w:val="28"/>
        </w:rPr>
        <w:t xml:space="preserve"> </w:t>
      </w:r>
      <w:r w:rsidRPr="00835932">
        <w:rPr>
          <w:sz w:val="28"/>
          <w:szCs w:val="28"/>
        </w:rPr>
        <w:t>главным</w:t>
      </w:r>
      <w:r>
        <w:rPr>
          <w:sz w:val="28"/>
          <w:szCs w:val="28"/>
        </w:rPr>
        <w:t xml:space="preserve"> </w:t>
      </w:r>
      <w:r w:rsidRPr="00835932">
        <w:rPr>
          <w:sz w:val="28"/>
          <w:szCs w:val="28"/>
        </w:rPr>
        <w:t>образом</w:t>
      </w:r>
      <w:r>
        <w:rPr>
          <w:sz w:val="28"/>
          <w:szCs w:val="28"/>
        </w:rPr>
        <w:t xml:space="preserve"> </w:t>
      </w:r>
      <w:r w:rsidRPr="00835932">
        <w:rPr>
          <w:sz w:val="28"/>
          <w:szCs w:val="28"/>
        </w:rPr>
        <w:t>в</w:t>
      </w:r>
      <w:r>
        <w:rPr>
          <w:sz w:val="28"/>
          <w:szCs w:val="28"/>
        </w:rPr>
        <w:t xml:space="preserve"> </w:t>
      </w:r>
      <w:r w:rsidRPr="00835932">
        <w:rPr>
          <w:sz w:val="28"/>
          <w:szCs w:val="28"/>
        </w:rPr>
        <w:t>технике,</w:t>
      </w:r>
      <w:r>
        <w:rPr>
          <w:sz w:val="28"/>
          <w:szCs w:val="28"/>
        </w:rPr>
        <w:t xml:space="preserve"> </w:t>
      </w:r>
      <w:r w:rsidRPr="00835932">
        <w:rPr>
          <w:sz w:val="28"/>
          <w:szCs w:val="28"/>
        </w:rPr>
        <w:t>и</w:t>
      </w:r>
      <w:r>
        <w:rPr>
          <w:sz w:val="28"/>
          <w:szCs w:val="28"/>
        </w:rPr>
        <w:t xml:space="preserve"> </w:t>
      </w:r>
      <w:r w:rsidRPr="00835932">
        <w:rPr>
          <w:sz w:val="28"/>
          <w:szCs w:val="28"/>
        </w:rPr>
        <w:t>статистические</w:t>
      </w:r>
      <w:r>
        <w:rPr>
          <w:sz w:val="28"/>
          <w:szCs w:val="28"/>
        </w:rPr>
        <w:t xml:space="preserve"> </w:t>
      </w:r>
      <w:r w:rsidRPr="00835932">
        <w:rPr>
          <w:sz w:val="28"/>
          <w:szCs w:val="28"/>
        </w:rPr>
        <w:t>законы,</w:t>
      </w:r>
      <w:r>
        <w:rPr>
          <w:sz w:val="28"/>
          <w:szCs w:val="28"/>
        </w:rPr>
        <w:t xml:space="preserve"> </w:t>
      </w:r>
      <w:r w:rsidRPr="00835932">
        <w:rPr>
          <w:sz w:val="28"/>
          <w:szCs w:val="28"/>
        </w:rPr>
        <w:t>т.</w:t>
      </w:r>
      <w:r>
        <w:rPr>
          <w:sz w:val="28"/>
          <w:szCs w:val="28"/>
        </w:rPr>
        <w:t xml:space="preserve"> </w:t>
      </w:r>
      <w:r w:rsidRPr="00835932">
        <w:rPr>
          <w:sz w:val="28"/>
          <w:szCs w:val="28"/>
        </w:rPr>
        <w:t>е.</w:t>
      </w:r>
      <w:r>
        <w:rPr>
          <w:sz w:val="28"/>
          <w:szCs w:val="28"/>
        </w:rPr>
        <w:t xml:space="preserve"> </w:t>
      </w:r>
      <w:r w:rsidRPr="00835932">
        <w:rPr>
          <w:sz w:val="28"/>
          <w:szCs w:val="28"/>
        </w:rPr>
        <w:t>законы</w:t>
      </w:r>
      <w:r>
        <w:rPr>
          <w:sz w:val="28"/>
          <w:szCs w:val="28"/>
        </w:rPr>
        <w:t xml:space="preserve"> </w:t>
      </w:r>
      <w:r w:rsidRPr="00835932">
        <w:rPr>
          <w:sz w:val="28"/>
          <w:szCs w:val="28"/>
        </w:rPr>
        <w:t>больших</w:t>
      </w:r>
      <w:r>
        <w:rPr>
          <w:sz w:val="28"/>
          <w:szCs w:val="28"/>
        </w:rPr>
        <w:t xml:space="preserve"> </w:t>
      </w:r>
      <w:r w:rsidRPr="00835932">
        <w:rPr>
          <w:sz w:val="28"/>
          <w:szCs w:val="28"/>
        </w:rPr>
        <w:t>чисел,</w:t>
      </w:r>
      <w:r>
        <w:rPr>
          <w:sz w:val="28"/>
          <w:szCs w:val="28"/>
        </w:rPr>
        <w:t xml:space="preserve"> </w:t>
      </w:r>
      <w:r w:rsidRPr="00835932">
        <w:rPr>
          <w:sz w:val="28"/>
          <w:szCs w:val="28"/>
        </w:rPr>
        <w:t>а</w:t>
      </w:r>
      <w:r>
        <w:rPr>
          <w:sz w:val="28"/>
          <w:szCs w:val="28"/>
        </w:rPr>
        <w:t xml:space="preserve"> </w:t>
      </w:r>
      <w:r w:rsidRPr="00835932">
        <w:rPr>
          <w:sz w:val="28"/>
          <w:szCs w:val="28"/>
        </w:rPr>
        <w:t>в</w:t>
      </w:r>
      <w:r>
        <w:rPr>
          <w:sz w:val="28"/>
          <w:szCs w:val="28"/>
        </w:rPr>
        <w:t xml:space="preserve"> </w:t>
      </w:r>
      <w:r w:rsidRPr="00835932">
        <w:rPr>
          <w:sz w:val="28"/>
          <w:szCs w:val="28"/>
        </w:rPr>
        <w:t>микромире</w:t>
      </w:r>
      <w:r>
        <w:rPr>
          <w:sz w:val="28"/>
          <w:szCs w:val="28"/>
        </w:rPr>
        <w:t xml:space="preserve"> </w:t>
      </w:r>
      <w:r w:rsidRPr="00835932">
        <w:rPr>
          <w:sz w:val="28"/>
          <w:szCs w:val="28"/>
        </w:rPr>
        <w:t>—</w:t>
      </w:r>
      <w:r>
        <w:rPr>
          <w:sz w:val="28"/>
          <w:szCs w:val="28"/>
        </w:rPr>
        <w:t xml:space="preserve"> </w:t>
      </w:r>
      <w:r w:rsidRPr="00835932">
        <w:rPr>
          <w:sz w:val="28"/>
          <w:szCs w:val="28"/>
        </w:rPr>
        <w:t>вероятностные</w:t>
      </w:r>
      <w:r>
        <w:rPr>
          <w:sz w:val="28"/>
          <w:szCs w:val="28"/>
        </w:rPr>
        <w:t xml:space="preserve"> </w:t>
      </w:r>
      <w:r w:rsidRPr="00835932">
        <w:rPr>
          <w:sz w:val="28"/>
          <w:szCs w:val="28"/>
        </w:rPr>
        <w:t>законы,</w:t>
      </w:r>
      <w:r>
        <w:rPr>
          <w:sz w:val="28"/>
          <w:szCs w:val="28"/>
        </w:rPr>
        <w:t xml:space="preserve"> </w:t>
      </w:r>
      <w:r w:rsidRPr="00835932">
        <w:rPr>
          <w:sz w:val="28"/>
          <w:szCs w:val="28"/>
        </w:rPr>
        <w:lastRenderedPageBreak/>
        <w:t>обусловленные</w:t>
      </w:r>
      <w:r>
        <w:rPr>
          <w:sz w:val="28"/>
          <w:szCs w:val="28"/>
        </w:rPr>
        <w:t xml:space="preserve"> </w:t>
      </w:r>
      <w:r w:rsidRPr="00835932">
        <w:rPr>
          <w:sz w:val="28"/>
          <w:szCs w:val="28"/>
        </w:rPr>
        <w:t>корпускулярно-волновым</w:t>
      </w:r>
      <w:r>
        <w:rPr>
          <w:sz w:val="28"/>
          <w:szCs w:val="28"/>
        </w:rPr>
        <w:t xml:space="preserve"> </w:t>
      </w:r>
      <w:r w:rsidRPr="00835932">
        <w:rPr>
          <w:sz w:val="28"/>
          <w:szCs w:val="28"/>
        </w:rPr>
        <w:t>дуализмом</w:t>
      </w:r>
      <w:r>
        <w:rPr>
          <w:sz w:val="28"/>
          <w:szCs w:val="28"/>
        </w:rPr>
        <w:t xml:space="preserve"> </w:t>
      </w:r>
      <w:r w:rsidRPr="00835932">
        <w:rPr>
          <w:sz w:val="28"/>
          <w:szCs w:val="28"/>
        </w:rPr>
        <w:t>микрообъектов.</w:t>
      </w:r>
      <w:r>
        <w:rPr>
          <w:sz w:val="28"/>
          <w:szCs w:val="28"/>
        </w:rPr>
        <w:t xml:space="preserve"> </w:t>
      </w:r>
      <w:r w:rsidRPr="00835932">
        <w:rPr>
          <w:sz w:val="28"/>
          <w:szCs w:val="28"/>
        </w:rPr>
        <w:t>Эти</w:t>
      </w:r>
      <w:r>
        <w:rPr>
          <w:sz w:val="28"/>
          <w:szCs w:val="28"/>
        </w:rPr>
        <w:t xml:space="preserve"> </w:t>
      </w:r>
      <w:r w:rsidRPr="00835932">
        <w:rPr>
          <w:sz w:val="28"/>
          <w:szCs w:val="28"/>
        </w:rPr>
        <w:t>законы</w:t>
      </w:r>
      <w:r>
        <w:rPr>
          <w:sz w:val="28"/>
          <w:szCs w:val="28"/>
        </w:rPr>
        <w:t xml:space="preserve"> </w:t>
      </w:r>
      <w:r w:rsidRPr="00835932">
        <w:rPr>
          <w:sz w:val="28"/>
          <w:szCs w:val="28"/>
        </w:rPr>
        <w:t>действуют</w:t>
      </w:r>
      <w:r>
        <w:rPr>
          <w:sz w:val="28"/>
          <w:szCs w:val="28"/>
        </w:rPr>
        <w:t xml:space="preserve"> </w:t>
      </w:r>
      <w:r w:rsidRPr="00835932">
        <w:rPr>
          <w:sz w:val="28"/>
          <w:szCs w:val="28"/>
        </w:rPr>
        <w:t>в</w:t>
      </w:r>
      <w:r>
        <w:rPr>
          <w:sz w:val="28"/>
          <w:szCs w:val="28"/>
        </w:rPr>
        <w:t xml:space="preserve"> </w:t>
      </w:r>
      <w:r w:rsidRPr="00835932">
        <w:rPr>
          <w:sz w:val="28"/>
          <w:szCs w:val="28"/>
        </w:rPr>
        <w:t>природе,</w:t>
      </w:r>
      <w:r>
        <w:rPr>
          <w:sz w:val="28"/>
          <w:szCs w:val="28"/>
        </w:rPr>
        <w:t xml:space="preserve"> </w:t>
      </w:r>
      <w:r w:rsidRPr="00835932">
        <w:rPr>
          <w:sz w:val="28"/>
          <w:szCs w:val="28"/>
        </w:rPr>
        <w:t>обществе</w:t>
      </w:r>
      <w:r>
        <w:rPr>
          <w:sz w:val="28"/>
          <w:szCs w:val="28"/>
        </w:rPr>
        <w:t xml:space="preserve"> </w:t>
      </w:r>
      <w:r w:rsidRPr="00835932">
        <w:rPr>
          <w:sz w:val="28"/>
          <w:szCs w:val="28"/>
        </w:rPr>
        <w:t>и</w:t>
      </w:r>
      <w:r>
        <w:rPr>
          <w:sz w:val="28"/>
          <w:szCs w:val="28"/>
        </w:rPr>
        <w:t xml:space="preserve"> </w:t>
      </w:r>
      <w:r w:rsidRPr="00835932">
        <w:rPr>
          <w:sz w:val="28"/>
          <w:szCs w:val="28"/>
        </w:rPr>
        <w:t>человеческом</w:t>
      </w:r>
      <w:r>
        <w:rPr>
          <w:sz w:val="28"/>
          <w:szCs w:val="28"/>
        </w:rPr>
        <w:t xml:space="preserve"> </w:t>
      </w:r>
      <w:r w:rsidRPr="00835932">
        <w:rPr>
          <w:sz w:val="28"/>
          <w:szCs w:val="28"/>
        </w:rPr>
        <w:t>мышлении,</w:t>
      </w:r>
      <w:r>
        <w:rPr>
          <w:sz w:val="28"/>
          <w:szCs w:val="28"/>
        </w:rPr>
        <w:t xml:space="preserve"> </w:t>
      </w:r>
      <w:r w:rsidRPr="00835932">
        <w:rPr>
          <w:sz w:val="28"/>
          <w:szCs w:val="28"/>
        </w:rPr>
        <w:t>а</w:t>
      </w:r>
      <w:r>
        <w:rPr>
          <w:sz w:val="28"/>
          <w:szCs w:val="28"/>
        </w:rPr>
        <w:t xml:space="preserve"> </w:t>
      </w:r>
      <w:r w:rsidRPr="00835932">
        <w:rPr>
          <w:sz w:val="28"/>
          <w:szCs w:val="28"/>
        </w:rPr>
        <w:t>задача</w:t>
      </w:r>
      <w:r>
        <w:rPr>
          <w:sz w:val="28"/>
          <w:szCs w:val="28"/>
        </w:rPr>
        <w:t xml:space="preserve"> </w:t>
      </w:r>
      <w:r w:rsidRPr="00835932">
        <w:rPr>
          <w:sz w:val="28"/>
          <w:szCs w:val="28"/>
        </w:rPr>
        <w:t>науки</w:t>
      </w:r>
      <w:r>
        <w:rPr>
          <w:sz w:val="28"/>
          <w:szCs w:val="28"/>
        </w:rPr>
        <w:t xml:space="preserve"> </w:t>
      </w:r>
      <w:r w:rsidRPr="00835932">
        <w:rPr>
          <w:sz w:val="28"/>
          <w:szCs w:val="28"/>
        </w:rPr>
        <w:t>заключается</w:t>
      </w:r>
      <w:r>
        <w:rPr>
          <w:sz w:val="28"/>
          <w:szCs w:val="28"/>
        </w:rPr>
        <w:t xml:space="preserve"> </w:t>
      </w:r>
      <w:r w:rsidRPr="00835932">
        <w:rPr>
          <w:sz w:val="28"/>
          <w:szCs w:val="28"/>
        </w:rPr>
        <w:t>в</w:t>
      </w:r>
      <w:r>
        <w:rPr>
          <w:sz w:val="28"/>
          <w:szCs w:val="28"/>
        </w:rPr>
        <w:t xml:space="preserve"> </w:t>
      </w:r>
      <w:r w:rsidRPr="00835932">
        <w:rPr>
          <w:sz w:val="28"/>
          <w:szCs w:val="28"/>
        </w:rPr>
        <w:t>том,</w:t>
      </w:r>
      <w:r>
        <w:rPr>
          <w:sz w:val="28"/>
          <w:szCs w:val="28"/>
        </w:rPr>
        <w:t xml:space="preserve"> </w:t>
      </w:r>
      <w:r w:rsidRPr="00835932">
        <w:rPr>
          <w:sz w:val="28"/>
          <w:szCs w:val="28"/>
        </w:rPr>
        <w:t>чтобы</w:t>
      </w:r>
      <w:r>
        <w:rPr>
          <w:sz w:val="28"/>
          <w:szCs w:val="28"/>
        </w:rPr>
        <w:t xml:space="preserve"> </w:t>
      </w:r>
      <w:r w:rsidRPr="00835932">
        <w:rPr>
          <w:sz w:val="28"/>
          <w:szCs w:val="28"/>
        </w:rPr>
        <w:t>открыть</w:t>
      </w:r>
      <w:r>
        <w:rPr>
          <w:sz w:val="28"/>
          <w:szCs w:val="28"/>
        </w:rPr>
        <w:t xml:space="preserve"> </w:t>
      </w:r>
      <w:r w:rsidRPr="00835932">
        <w:rPr>
          <w:sz w:val="28"/>
          <w:szCs w:val="28"/>
        </w:rPr>
        <w:t>их</w:t>
      </w:r>
      <w:r>
        <w:rPr>
          <w:sz w:val="28"/>
          <w:szCs w:val="28"/>
        </w:rPr>
        <w:t xml:space="preserve"> </w:t>
      </w:r>
      <w:r w:rsidRPr="00835932">
        <w:rPr>
          <w:sz w:val="28"/>
          <w:szCs w:val="28"/>
        </w:rPr>
        <w:t>и</w:t>
      </w:r>
      <w:r>
        <w:rPr>
          <w:sz w:val="28"/>
          <w:szCs w:val="28"/>
        </w:rPr>
        <w:t xml:space="preserve"> </w:t>
      </w:r>
      <w:r w:rsidRPr="00835932">
        <w:rPr>
          <w:sz w:val="28"/>
          <w:szCs w:val="28"/>
        </w:rPr>
        <w:t>выразить</w:t>
      </w:r>
      <w:r>
        <w:rPr>
          <w:sz w:val="28"/>
          <w:szCs w:val="28"/>
        </w:rPr>
        <w:t xml:space="preserve"> </w:t>
      </w:r>
      <w:r w:rsidRPr="00835932">
        <w:rPr>
          <w:sz w:val="28"/>
          <w:szCs w:val="28"/>
        </w:rPr>
        <w:t>в</w:t>
      </w:r>
      <w:r>
        <w:rPr>
          <w:sz w:val="28"/>
          <w:szCs w:val="28"/>
        </w:rPr>
        <w:t xml:space="preserve"> </w:t>
      </w:r>
      <w:r w:rsidRPr="00835932">
        <w:rPr>
          <w:sz w:val="28"/>
          <w:szCs w:val="28"/>
        </w:rPr>
        <w:t>понятиях.</w:t>
      </w:r>
      <w:r>
        <w:rPr>
          <w:sz w:val="28"/>
          <w:szCs w:val="28"/>
        </w:rPr>
        <w:t xml:space="preserve"> </w:t>
      </w:r>
      <w:r w:rsidRPr="00835932">
        <w:rPr>
          <w:sz w:val="28"/>
          <w:szCs w:val="28"/>
        </w:rPr>
        <w:t>Так</w:t>
      </w:r>
      <w:r>
        <w:rPr>
          <w:sz w:val="28"/>
          <w:szCs w:val="28"/>
        </w:rPr>
        <w:t xml:space="preserve"> </w:t>
      </w:r>
      <w:r w:rsidRPr="00835932">
        <w:rPr>
          <w:sz w:val="28"/>
          <w:szCs w:val="28"/>
        </w:rPr>
        <w:t>мы</w:t>
      </w:r>
      <w:r>
        <w:rPr>
          <w:sz w:val="28"/>
          <w:szCs w:val="28"/>
        </w:rPr>
        <w:t xml:space="preserve"> </w:t>
      </w:r>
      <w:r w:rsidRPr="00835932">
        <w:rPr>
          <w:sz w:val="28"/>
          <w:szCs w:val="28"/>
        </w:rPr>
        <w:t>приходим</w:t>
      </w:r>
      <w:r>
        <w:rPr>
          <w:sz w:val="28"/>
          <w:szCs w:val="28"/>
        </w:rPr>
        <w:t xml:space="preserve"> </w:t>
      </w:r>
      <w:r w:rsidRPr="00835932">
        <w:rPr>
          <w:sz w:val="28"/>
          <w:szCs w:val="28"/>
        </w:rPr>
        <w:t>к</w:t>
      </w:r>
      <w:r>
        <w:rPr>
          <w:sz w:val="28"/>
          <w:szCs w:val="28"/>
        </w:rPr>
        <w:t xml:space="preserve"> </w:t>
      </w:r>
      <w:r w:rsidRPr="00835932">
        <w:rPr>
          <w:sz w:val="28"/>
          <w:szCs w:val="28"/>
        </w:rPr>
        <w:t>понятию</w:t>
      </w:r>
      <w:r>
        <w:rPr>
          <w:sz w:val="28"/>
          <w:szCs w:val="28"/>
        </w:rPr>
        <w:t xml:space="preserve"> </w:t>
      </w:r>
      <w:r w:rsidRPr="00835932">
        <w:rPr>
          <w:rStyle w:val="Bodytext8Italic"/>
          <w:sz w:val="28"/>
          <w:szCs w:val="28"/>
        </w:rPr>
        <w:t>научного</w:t>
      </w:r>
      <w:r>
        <w:rPr>
          <w:rStyle w:val="Bodytext8Italic"/>
          <w:sz w:val="28"/>
          <w:szCs w:val="28"/>
        </w:rPr>
        <w:t xml:space="preserve"> </w:t>
      </w:r>
      <w:r w:rsidRPr="00835932">
        <w:rPr>
          <w:rStyle w:val="Bodytext8Italic"/>
          <w:sz w:val="28"/>
          <w:szCs w:val="28"/>
        </w:rPr>
        <w:t>закона,</w:t>
      </w:r>
      <w:r>
        <w:rPr>
          <w:sz w:val="28"/>
          <w:szCs w:val="28"/>
        </w:rPr>
        <w:t xml:space="preserve"> </w:t>
      </w:r>
      <w:r w:rsidRPr="00835932">
        <w:rPr>
          <w:sz w:val="28"/>
          <w:szCs w:val="28"/>
        </w:rPr>
        <w:t>содержанием</w:t>
      </w:r>
      <w:r>
        <w:rPr>
          <w:sz w:val="28"/>
          <w:szCs w:val="28"/>
        </w:rPr>
        <w:t xml:space="preserve"> </w:t>
      </w:r>
      <w:r w:rsidRPr="00835932">
        <w:rPr>
          <w:sz w:val="28"/>
          <w:szCs w:val="28"/>
        </w:rPr>
        <w:t>которого</w:t>
      </w:r>
      <w:r>
        <w:rPr>
          <w:sz w:val="28"/>
          <w:szCs w:val="28"/>
        </w:rPr>
        <w:t xml:space="preserve"> </w:t>
      </w:r>
      <w:r w:rsidRPr="00835932">
        <w:rPr>
          <w:sz w:val="28"/>
          <w:szCs w:val="28"/>
        </w:rPr>
        <w:t>является</w:t>
      </w:r>
      <w:r>
        <w:rPr>
          <w:sz w:val="28"/>
          <w:szCs w:val="28"/>
        </w:rPr>
        <w:t xml:space="preserve"> </w:t>
      </w:r>
      <w:r w:rsidRPr="00835932">
        <w:rPr>
          <w:sz w:val="28"/>
          <w:szCs w:val="28"/>
        </w:rPr>
        <w:t>утверждение</w:t>
      </w:r>
      <w:r>
        <w:rPr>
          <w:sz w:val="28"/>
          <w:szCs w:val="28"/>
        </w:rPr>
        <w:t xml:space="preserve"> </w:t>
      </w:r>
      <w:r w:rsidRPr="00835932">
        <w:rPr>
          <w:sz w:val="28"/>
          <w:szCs w:val="28"/>
        </w:rPr>
        <w:t>взаимосвязи</w:t>
      </w:r>
      <w:r>
        <w:rPr>
          <w:sz w:val="28"/>
          <w:szCs w:val="28"/>
        </w:rPr>
        <w:t xml:space="preserve"> </w:t>
      </w:r>
      <w:r w:rsidRPr="00835932">
        <w:rPr>
          <w:sz w:val="28"/>
          <w:szCs w:val="28"/>
        </w:rPr>
        <w:t>между</w:t>
      </w:r>
      <w:r>
        <w:rPr>
          <w:sz w:val="28"/>
          <w:szCs w:val="28"/>
        </w:rPr>
        <w:t xml:space="preserve"> </w:t>
      </w:r>
      <w:r w:rsidRPr="00835932">
        <w:rPr>
          <w:sz w:val="28"/>
          <w:szCs w:val="28"/>
        </w:rPr>
        <w:t>определенными</w:t>
      </w:r>
      <w:r>
        <w:rPr>
          <w:sz w:val="28"/>
          <w:szCs w:val="28"/>
        </w:rPr>
        <w:t xml:space="preserve"> </w:t>
      </w:r>
      <w:r w:rsidRPr="00835932">
        <w:rPr>
          <w:sz w:val="28"/>
          <w:szCs w:val="28"/>
        </w:rPr>
        <w:t>явлениями,</w:t>
      </w:r>
      <w:r>
        <w:rPr>
          <w:sz w:val="28"/>
          <w:szCs w:val="28"/>
        </w:rPr>
        <w:t xml:space="preserve"> </w:t>
      </w:r>
      <w:r w:rsidRPr="00835932">
        <w:rPr>
          <w:sz w:val="28"/>
          <w:szCs w:val="28"/>
        </w:rPr>
        <w:t>имеющее</w:t>
      </w:r>
      <w:r>
        <w:rPr>
          <w:sz w:val="28"/>
          <w:szCs w:val="28"/>
        </w:rPr>
        <w:t xml:space="preserve"> </w:t>
      </w:r>
      <w:r w:rsidRPr="00835932">
        <w:rPr>
          <w:sz w:val="28"/>
          <w:szCs w:val="28"/>
        </w:rPr>
        <w:t>опытное</w:t>
      </w:r>
      <w:r>
        <w:rPr>
          <w:sz w:val="28"/>
          <w:szCs w:val="28"/>
        </w:rPr>
        <w:t xml:space="preserve"> </w:t>
      </w:r>
      <w:r w:rsidRPr="00835932">
        <w:rPr>
          <w:sz w:val="28"/>
          <w:szCs w:val="28"/>
        </w:rPr>
        <w:t>подтверждение</w:t>
      </w:r>
      <w:r>
        <w:rPr>
          <w:sz w:val="28"/>
          <w:szCs w:val="28"/>
        </w:rPr>
        <w:t xml:space="preserve"> </w:t>
      </w:r>
      <w:r w:rsidRPr="00835932">
        <w:rPr>
          <w:sz w:val="28"/>
          <w:szCs w:val="28"/>
        </w:rPr>
        <w:t>и</w:t>
      </w:r>
      <w:r>
        <w:rPr>
          <w:sz w:val="28"/>
          <w:szCs w:val="28"/>
        </w:rPr>
        <w:t xml:space="preserve"> </w:t>
      </w:r>
      <w:r w:rsidRPr="00835932">
        <w:rPr>
          <w:sz w:val="28"/>
          <w:szCs w:val="28"/>
        </w:rPr>
        <w:t>принятое</w:t>
      </w:r>
      <w:r>
        <w:rPr>
          <w:sz w:val="28"/>
          <w:szCs w:val="28"/>
        </w:rPr>
        <w:t xml:space="preserve"> </w:t>
      </w:r>
      <w:r w:rsidRPr="00835932">
        <w:rPr>
          <w:sz w:val="28"/>
          <w:szCs w:val="28"/>
        </w:rPr>
        <w:t>в</w:t>
      </w:r>
      <w:r>
        <w:rPr>
          <w:sz w:val="28"/>
          <w:szCs w:val="28"/>
        </w:rPr>
        <w:t xml:space="preserve"> </w:t>
      </w:r>
      <w:r w:rsidRPr="00835932">
        <w:rPr>
          <w:sz w:val="28"/>
          <w:szCs w:val="28"/>
        </w:rPr>
        <w:t>качестве</w:t>
      </w:r>
      <w:r>
        <w:rPr>
          <w:sz w:val="28"/>
          <w:szCs w:val="28"/>
        </w:rPr>
        <w:t xml:space="preserve"> </w:t>
      </w:r>
      <w:r w:rsidRPr="00835932">
        <w:rPr>
          <w:sz w:val="28"/>
          <w:szCs w:val="28"/>
        </w:rPr>
        <w:t>истинного</w:t>
      </w:r>
      <w:r>
        <w:rPr>
          <w:sz w:val="28"/>
          <w:szCs w:val="28"/>
        </w:rPr>
        <w:t xml:space="preserve"> </w:t>
      </w:r>
      <w:r w:rsidRPr="00835932">
        <w:rPr>
          <w:sz w:val="28"/>
          <w:szCs w:val="28"/>
        </w:rPr>
        <w:t>для</w:t>
      </w:r>
      <w:r>
        <w:rPr>
          <w:sz w:val="28"/>
          <w:szCs w:val="28"/>
        </w:rPr>
        <w:t xml:space="preserve"> </w:t>
      </w:r>
      <w:r w:rsidRPr="00835932">
        <w:rPr>
          <w:sz w:val="28"/>
          <w:szCs w:val="28"/>
        </w:rPr>
        <w:t>данной</w:t>
      </w:r>
      <w:r>
        <w:rPr>
          <w:sz w:val="28"/>
          <w:szCs w:val="28"/>
        </w:rPr>
        <w:t xml:space="preserve"> </w:t>
      </w:r>
      <w:r w:rsidRPr="00835932">
        <w:rPr>
          <w:sz w:val="28"/>
          <w:szCs w:val="28"/>
        </w:rPr>
        <w:t>сферы</w:t>
      </w:r>
      <w:r>
        <w:rPr>
          <w:sz w:val="28"/>
          <w:szCs w:val="28"/>
        </w:rPr>
        <w:t xml:space="preserve"> </w:t>
      </w:r>
      <w:r w:rsidRPr="00835932">
        <w:rPr>
          <w:sz w:val="28"/>
          <w:szCs w:val="28"/>
        </w:rPr>
        <w:t>реальности.</w:t>
      </w:r>
      <w:r>
        <w:rPr>
          <w:sz w:val="28"/>
          <w:szCs w:val="28"/>
        </w:rPr>
        <w:t xml:space="preserve"> </w:t>
      </w:r>
      <w:r w:rsidRPr="00835932">
        <w:rPr>
          <w:sz w:val="28"/>
          <w:szCs w:val="28"/>
        </w:rPr>
        <w:t>Научный</w:t>
      </w:r>
      <w:r>
        <w:rPr>
          <w:sz w:val="28"/>
          <w:szCs w:val="28"/>
        </w:rPr>
        <w:t xml:space="preserve"> </w:t>
      </w:r>
      <w:r w:rsidRPr="00835932">
        <w:rPr>
          <w:sz w:val="28"/>
          <w:szCs w:val="28"/>
        </w:rPr>
        <w:t>закон</w:t>
      </w:r>
      <w:r>
        <w:rPr>
          <w:sz w:val="28"/>
          <w:szCs w:val="28"/>
        </w:rPr>
        <w:t xml:space="preserve"> </w:t>
      </w:r>
      <w:r w:rsidRPr="00835932">
        <w:rPr>
          <w:sz w:val="28"/>
          <w:szCs w:val="28"/>
        </w:rPr>
        <w:t>представляет</w:t>
      </w:r>
      <w:r>
        <w:rPr>
          <w:sz w:val="28"/>
          <w:szCs w:val="28"/>
        </w:rPr>
        <w:t xml:space="preserve"> </w:t>
      </w:r>
      <w:r w:rsidRPr="00835932">
        <w:rPr>
          <w:sz w:val="28"/>
          <w:szCs w:val="28"/>
        </w:rPr>
        <w:t>собой</w:t>
      </w:r>
      <w:r>
        <w:rPr>
          <w:sz w:val="28"/>
          <w:szCs w:val="28"/>
        </w:rPr>
        <w:t xml:space="preserve"> </w:t>
      </w:r>
      <w:r w:rsidRPr="00835932">
        <w:rPr>
          <w:sz w:val="28"/>
          <w:szCs w:val="28"/>
        </w:rPr>
        <w:t>знание,</w:t>
      </w:r>
      <w:r>
        <w:rPr>
          <w:sz w:val="28"/>
          <w:szCs w:val="28"/>
        </w:rPr>
        <w:t xml:space="preserve"> </w:t>
      </w:r>
      <w:r w:rsidRPr="00835932">
        <w:rPr>
          <w:sz w:val="28"/>
          <w:szCs w:val="28"/>
        </w:rPr>
        <w:t>выраженное</w:t>
      </w:r>
      <w:r>
        <w:rPr>
          <w:sz w:val="28"/>
          <w:szCs w:val="28"/>
        </w:rPr>
        <w:t xml:space="preserve"> </w:t>
      </w:r>
      <w:r w:rsidRPr="00835932">
        <w:rPr>
          <w:sz w:val="28"/>
          <w:szCs w:val="28"/>
        </w:rPr>
        <w:t>в</w:t>
      </w:r>
      <w:r>
        <w:rPr>
          <w:sz w:val="28"/>
          <w:szCs w:val="28"/>
        </w:rPr>
        <w:t xml:space="preserve"> </w:t>
      </w:r>
      <w:r w:rsidRPr="00835932">
        <w:rPr>
          <w:sz w:val="28"/>
          <w:szCs w:val="28"/>
        </w:rPr>
        <w:t>понятиях,</w:t>
      </w:r>
      <w:r>
        <w:rPr>
          <w:sz w:val="28"/>
          <w:szCs w:val="28"/>
        </w:rPr>
        <w:t xml:space="preserve"> </w:t>
      </w:r>
      <w:r w:rsidRPr="00835932">
        <w:rPr>
          <w:sz w:val="28"/>
          <w:szCs w:val="28"/>
        </w:rPr>
        <w:t>содержание</w:t>
      </w:r>
      <w:r>
        <w:rPr>
          <w:sz w:val="28"/>
          <w:szCs w:val="28"/>
        </w:rPr>
        <w:t xml:space="preserve"> </w:t>
      </w:r>
      <w:r w:rsidRPr="00835932">
        <w:rPr>
          <w:sz w:val="28"/>
          <w:szCs w:val="28"/>
        </w:rPr>
        <w:t>которых</w:t>
      </w:r>
      <w:r>
        <w:rPr>
          <w:sz w:val="28"/>
          <w:szCs w:val="28"/>
        </w:rPr>
        <w:t xml:space="preserve"> </w:t>
      </w:r>
      <w:r w:rsidRPr="00835932">
        <w:rPr>
          <w:sz w:val="28"/>
          <w:szCs w:val="28"/>
        </w:rPr>
        <w:t>имеет</w:t>
      </w:r>
      <w:r>
        <w:rPr>
          <w:sz w:val="28"/>
          <w:szCs w:val="28"/>
        </w:rPr>
        <w:t xml:space="preserve"> </w:t>
      </w:r>
      <w:r w:rsidRPr="00835932">
        <w:rPr>
          <w:sz w:val="28"/>
          <w:szCs w:val="28"/>
        </w:rPr>
        <w:t>свое</w:t>
      </w:r>
      <w:r>
        <w:rPr>
          <w:sz w:val="28"/>
          <w:szCs w:val="28"/>
        </w:rPr>
        <w:t xml:space="preserve"> </w:t>
      </w:r>
      <w:r w:rsidRPr="00835932">
        <w:rPr>
          <w:sz w:val="28"/>
          <w:szCs w:val="28"/>
        </w:rPr>
        <w:t>основание</w:t>
      </w:r>
      <w:r>
        <w:rPr>
          <w:sz w:val="28"/>
          <w:szCs w:val="28"/>
        </w:rPr>
        <w:t xml:space="preserve"> </w:t>
      </w:r>
      <w:r w:rsidRPr="00835932">
        <w:rPr>
          <w:sz w:val="28"/>
          <w:szCs w:val="28"/>
        </w:rPr>
        <w:t>в</w:t>
      </w:r>
      <w:r>
        <w:rPr>
          <w:sz w:val="28"/>
          <w:szCs w:val="28"/>
        </w:rPr>
        <w:t xml:space="preserve"> </w:t>
      </w:r>
      <w:r w:rsidRPr="00835932">
        <w:rPr>
          <w:sz w:val="28"/>
          <w:szCs w:val="28"/>
        </w:rPr>
        <w:t>объективной</w:t>
      </w:r>
      <w:r>
        <w:rPr>
          <w:sz w:val="28"/>
          <w:szCs w:val="28"/>
        </w:rPr>
        <w:t xml:space="preserve"> </w:t>
      </w:r>
      <w:r w:rsidRPr="00835932">
        <w:rPr>
          <w:sz w:val="28"/>
          <w:szCs w:val="28"/>
        </w:rPr>
        <w:t>реальности.</w:t>
      </w:r>
    </w:p>
    <w:p w:rsidR="00E91184" w:rsidRPr="00835932" w:rsidRDefault="00E91184" w:rsidP="00E91184">
      <w:pPr>
        <w:pStyle w:val="Bodytext80"/>
        <w:shd w:val="clear" w:color="auto" w:fill="auto"/>
        <w:spacing w:before="0" w:line="360" w:lineRule="auto"/>
        <w:rPr>
          <w:sz w:val="28"/>
          <w:szCs w:val="28"/>
        </w:rPr>
      </w:pPr>
      <w:r w:rsidRPr="00835932">
        <w:rPr>
          <w:sz w:val="28"/>
          <w:szCs w:val="28"/>
        </w:rPr>
        <w:t>Научный</w:t>
      </w:r>
      <w:r>
        <w:rPr>
          <w:sz w:val="28"/>
          <w:szCs w:val="28"/>
        </w:rPr>
        <w:t xml:space="preserve"> </w:t>
      </w:r>
      <w:r w:rsidRPr="00835932">
        <w:rPr>
          <w:sz w:val="28"/>
          <w:szCs w:val="28"/>
        </w:rPr>
        <w:t>закон</w:t>
      </w:r>
      <w:r>
        <w:rPr>
          <w:sz w:val="28"/>
          <w:szCs w:val="28"/>
        </w:rPr>
        <w:t xml:space="preserve"> </w:t>
      </w:r>
      <w:r w:rsidRPr="00835932">
        <w:rPr>
          <w:sz w:val="28"/>
          <w:szCs w:val="28"/>
        </w:rPr>
        <w:t>имеет</w:t>
      </w:r>
      <w:r>
        <w:rPr>
          <w:sz w:val="28"/>
          <w:szCs w:val="28"/>
        </w:rPr>
        <w:t xml:space="preserve"> </w:t>
      </w:r>
      <w:r w:rsidRPr="00835932">
        <w:rPr>
          <w:sz w:val="28"/>
          <w:szCs w:val="28"/>
        </w:rPr>
        <w:t>следующую</w:t>
      </w:r>
      <w:r>
        <w:rPr>
          <w:sz w:val="28"/>
          <w:szCs w:val="28"/>
        </w:rPr>
        <w:t xml:space="preserve"> </w:t>
      </w:r>
      <w:r w:rsidRPr="00835932">
        <w:rPr>
          <w:sz w:val="28"/>
          <w:szCs w:val="28"/>
        </w:rPr>
        <w:t>форму:</w:t>
      </w:r>
      <w:r>
        <w:rPr>
          <w:sz w:val="28"/>
          <w:szCs w:val="28"/>
        </w:rPr>
        <w:t xml:space="preserve"> </w:t>
      </w:r>
      <w:r w:rsidRPr="00835932">
        <w:rPr>
          <w:sz w:val="28"/>
          <w:szCs w:val="28"/>
        </w:rPr>
        <w:t>«Для</w:t>
      </w:r>
      <w:r>
        <w:rPr>
          <w:sz w:val="28"/>
          <w:szCs w:val="28"/>
        </w:rPr>
        <w:t xml:space="preserve"> </w:t>
      </w:r>
      <w:r w:rsidRPr="00835932">
        <w:rPr>
          <w:sz w:val="28"/>
          <w:szCs w:val="28"/>
        </w:rPr>
        <w:t>всякого</w:t>
      </w:r>
      <w:r>
        <w:rPr>
          <w:sz w:val="28"/>
          <w:szCs w:val="28"/>
        </w:rPr>
        <w:t xml:space="preserve"> </w:t>
      </w:r>
      <w:r w:rsidRPr="00835932">
        <w:rPr>
          <w:sz w:val="28"/>
          <w:szCs w:val="28"/>
        </w:rPr>
        <w:t>объекта</w:t>
      </w:r>
      <w:r>
        <w:rPr>
          <w:sz w:val="28"/>
          <w:szCs w:val="28"/>
        </w:rPr>
        <w:t xml:space="preserve"> </w:t>
      </w:r>
      <w:r w:rsidRPr="00835932">
        <w:rPr>
          <w:sz w:val="28"/>
          <w:szCs w:val="28"/>
        </w:rPr>
        <w:t>из</w:t>
      </w:r>
      <w:r>
        <w:rPr>
          <w:sz w:val="28"/>
          <w:szCs w:val="28"/>
        </w:rPr>
        <w:t xml:space="preserve"> </w:t>
      </w:r>
      <w:r w:rsidRPr="00835932">
        <w:rPr>
          <w:sz w:val="28"/>
          <w:szCs w:val="28"/>
        </w:rPr>
        <w:t>данной</w:t>
      </w:r>
      <w:r>
        <w:rPr>
          <w:sz w:val="28"/>
          <w:szCs w:val="28"/>
        </w:rPr>
        <w:t xml:space="preserve"> </w:t>
      </w:r>
      <w:r w:rsidRPr="00835932">
        <w:rPr>
          <w:sz w:val="28"/>
          <w:szCs w:val="28"/>
        </w:rPr>
        <w:t>предметной</w:t>
      </w:r>
      <w:r>
        <w:rPr>
          <w:sz w:val="28"/>
          <w:szCs w:val="28"/>
        </w:rPr>
        <w:t xml:space="preserve"> </w:t>
      </w:r>
      <w:r w:rsidRPr="00835932">
        <w:rPr>
          <w:sz w:val="28"/>
          <w:szCs w:val="28"/>
        </w:rPr>
        <w:t>области</w:t>
      </w:r>
      <w:r>
        <w:rPr>
          <w:sz w:val="28"/>
          <w:szCs w:val="28"/>
        </w:rPr>
        <w:t xml:space="preserve"> </w:t>
      </w:r>
      <w:r w:rsidRPr="00835932">
        <w:rPr>
          <w:sz w:val="28"/>
          <w:szCs w:val="28"/>
        </w:rPr>
        <w:t>верно,</w:t>
      </w:r>
      <w:r>
        <w:rPr>
          <w:sz w:val="28"/>
          <w:szCs w:val="28"/>
        </w:rPr>
        <w:t xml:space="preserve"> </w:t>
      </w:r>
      <w:r w:rsidRPr="00835932">
        <w:rPr>
          <w:sz w:val="28"/>
          <w:szCs w:val="28"/>
        </w:rPr>
        <w:t>что</w:t>
      </w:r>
      <w:r>
        <w:rPr>
          <w:sz w:val="28"/>
          <w:szCs w:val="28"/>
        </w:rPr>
        <w:t xml:space="preserve"> </w:t>
      </w:r>
      <w:r w:rsidRPr="00835932">
        <w:rPr>
          <w:sz w:val="28"/>
          <w:szCs w:val="28"/>
        </w:rPr>
        <w:t>если</w:t>
      </w:r>
      <w:r>
        <w:rPr>
          <w:sz w:val="28"/>
          <w:szCs w:val="28"/>
        </w:rPr>
        <w:t xml:space="preserve"> </w:t>
      </w:r>
      <w:r w:rsidRPr="00835932">
        <w:rPr>
          <w:sz w:val="28"/>
          <w:szCs w:val="28"/>
        </w:rPr>
        <w:t>он</w:t>
      </w:r>
      <w:r>
        <w:rPr>
          <w:sz w:val="28"/>
          <w:szCs w:val="28"/>
        </w:rPr>
        <w:t xml:space="preserve"> </w:t>
      </w:r>
      <w:r w:rsidRPr="00835932">
        <w:rPr>
          <w:sz w:val="28"/>
          <w:szCs w:val="28"/>
        </w:rPr>
        <w:t>обладает</w:t>
      </w:r>
      <w:r>
        <w:rPr>
          <w:sz w:val="28"/>
          <w:szCs w:val="28"/>
        </w:rPr>
        <w:t xml:space="preserve"> </w:t>
      </w:r>
      <w:r w:rsidRPr="00835932">
        <w:rPr>
          <w:sz w:val="28"/>
          <w:szCs w:val="28"/>
        </w:rPr>
        <w:t>свойством</w:t>
      </w:r>
      <w:proofErr w:type="gramStart"/>
      <w:r>
        <w:rPr>
          <w:sz w:val="28"/>
          <w:szCs w:val="28"/>
        </w:rPr>
        <w:t xml:space="preserve"> </w:t>
      </w:r>
      <w:r w:rsidRPr="00835932">
        <w:rPr>
          <w:sz w:val="28"/>
          <w:szCs w:val="28"/>
        </w:rPr>
        <w:t>А</w:t>
      </w:r>
      <w:proofErr w:type="gramEnd"/>
      <w:r w:rsidRPr="00835932">
        <w:rPr>
          <w:sz w:val="28"/>
          <w:szCs w:val="28"/>
        </w:rPr>
        <w:t>,</w:t>
      </w:r>
      <w:r>
        <w:rPr>
          <w:sz w:val="28"/>
          <w:szCs w:val="28"/>
        </w:rPr>
        <w:t xml:space="preserve"> </w:t>
      </w:r>
      <w:r w:rsidRPr="00835932">
        <w:rPr>
          <w:sz w:val="28"/>
          <w:szCs w:val="28"/>
        </w:rPr>
        <w:t>то</w:t>
      </w:r>
      <w:r>
        <w:rPr>
          <w:sz w:val="28"/>
          <w:szCs w:val="28"/>
        </w:rPr>
        <w:t xml:space="preserve"> </w:t>
      </w:r>
      <w:r w:rsidRPr="00835932">
        <w:rPr>
          <w:sz w:val="28"/>
          <w:szCs w:val="28"/>
        </w:rPr>
        <w:t>он</w:t>
      </w:r>
      <w:r>
        <w:rPr>
          <w:sz w:val="28"/>
          <w:szCs w:val="28"/>
        </w:rPr>
        <w:t xml:space="preserve"> </w:t>
      </w:r>
      <w:r w:rsidRPr="00835932">
        <w:rPr>
          <w:sz w:val="28"/>
          <w:szCs w:val="28"/>
        </w:rPr>
        <w:t>с</w:t>
      </w:r>
      <w:r>
        <w:rPr>
          <w:sz w:val="28"/>
          <w:szCs w:val="28"/>
        </w:rPr>
        <w:t xml:space="preserve"> </w:t>
      </w:r>
      <w:r w:rsidRPr="00835932">
        <w:rPr>
          <w:sz w:val="28"/>
          <w:szCs w:val="28"/>
        </w:rPr>
        <w:t>необходимостью</w:t>
      </w:r>
      <w:r>
        <w:rPr>
          <w:sz w:val="28"/>
          <w:szCs w:val="28"/>
        </w:rPr>
        <w:t xml:space="preserve"> </w:t>
      </w:r>
      <w:r w:rsidRPr="00835932">
        <w:rPr>
          <w:sz w:val="28"/>
          <w:szCs w:val="28"/>
        </w:rPr>
        <w:t>имеет</w:t>
      </w:r>
      <w:r>
        <w:rPr>
          <w:sz w:val="28"/>
          <w:szCs w:val="28"/>
        </w:rPr>
        <w:t xml:space="preserve"> </w:t>
      </w:r>
      <w:r w:rsidRPr="00835932">
        <w:rPr>
          <w:sz w:val="28"/>
          <w:szCs w:val="28"/>
        </w:rPr>
        <w:t>также</w:t>
      </w:r>
      <w:r>
        <w:rPr>
          <w:sz w:val="28"/>
          <w:szCs w:val="28"/>
        </w:rPr>
        <w:t xml:space="preserve"> </w:t>
      </w:r>
      <w:r w:rsidRPr="00835932">
        <w:rPr>
          <w:sz w:val="28"/>
          <w:szCs w:val="28"/>
        </w:rPr>
        <w:t>свойство</w:t>
      </w:r>
      <w:r>
        <w:rPr>
          <w:sz w:val="28"/>
          <w:szCs w:val="28"/>
        </w:rPr>
        <w:t xml:space="preserve"> </w:t>
      </w:r>
      <w:r w:rsidRPr="00835932">
        <w:rPr>
          <w:sz w:val="28"/>
          <w:szCs w:val="28"/>
        </w:rPr>
        <w:t>В».</w:t>
      </w:r>
      <w:r>
        <w:rPr>
          <w:sz w:val="28"/>
          <w:szCs w:val="28"/>
        </w:rPr>
        <w:t xml:space="preserve"> </w:t>
      </w:r>
      <w:r w:rsidRPr="00835932">
        <w:rPr>
          <w:sz w:val="28"/>
          <w:szCs w:val="28"/>
        </w:rPr>
        <w:t>Его</w:t>
      </w:r>
      <w:r>
        <w:rPr>
          <w:sz w:val="28"/>
          <w:szCs w:val="28"/>
        </w:rPr>
        <w:t xml:space="preserve"> </w:t>
      </w:r>
      <w:r w:rsidRPr="00835932">
        <w:rPr>
          <w:sz w:val="28"/>
          <w:szCs w:val="28"/>
        </w:rPr>
        <w:t>универсальность</w:t>
      </w:r>
      <w:r>
        <w:rPr>
          <w:sz w:val="28"/>
          <w:szCs w:val="28"/>
        </w:rPr>
        <w:t xml:space="preserve"> </w:t>
      </w:r>
      <w:r w:rsidRPr="00835932">
        <w:rPr>
          <w:sz w:val="28"/>
          <w:szCs w:val="28"/>
        </w:rPr>
        <w:t>означает,</w:t>
      </w:r>
      <w:r>
        <w:rPr>
          <w:sz w:val="28"/>
          <w:szCs w:val="28"/>
        </w:rPr>
        <w:t xml:space="preserve"> </w:t>
      </w:r>
      <w:r w:rsidRPr="00835932">
        <w:rPr>
          <w:sz w:val="28"/>
          <w:szCs w:val="28"/>
        </w:rPr>
        <w:t>что</w:t>
      </w:r>
      <w:r>
        <w:rPr>
          <w:sz w:val="28"/>
          <w:szCs w:val="28"/>
        </w:rPr>
        <w:t xml:space="preserve"> </w:t>
      </w:r>
      <w:r w:rsidRPr="00835932">
        <w:rPr>
          <w:sz w:val="28"/>
          <w:szCs w:val="28"/>
        </w:rPr>
        <w:t>он</w:t>
      </w:r>
      <w:r>
        <w:rPr>
          <w:sz w:val="28"/>
          <w:szCs w:val="28"/>
        </w:rPr>
        <w:t xml:space="preserve"> </w:t>
      </w:r>
      <w:r w:rsidRPr="00835932">
        <w:rPr>
          <w:sz w:val="28"/>
          <w:szCs w:val="28"/>
        </w:rPr>
        <w:t>распространяется</w:t>
      </w:r>
      <w:r>
        <w:rPr>
          <w:sz w:val="28"/>
          <w:szCs w:val="28"/>
        </w:rPr>
        <w:t xml:space="preserve"> </w:t>
      </w:r>
      <w:r w:rsidRPr="00835932">
        <w:rPr>
          <w:sz w:val="28"/>
          <w:szCs w:val="28"/>
        </w:rPr>
        <w:t>на</w:t>
      </w:r>
      <w:r>
        <w:rPr>
          <w:sz w:val="28"/>
          <w:szCs w:val="28"/>
        </w:rPr>
        <w:t xml:space="preserve"> </w:t>
      </w:r>
      <w:r w:rsidRPr="00835932">
        <w:rPr>
          <w:sz w:val="28"/>
          <w:szCs w:val="28"/>
        </w:rPr>
        <w:t>все</w:t>
      </w:r>
      <w:r>
        <w:rPr>
          <w:sz w:val="28"/>
          <w:szCs w:val="28"/>
        </w:rPr>
        <w:t xml:space="preserve"> </w:t>
      </w:r>
      <w:r w:rsidRPr="00835932">
        <w:rPr>
          <w:sz w:val="28"/>
          <w:szCs w:val="28"/>
        </w:rPr>
        <w:t>объекты</w:t>
      </w:r>
      <w:r>
        <w:rPr>
          <w:sz w:val="28"/>
          <w:szCs w:val="28"/>
        </w:rPr>
        <w:t xml:space="preserve"> </w:t>
      </w:r>
      <w:r w:rsidRPr="00835932">
        <w:rPr>
          <w:sz w:val="28"/>
          <w:szCs w:val="28"/>
        </w:rPr>
        <w:t>своей</w:t>
      </w:r>
      <w:r>
        <w:rPr>
          <w:sz w:val="28"/>
          <w:szCs w:val="28"/>
        </w:rPr>
        <w:t xml:space="preserve"> </w:t>
      </w:r>
      <w:r w:rsidRPr="00835932">
        <w:rPr>
          <w:sz w:val="28"/>
          <w:szCs w:val="28"/>
        </w:rPr>
        <w:t>области,</w:t>
      </w:r>
      <w:r>
        <w:rPr>
          <w:sz w:val="28"/>
          <w:szCs w:val="28"/>
        </w:rPr>
        <w:t xml:space="preserve"> </w:t>
      </w:r>
      <w:r w:rsidRPr="00835932">
        <w:rPr>
          <w:sz w:val="28"/>
          <w:szCs w:val="28"/>
        </w:rPr>
        <w:t>действуя</w:t>
      </w:r>
      <w:r>
        <w:rPr>
          <w:sz w:val="28"/>
          <w:szCs w:val="28"/>
        </w:rPr>
        <w:t xml:space="preserve"> </w:t>
      </w:r>
      <w:r w:rsidRPr="00835932">
        <w:rPr>
          <w:sz w:val="28"/>
          <w:szCs w:val="28"/>
        </w:rPr>
        <w:t>во</w:t>
      </w:r>
      <w:r>
        <w:rPr>
          <w:sz w:val="28"/>
          <w:szCs w:val="28"/>
        </w:rPr>
        <w:t xml:space="preserve"> </w:t>
      </w:r>
      <w:r w:rsidRPr="00835932">
        <w:rPr>
          <w:sz w:val="28"/>
          <w:szCs w:val="28"/>
        </w:rPr>
        <w:t>всякое</w:t>
      </w:r>
      <w:r>
        <w:rPr>
          <w:sz w:val="28"/>
          <w:szCs w:val="28"/>
        </w:rPr>
        <w:t xml:space="preserve"> </w:t>
      </w:r>
      <w:r w:rsidRPr="00835932">
        <w:rPr>
          <w:sz w:val="28"/>
          <w:szCs w:val="28"/>
        </w:rPr>
        <w:t>время</w:t>
      </w:r>
      <w:r>
        <w:rPr>
          <w:sz w:val="28"/>
          <w:szCs w:val="28"/>
        </w:rPr>
        <w:t xml:space="preserve"> </w:t>
      </w:r>
      <w:r w:rsidRPr="00835932">
        <w:rPr>
          <w:sz w:val="28"/>
          <w:szCs w:val="28"/>
        </w:rPr>
        <w:t>и</w:t>
      </w:r>
      <w:r>
        <w:rPr>
          <w:sz w:val="28"/>
          <w:szCs w:val="28"/>
        </w:rPr>
        <w:t xml:space="preserve"> </w:t>
      </w:r>
      <w:r w:rsidRPr="00835932">
        <w:rPr>
          <w:sz w:val="28"/>
          <w:szCs w:val="28"/>
        </w:rPr>
        <w:t>в</w:t>
      </w:r>
      <w:r>
        <w:rPr>
          <w:sz w:val="28"/>
          <w:szCs w:val="28"/>
        </w:rPr>
        <w:t xml:space="preserve"> </w:t>
      </w:r>
      <w:r w:rsidRPr="00835932">
        <w:rPr>
          <w:sz w:val="28"/>
          <w:szCs w:val="28"/>
        </w:rPr>
        <w:t>любой</w:t>
      </w:r>
      <w:r>
        <w:rPr>
          <w:sz w:val="28"/>
          <w:szCs w:val="28"/>
        </w:rPr>
        <w:t xml:space="preserve"> </w:t>
      </w:r>
      <w:r w:rsidRPr="00835932">
        <w:rPr>
          <w:sz w:val="28"/>
          <w:szCs w:val="28"/>
        </w:rPr>
        <w:t>точке</w:t>
      </w:r>
      <w:r>
        <w:rPr>
          <w:sz w:val="28"/>
          <w:szCs w:val="28"/>
        </w:rPr>
        <w:t xml:space="preserve"> </w:t>
      </w:r>
      <w:r w:rsidRPr="00835932">
        <w:rPr>
          <w:sz w:val="28"/>
          <w:szCs w:val="28"/>
        </w:rPr>
        <w:t>пространства.</w:t>
      </w:r>
      <w:r>
        <w:rPr>
          <w:sz w:val="28"/>
          <w:szCs w:val="28"/>
        </w:rPr>
        <w:t xml:space="preserve"> </w:t>
      </w:r>
      <w:r w:rsidRPr="00835932">
        <w:rPr>
          <w:sz w:val="28"/>
          <w:szCs w:val="28"/>
        </w:rPr>
        <w:t>Необходимость,</w:t>
      </w:r>
      <w:r>
        <w:rPr>
          <w:sz w:val="28"/>
          <w:szCs w:val="28"/>
        </w:rPr>
        <w:t xml:space="preserve"> </w:t>
      </w:r>
      <w:r w:rsidRPr="00835932">
        <w:rPr>
          <w:sz w:val="28"/>
          <w:szCs w:val="28"/>
        </w:rPr>
        <w:t>присущая</w:t>
      </w:r>
      <w:r>
        <w:rPr>
          <w:sz w:val="28"/>
          <w:szCs w:val="28"/>
        </w:rPr>
        <w:t xml:space="preserve"> </w:t>
      </w:r>
      <w:r w:rsidRPr="00835932">
        <w:rPr>
          <w:sz w:val="28"/>
          <w:szCs w:val="28"/>
        </w:rPr>
        <w:t>научному</w:t>
      </w:r>
      <w:r>
        <w:rPr>
          <w:sz w:val="28"/>
          <w:szCs w:val="28"/>
        </w:rPr>
        <w:t xml:space="preserve"> </w:t>
      </w:r>
      <w:r w:rsidRPr="00835932">
        <w:rPr>
          <w:sz w:val="28"/>
          <w:szCs w:val="28"/>
        </w:rPr>
        <w:t>закону,</w:t>
      </w:r>
      <w:r>
        <w:rPr>
          <w:sz w:val="28"/>
          <w:szCs w:val="28"/>
        </w:rPr>
        <w:t xml:space="preserve"> </w:t>
      </w:r>
      <w:r w:rsidRPr="00835932">
        <w:rPr>
          <w:sz w:val="28"/>
          <w:szCs w:val="28"/>
        </w:rPr>
        <w:t>является</w:t>
      </w:r>
      <w:r>
        <w:rPr>
          <w:sz w:val="28"/>
          <w:szCs w:val="28"/>
        </w:rPr>
        <w:t xml:space="preserve"> </w:t>
      </w:r>
      <w:r w:rsidRPr="00835932">
        <w:rPr>
          <w:sz w:val="28"/>
          <w:szCs w:val="28"/>
        </w:rPr>
        <w:t>не</w:t>
      </w:r>
      <w:r>
        <w:rPr>
          <w:sz w:val="28"/>
          <w:szCs w:val="28"/>
        </w:rPr>
        <w:t xml:space="preserve"> </w:t>
      </w:r>
      <w:r w:rsidRPr="00835932">
        <w:rPr>
          <w:sz w:val="28"/>
          <w:szCs w:val="28"/>
        </w:rPr>
        <w:t>логической,</w:t>
      </w:r>
      <w:r>
        <w:rPr>
          <w:sz w:val="28"/>
          <w:szCs w:val="28"/>
        </w:rPr>
        <w:t xml:space="preserve"> </w:t>
      </w:r>
      <w:r w:rsidRPr="00835932">
        <w:rPr>
          <w:sz w:val="28"/>
          <w:szCs w:val="28"/>
        </w:rPr>
        <w:t>а</w:t>
      </w:r>
      <w:r>
        <w:rPr>
          <w:sz w:val="28"/>
          <w:szCs w:val="28"/>
        </w:rPr>
        <w:t xml:space="preserve"> </w:t>
      </w:r>
      <w:r w:rsidRPr="00835932">
        <w:rPr>
          <w:sz w:val="28"/>
          <w:szCs w:val="28"/>
        </w:rPr>
        <w:t>онтологической.</w:t>
      </w:r>
      <w:r>
        <w:rPr>
          <w:sz w:val="28"/>
          <w:szCs w:val="28"/>
        </w:rPr>
        <w:t xml:space="preserve"> </w:t>
      </w:r>
      <w:r w:rsidRPr="00835932">
        <w:rPr>
          <w:sz w:val="28"/>
          <w:szCs w:val="28"/>
        </w:rPr>
        <w:t>Она</w:t>
      </w:r>
      <w:r>
        <w:rPr>
          <w:sz w:val="28"/>
          <w:szCs w:val="28"/>
        </w:rPr>
        <w:t xml:space="preserve"> </w:t>
      </w:r>
      <w:r w:rsidRPr="00835932">
        <w:rPr>
          <w:sz w:val="28"/>
          <w:szCs w:val="28"/>
        </w:rPr>
        <w:t>определяется</w:t>
      </w:r>
      <w:r>
        <w:rPr>
          <w:sz w:val="28"/>
          <w:szCs w:val="28"/>
        </w:rPr>
        <w:t xml:space="preserve"> </w:t>
      </w:r>
      <w:r w:rsidRPr="00835932">
        <w:rPr>
          <w:sz w:val="28"/>
          <w:szCs w:val="28"/>
        </w:rPr>
        <w:t>не</w:t>
      </w:r>
      <w:r>
        <w:rPr>
          <w:sz w:val="28"/>
          <w:szCs w:val="28"/>
        </w:rPr>
        <w:t xml:space="preserve"> </w:t>
      </w:r>
      <w:r w:rsidRPr="00835932">
        <w:rPr>
          <w:sz w:val="28"/>
          <w:szCs w:val="28"/>
        </w:rPr>
        <w:t>структурой</w:t>
      </w:r>
      <w:r>
        <w:rPr>
          <w:sz w:val="28"/>
          <w:szCs w:val="28"/>
        </w:rPr>
        <w:t xml:space="preserve"> </w:t>
      </w:r>
      <w:r w:rsidRPr="00835932">
        <w:rPr>
          <w:sz w:val="28"/>
          <w:szCs w:val="28"/>
        </w:rPr>
        <w:t>мышления,</w:t>
      </w:r>
      <w:r>
        <w:rPr>
          <w:sz w:val="28"/>
          <w:szCs w:val="28"/>
        </w:rPr>
        <w:t xml:space="preserve"> </w:t>
      </w:r>
      <w:r w:rsidRPr="00835932">
        <w:rPr>
          <w:sz w:val="28"/>
          <w:szCs w:val="28"/>
        </w:rPr>
        <w:t>а</w:t>
      </w:r>
      <w:r>
        <w:rPr>
          <w:sz w:val="28"/>
          <w:szCs w:val="28"/>
        </w:rPr>
        <w:t xml:space="preserve"> </w:t>
      </w:r>
      <w:r w:rsidRPr="00835932">
        <w:rPr>
          <w:sz w:val="28"/>
          <w:szCs w:val="28"/>
        </w:rPr>
        <w:t>устройством</w:t>
      </w:r>
      <w:r>
        <w:rPr>
          <w:sz w:val="28"/>
          <w:szCs w:val="28"/>
        </w:rPr>
        <w:t xml:space="preserve"> </w:t>
      </w:r>
      <w:r w:rsidRPr="00835932">
        <w:rPr>
          <w:sz w:val="28"/>
          <w:szCs w:val="28"/>
        </w:rPr>
        <w:t>реального</w:t>
      </w:r>
      <w:r>
        <w:rPr>
          <w:sz w:val="28"/>
          <w:szCs w:val="28"/>
        </w:rPr>
        <w:t xml:space="preserve"> </w:t>
      </w:r>
      <w:r w:rsidRPr="00835932">
        <w:rPr>
          <w:sz w:val="28"/>
          <w:szCs w:val="28"/>
        </w:rPr>
        <w:t>мира,</w:t>
      </w:r>
      <w:r>
        <w:rPr>
          <w:sz w:val="28"/>
          <w:szCs w:val="28"/>
        </w:rPr>
        <w:t xml:space="preserve"> </w:t>
      </w:r>
      <w:r w:rsidRPr="00835932">
        <w:rPr>
          <w:sz w:val="28"/>
          <w:szCs w:val="28"/>
        </w:rPr>
        <w:t>хотя</w:t>
      </w:r>
      <w:r>
        <w:rPr>
          <w:sz w:val="28"/>
          <w:szCs w:val="28"/>
        </w:rPr>
        <w:t xml:space="preserve"> </w:t>
      </w:r>
      <w:r w:rsidRPr="00835932">
        <w:rPr>
          <w:sz w:val="28"/>
          <w:szCs w:val="28"/>
        </w:rPr>
        <w:t>и</w:t>
      </w:r>
      <w:r>
        <w:rPr>
          <w:sz w:val="28"/>
          <w:szCs w:val="28"/>
        </w:rPr>
        <w:t xml:space="preserve"> </w:t>
      </w:r>
      <w:r w:rsidRPr="00835932">
        <w:rPr>
          <w:sz w:val="28"/>
          <w:szCs w:val="28"/>
        </w:rPr>
        <w:t>зависит</w:t>
      </w:r>
      <w:r>
        <w:rPr>
          <w:sz w:val="28"/>
          <w:szCs w:val="28"/>
        </w:rPr>
        <w:t xml:space="preserve"> </w:t>
      </w:r>
      <w:r w:rsidRPr="00835932">
        <w:rPr>
          <w:sz w:val="28"/>
          <w:szCs w:val="28"/>
        </w:rPr>
        <w:t>от</w:t>
      </w:r>
      <w:r>
        <w:rPr>
          <w:sz w:val="28"/>
          <w:szCs w:val="28"/>
        </w:rPr>
        <w:t xml:space="preserve"> </w:t>
      </w:r>
      <w:r w:rsidRPr="00835932">
        <w:rPr>
          <w:sz w:val="28"/>
          <w:szCs w:val="28"/>
        </w:rPr>
        <w:t>иерархии</w:t>
      </w:r>
      <w:r>
        <w:rPr>
          <w:sz w:val="28"/>
          <w:szCs w:val="28"/>
        </w:rPr>
        <w:t xml:space="preserve"> </w:t>
      </w:r>
      <w:r w:rsidRPr="00835932">
        <w:rPr>
          <w:sz w:val="28"/>
          <w:szCs w:val="28"/>
        </w:rPr>
        <w:t>утверждений,</w:t>
      </w:r>
      <w:r>
        <w:rPr>
          <w:sz w:val="28"/>
          <w:szCs w:val="28"/>
        </w:rPr>
        <w:t xml:space="preserve"> </w:t>
      </w:r>
      <w:r w:rsidRPr="00835932">
        <w:rPr>
          <w:sz w:val="28"/>
          <w:szCs w:val="28"/>
        </w:rPr>
        <w:t>входящих</w:t>
      </w:r>
      <w:r>
        <w:rPr>
          <w:sz w:val="28"/>
          <w:szCs w:val="28"/>
        </w:rPr>
        <w:t xml:space="preserve"> </w:t>
      </w:r>
      <w:r w:rsidRPr="00835932">
        <w:rPr>
          <w:sz w:val="28"/>
          <w:szCs w:val="28"/>
        </w:rPr>
        <w:t>в</w:t>
      </w:r>
      <w:r>
        <w:rPr>
          <w:sz w:val="28"/>
          <w:szCs w:val="28"/>
        </w:rPr>
        <w:t xml:space="preserve"> </w:t>
      </w:r>
      <w:r w:rsidRPr="00835932">
        <w:rPr>
          <w:sz w:val="28"/>
          <w:szCs w:val="28"/>
        </w:rPr>
        <w:t>научную</w:t>
      </w:r>
      <w:r>
        <w:rPr>
          <w:sz w:val="28"/>
          <w:szCs w:val="28"/>
        </w:rPr>
        <w:t xml:space="preserve"> </w:t>
      </w:r>
      <w:r w:rsidRPr="00835932">
        <w:rPr>
          <w:sz w:val="28"/>
          <w:szCs w:val="28"/>
        </w:rPr>
        <w:t>теорию.</w:t>
      </w:r>
      <w:r>
        <w:rPr>
          <w:sz w:val="28"/>
          <w:szCs w:val="28"/>
        </w:rPr>
        <w:t xml:space="preserve"> </w:t>
      </w:r>
      <w:r w:rsidRPr="00835932">
        <w:rPr>
          <w:sz w:val="28"/>
          <w:szCs w:val="28"/>
        </w:rPr>
        <w:t>Научными</w:t>
      </w:r>
      <w:r>
        <w:rPr>
          <w:sz w:val="28"/>
          <w:szCs w:val="28"/>
        </w:rPr>
        <w:t xml:space="preserve"> </w:t>
      </w:r>
      <w:r w:rsidRPr="00835932">
        <w:rPr>
          <w:sz w:val="28"/>
          <w:szCs w:val="28"/>
        </w:rPr>
        <w:t>законами</w:t>
      </w:r>
      <w:r>
        <w:rPr>
          <w:sz w:val="28"/>
          <w:szCs w:val="28"/>
        </w:rPr>
        <w:t xml:space="preserve"> </w:t>
      </w:r>
      <w:r w:rsidRPr="00835932">
        <w:rPr>
          <w:sz w:val="28"/>
          <w:szCs w:val="28"/>
        </w:rPr>
        <w:t>являются,</w:t>
      </w:r>
      <w:r>
        <w:rPr>
          <w:sz w:val="28"/>
          <w:szCs w:val="28"/>
        </w:rPr>
        <w:t xml:space="preserve"> </w:t>
      </w:r>
      <w:r w:rsidRPr="00835932">
        <w:rPr>
          <w:sz w:val="28"/>
          <w:szCs w:val="28"/>
        </w:rPr>
        <w:t>например,</w:t>
      </w:r>
      <w:r>
        <w:rPr>
          <w:sz w:val="28"/>
          <w:szCs w:val="28"/>
        </w:rPr>
        <w:t xml:space="preserve"> </w:t>
      </w:r>
      <w:r w:rsidRPr="00835932">
        <w:rPr>
          <w:sz w:val="28"/>
          <w:szCs w:val="28"/>
        </w:rPr>
        <w:t>утверждения</w:t>
      </w:r>
      <w:r>
        <w:rPr>
          <w:sz w:val="28"/>
          <w:szCs w:val="28"/>
        </w:rPr>
        <w:t xml:space="preserve"> </w:t>
      </w:r>
      <w:r w:rsidRPr="00835932">
        <w:rPr>
          <w:sz w:val="28"/>
          <w:szCs w:val="28"/>
        </w:rPr>
        <w:t>«Если</w:t>
      </w:r>
      <w:r>
        <w:rPr>
          <w:sz w:val="28"/>
          <w:szCs w:val="28"/>
        </w:rPr>
        <w:t xml:space="preserve"> </w:t>
      </w:r>
      <w:r w:rsidRPr="00835932">
        <w:rPr>
          <w:sz w:val="28"/>
          <w:szCs w:val="28"/>
        </w:rPr>
        <w:t>по</w:t>
      </w:r>
      <w:r>
        <w:rPr>
          <w:sz w:val="28"/>
          <w:szCs w:val="28"/>
        </w:rPr>
        <w:t xml:space="preserve"> </w:t>
      </w:r>
      <w:r w:rsidRPr="00835932">
        <w:rPr>
          <w:sz w:val="28"/>
          <w:szCs w:val="28"/>
        </w:rPr>
        <w:t>проводнику</w:t>
      </w:r>
      <w:r>
        <w:rPr>
          <w:sz w:val="28"/>
          <w:szCs w:val="28"/>
        </w:rPr>
        <w:t xml:space="preserve"> </w:t>
      </w:r>
      <w:r w:rsidRPr="00835932">
        <w:rPr>
          <w:sz w:val="28"/>
          <w:szCs w:val="28"/>
        </w:rPr>
        <w:t>течет</w:t>
      </w:r>
      <w:r>
        <w:rPr>
          <w:sz w:val="28"/>
          <w:szCs w:val="28"/>
        </w:rPr>
        <w:t xml:space="preserve"> </w:t>
      </w:r>
      <w:r w:rsidRPr="00835932">
        <w:rPr>
          <w:sz w:val="28"/>
          <w:szCs w:val="28"/>
        </w:rPr>
        <w:t>ток,</w:t>
      </w:r>
      <w:r>
        <w:rPr>
          <w:sz w:val="28"/>
          <w:szCs w:val="28"/>
        </w:rPr>
        <w:t xml:space="preserve"> </w:t>
      </w:r>
      <w:r w:rsidRPr="00835932">
        <w:rPr>
          <w:sz w:val="28"/>
          <w:szCs w:val="28"/>
        </w:rPr>
        <w:t>то</w:t>
      </w:r>
      <w:r>
        <w:rPr>
          <w:sz w:val="28"/>
          <w:szCs w:val="28"/>
        </w:rPr>
        <w:t xml:space="preserve"> </w:t>
      </w:r>
      <w:r w:rsidRPr="00835932">
        <w:rPr>
          <w:sz w:val="28"/>
          <w:szCs w:val="28"/>
        </w:rPr>
        <w:t>вокруг</w:t>
      </w:r>
      <w:r>
        <w:rPr>
          <w:sz w:val="28"/>
          <w:szCs w:val="28"/>
        </w:rPr>
        <w:t xml:space="preserve"> </w:t>
      </w:r>
      <w:r w:rsidRPr="00835932">
        <w:rPr>
          <w:sz w:val="28"/>
          <w:szCs w:val="28"/>
        </w:rPr>
        <w:t>него</w:t>
      </w:r>
      <w:r>
        <w:rPr>
          <w:sz w:val="28"/>
          <w:szCs w:val="28"/>
        </w:rPr>
        <w:t xml:space="preserve"> </w:t>
      </w:r>
      <w:r w:rsidRPr="00835932">
        <w:rPr>
          <w:sz w:val="28"/>
          <w:szCs w:val="28"/>
        </w:rPr>
        <w:t>образуется</w:t>
      </w:r>
      <w:r>
        <w:rPr>
          <w:sz w:val="28"/>
          <w:szCs w:val="28"/>
        </w:rPr>
        <w:t xml:space="preserve"> </w:t>
      </w:r>
      <w:r w:rsidRPr="00835932">
        <w:rPr>
          <w:sz w:val="28"/>
          <w:szCs w:val="28"/>
        </w:rPr>
        <w:t>магнитное</w:t>
      </w:r>
      <w:r>
        <w:rPr>
          <w:sz w:val="28"/>
          <w:szCs w:val="28"/>
        </w:rPr>
        <w:t xml:space="preserve"> </w:t>
      </w:r>
      <w:r w:rsidRPr="00835932">
        <w:rPr>
          <w:sz w:val="28"/>
          <w:szCs w:val="28"/>
        </w:rPr>
        <w:t>поле»,</w:t>
      </w:r>
      <w:r>
        <w:rPr>
          <w:sz w:val="28"/>
          <w:szCs w:val="28"/>
        </w:rPr>
        <w:t xml:space="preserve"> </w:t>
      </w:r>
      <w:r w:rsidRPr="00835932">
        <w:rPr>
          <w:sz w:val="28"/>
          <w:szCs w:val="28"/>
        </w:rPr>
        <w:t>«Химическая</w:t>
      </w:r>
      <w:r>
        <w:rPr>
          <w:sz w:val="28"/>
          <w:szCs w:val="28"/>
        </w:rPr>
        <w:t xml:space="preserve"> </w:t>
      </w:r>
      <w:r w:rsidRPr="00835932">
        <w:rPr>
          <w:sz w:val="28"/>
          <w:szCs w:val="28"/>
        </w:rPr>
        <w:t>реакция</w:t>
      </w:r>
      <w:r>
        <w:rPr>
          <w:sz w:val="28"/>
          <w:szCs w:val="28"/>
        </w:rPr>
        <w:t xml:space="preserve"> </w:t>
      </w:r>
      <w:r w:rsidRPr="00835932">
        <w:rPr>
          <w:sz w:val="28"/>
          <w:szCs w:val="28"/>
        </w:rPr>
        <w:t>кислорода</w:t>
      </w:r>
      <w:r>
        <w:rPr>
          <w:sz w:val="28"/>
          <w:szCs w:val="28"/>
        </w:rPr>
        <w:t xml:space="preserve"> </w:t>
      </w:r>
      <w:r w:rsidRPr="00835932">
        <w:rPr>
          <w:sz w:val="28"/>
          <w:szCs w:val="28"/>
        </w:rPr>
        <w:t>с</w:t>
      </w:r>
      <w:r>
        <w:rPr>
          <w:sz w:val="28"/>
          <w:szCs w:val="28"/>
        </w:rPr>
        <w:t xml:space="preserve"> </w:t>
      </w:r>
      <w:r w:rsidRPr="00835932">
        <w:rPr>
          <w:sz w:val="28"/>
          <w:szCs w:val="28"/>
        </w:rPr>
        <w:t>водородом</w:t>
      </w:r>
      <w:r>
        <w:rPr>
          <w:sz w:val="28"/>
          <w:szCs w:val="28"/>
        </w:rPr>
        <w:t xml:space="preserve"> </w:t>
      </w:r>
      <w:r w:rsidRPr="00835932">
        <w:rPr>
          <w:sz w:val="28"/>
          <w:szCs w:val="28"/>
        </w:rPr>
        <w:t>дает</w:t>
      </w:r>
      <w:r>
        <w:rPr>
          <w:sz w:val="28"/>
          <w:szCs w:val="28"/>
        </w:rPr>
        <w:t xml:space="preserve"> </w:t>
      </w:r>
      <w:r w:rsidRPr="00835932">
        <w:rPr>
          <w:sz w:val="28"/>
          <w:szCs w:val="28"/>
        </w:rPr>
        <w:t>воду»</w:t>
      </w:r>
      <w:r>
        <w:rPr>
          <w:sz w:val="28"/>
          <w:szCs w:val="28"/>
        </w:rPr>
        <w:t xml:space="preserve"> </w:t>
      </w:r>
      <w:r w:rsidRPr="00835932">
        <w:rPr>
          <w:sz w:val="28"/>
          <w:szCs w:val="28"/>
        </w:rPr>
        <w:t>и</w:t>
      </w:r>
      <w:r>
        <w:rPr>
          <w:sz w:val="28"/>
          <w:szCs w:val="28"/>
        </w:rPr>
        <w:t xml:space="preserve"> </w:t>
      </w:r>
      <w:r w:rsidRPr="00835932">
        <w:rPr>
          <w:sz w:val="28"/>
          <w:szCs w:val="28"/>
        </w:rPr>
        <w:t>«Если</w:t>
      </w:r>
      <w:r>
        <w:rPr>
          <w:sz w:val="28"/>
          <w:szCs w:val="28"/>
        </w:rPr>
        <w:t xml:space="preserve"> </w:t>
      </w:r>
      <w:r w:rsidRPr="00835932">
        <w:rPr>
          <w:sz w:val="28"/>
          <w:szCs w:val="28"/>
        </w:rPr>
        <w:t>в</w:t>
      </w:r>
      <w:r>
        <w:rPr>
          <w:sz w:val="28"/>
          <w:szCs w:val="28"/>
        </w:rPr>
        <w:t xml:space="preserve"> </w:t>
      </w:r>
      <w:r w:rsidRPr="00835932">
        <w:rPr>
          <w:sz w:val="28"/>
          <w:szCs w:val="28"/>
        </w:rPr>
        <w:t>стране</w:t>
      </w:r>
      <w:r>
        <w:rPr>
          <w:sz w:val="28"/>
          <w:szCs w:val="28"/>
        </w:rPr>
        <w:t xml:space="preserve"> </w:t>
      </w:r>
      <w:r w:rsidRPr="00835932">
        <w:rPr>
          <w:sz w:val="28"/>
          <w:szCs w:val="28"/>
        </w:rPr>
        <w:t>нет</w:t>
      </w:r>
      <w:r>
        <w:rPr>
          <w:sz w:val="28"/>
          <w:szCs w:val="28"/>
        </w:rPr>
        <w:t xml:space="preserve"> </w:t>
      </w:r>
      <w:r w:rsidRPr="00835932">
        <w:rPr>
          <w:sz w:val="28"/>
          <w:szCs w:val="28"/>
        </w:rPr>
        <w:t>развитого</w:t>
      </w:r>
      <w:r>
        <w:rPr>
          <w:sz w:val="28"/>
          <w:szCs w:val="28"/>
        </w:rPr>
        <w:t xml:space="preserve"> </w:t>
      </w:r>
      <w:r w:rsidRPr="00835932">
        <w:rPr>
          <w:sz w:val="28"/>
          <w:szCs w:val="28"/>
        </w:rPr>
        <w:t>гражданского</w:t>
      </w:r>
      <w:r>
        <w:rPr>
          <w:sz w:val="28"/>
          <w:szCs w:val="28"/>
        </w:rPr>
        <w:t xml:space="preserve"> </w:t>
      </w:r>
      <w:r w:rsidRPr="00835932">
        <w:rPr>
          <w:sz w:val="28"/>
          <w:szCs w:val="28"/>
        </w:rPr>
        <w:t>общества,</w:t>
      </w:r>
      <w:r>
        <w:rPr>
          <w:sz w:val="28"/>
          <w:szCs w:val="28"/>
        </w:rPr>
        <w:t xml:space="preserve"> </w:t>
      </w:r>
      <w:r w:rsidRPr="00835932">
        <w:rPr>
          <w:sz w:val="28"/>
          <w:szCs w:val="28"/>
        </w:rPr>
        <w:t>то</w:t>
      </w:r>
      <w:r>
        <w:rPr>
          <w:sz w:val="28"/>
          <w:szCs w:val="28"/>
        </w:rPr>
        <w:t xml:space="preserve"> </w:t>
      </w:r>
      <w:r w:rsidRPr="00835932">
        <w:rPr>
          <w:sz w:val="28"/>
          <w:szCs w:val="28"/>
        </w:rPr>
        <w:t>в</w:t>
      </w:r>
      <w:r>
        <w:rPr>
          <w:sz w:val="28"/>
          <w:szCs w:val="28"/>
        </w:rPr>
        <w:t xml:space="preserve"> </w:t>
      </w:r>
      <w:r w:rsidRPr="00835932">
        <w:rPr>
          <w:sz w:val="28"/>
          <w:szCs w:val="28"/>
        </w:rPr>
        <w:t>ней</w:t>
      </w:r>
      <w:r>
        <w:rPr>
          <w:sz w:val="28"/>
          <w:szCs w:val="28"/>
        </w:rPr>
        <w:t xml:space="preserve"> </w:t>
      </w:r>
      <w:r w:rsidRPr="00835932">
        <w:rPr>
          <w:sz w:val="28"/>
          <w:szCs w:val="28"/>
        </w:rPr>
        <w:t>нет</w:t>
      </w:r>
      <w:r>
        <w:rPr>
          <w:sz w:val="28"/>
          <w:szCs w:val="28"/>
        </w:rPr>
        <w:t xml:space="preserve"> </w:t>
      </w:r>
      <w:r w:rsidRPr="00835932">
        <w:rPr>
          <w:sz w:val="28"/>
          <w:szCs w:val="28"/>
        </w:rPr>
        <w:t>устойчивой</w:t>
      </w:r>
      <w:r>
        <w:rPr>
          <w:sz w:val="28"/>
          <w:szCs w:val="28"/>
        </w:rPr>
        <w:t xml:space="preserve"> </w:t>
      </w:r>
      <w:r w:rsidRPr="00835932">
        <w:rPr>
          <w:sz w:val="28"/>
          <w:szCs w:val="28"/>
        </w:rPr>
        <w:t>демократии».</w:t>
      </w:r>
      <w:r>
        <w:rPr>
          <w:sz w:val="28"/>
          <w:szCs w:val="28"/>
        </w:rPr>
        <w:t xml:space="preserve"> </w:t>
      </w:r>
      <w:r w:rsidRPr="00835932">
        <w:rPr>
          <w:sz w:val="28"/>
          <w:szCs w:val="28"/>
        </w:rPr>
        <w:t>Первый</w:t>
      </w:r>
      <w:r>
        <w:rPr>
          <w:sz w:val="28"/>
          <w:szCs w:val="28"/>
        </w:rPr>
        <w:t xml:space="preserve"> </w:t>
      </w:r>
      <w:r w:rsidRPr="00835932">
        <w:rPr>
          <w:sz w:val="28"/>
          <w:szCs w:val="28"/>
        </w:rPr>
        <w:t>из</w:t>
      </w:r>
      <w:r>
        <w:rPr>
          <w:sz w:val="28"/>
          <w:szCs w:val="28"/>
        </w:rPr>
        <w:t xml:space="preserve"> </w:t>
      </w:r>
      <w:r w:rsidRPr="00835932">
        <w:rPr>
          <w:sz w:val="28"/>
          <w:szCs w:val="28"/>
        </w:rPr>
        <w:t>этих</w:t>
      </w:r>
      <w:r>
        <w:rPr>
          <w:sz w:val="28"/>
          <w:szCs w:val="28"/>
        </w:rPr>
        <w:t xml:space="preserve"> </w:t>
      </w:r>
      <w:r w:rsidRPr="00835932">
        <w:rPr>
          <w:sz w:val="28"/>
          <w:szCs w:val="28"/>
        </w:rPr>
        <w:t>законов</w:t>
      </w:r>
      <w:r>
        <w:rPr>
          <w:sz w:val="28"/>
          <w:szCs w:val="28"/>
        </w:rPr>
        <w:t xml:space="preserve"> </w:t>
      </w:r>
      <w:r w:rsidRPr="00835932">
        <w:rPr>
          <w:sz w:val="28"/>
          <w:szCs w:val="28"/>
        </w:rPr>
        <w:t>относится</w:t>
      </w:r>
      <w:r>
        <w:rPr>
          <w:sz w:val="28"/>
          <w:szCs w:val="28"/>
        </w:rPr>
        <w:t xml:space="preserve"> </w:t>
      </w:r>
      <w:r w:rsidRPr="00835932">
        <w:rPr>
          <w:sz w:val="28"/>
          <w:szCs w:val="28"/>
        </w:rPr>
        <w:t>к</w:t>
      </w:r>
      <w:r>
        <w:rPr>
          <w:sz w:val="28"/>
          <w:szCs w:val="28"/>
        </w:rPr>
        <w:t xml:space="preserve"> </w:t>
      </w:r>
      <w:r w:rsidRPr="00835932">
        <w:rPr>
          <w:sz w:val="28"/>
          <w:szCs w:val="28"/>
        </w:rPr>
        <w:t>физике,</w:t>
      </w:r>
      <w:r>
        <w:rPr>
          <w:sz w:val="28"/>
          <w:szCs w:val="28"/>
        </w:rPr>
        <w:t xml:space="preserve"> </w:t>
      </w:r>
      <w:r w:rsidRPr="00835932">
        <w:rPr>
          <w:sz w:val="28"/>
          <w:szCs w:val="28"/>
        </w:rPr>
        <w:t>второй</w:t>
      </w:r>
      <w:r>
        <w:rPr>
          <w:sz w:val="28"/>
          <w:szCs w:val="28"/>
        </w:rPr>
        <w:t xml:space="preserve"> </w:t>
      </w:r>
      <w:r w:rsidRPr="00835932">
        <w:rPr>
          <w:sz w:val="28"/>
          <w:szCs w:val="28"/>
        </w:rPr>
        <w:t>—</w:t>
      </w:r>
      <w:r>
        <w:rPr>
          <w:sz w:val="28"/>
          <w:szCs w:val="28"/>
        </w:rPr>
        <w:t xml:space="preserve"> </w:t>
      </w:r>
      <w:r w:rsidRPr="00835932">
        <w:rPr>
          <w:sz w:val="28"/>
          <w:szCs w:val="28"/>
        </w:rPr>
        <w:t>к</w:t>
      </w:r>
      <w:r>
        <w:rPr>
          <w:sz w:val="28"/>
          <w:szCs w:val="28"/>
        </w:rPr>
        <w:t xml:space="preserve"> </w:t>
      </w:r>
      <w:r w:rsidRPr="00835932">
        <w:rPr>
          <w:sz w:val="28"/>
          <w:szCs w:val="28"/>
        </w:rPr>
        <w:t>химии,</w:t>
      </w:r>
      <w:r>
        <w:rPr>
          <w:sz w:val="28"/>
          <w:szCs w:val="28"/>
        </w:rPr>
        <w:t xml:space="preserve"> </w:t>
      </w:r>
      <w:r w:rsidRPr="00835932">
        <w:rPr>
          <w:sz w:val="28"/>
          <w:szCs w:val="28"/>
        </w:rPr>
        <w:t>а</w:t>
      </w:r>
      <w:r>
        <w:rPr>
          <w:sz w:val="28"/>
          <w:szCs w:val="28"/>
        </w:rPr>
        <w:t xml:space="preserve"> </w:t>
      </w:r>
      <w:r w:rsidRPr="00835932">
        <w:rPr>
          <w:sz w:val="28"/>
          <w:szCs w:val="28"/>
        </w:rPr>
        <w:t>третий</w:t>
      </w:r>
      <w:r>
        <w:rPr>
          <w:sz w:val="28"/>
          <w:szCs w:val="28"/>
        </w:rPr>
        <w:t xml:space="preserve"> </w:t>
      </w:r>
      <w:r w:rsidRPr="00835932">
        <w:rPr>
          <w:sz w:val="28"/>
          <w:szCs w:val="28"/>
        </w:rPr>
        <w:t>—</w:t>
      </w:r>
      <w:r>
        <w:rPr>
          <w:sz w:val="28"/>
          <w:szCs w:val="28"/>
        </w:rPr>
        <w:t xml:space="preserve"> </w:t>
      </w:r>
      <w:r w:rsidRPr="00835932">
        <w:rPr>
          <w:sz w:val="28"/>
          <w:szCs w:val="28"/>
        </w:rPr>
        <w:t>к</w:t>
      </w:r>
      <w:r>
        <w:rPr>
          <w:sz w:val="28"/>
          <w:szCs w:val="28"/>
        </w:rPr>
        <w:t xml:space="preserve"> </w:t>
      </w:r>
      <w:r w:rsidRPr="00835932">
        <w:rPr>
          <w:sz w:val="28"/>
          <w:szCs w:val="28"/>
        </w:rPr>
        <w:t>социологии.</w:t>
      </w:r>
    </w:p>
    <w:p w:rsidR="00E91184" w:rsidRPr="00835932" w:rsidRDefault="00E91184" w:rsidP="00E91184">
      <w:pPr>
        <w:pStyle w:val="Bodytext80"/>
        <w:shd w:val="clear" w:color="auto" w:fill="auto"/>
        <w:spacing w:before="0" w:line="360" w:lineRule="auto"/>
        <w:rPr>
          <w:sz w:val="28"/>
          <w:szCs w:val="28"/>
        </w:rPr>
      </w:pPr>
      <w:r w:rsidRPr="00835932">
        <w:rPr>
          <w:sz w:val="28"/>
          <w:szCs w:val="28"/>
        </w:rPr>
        <w:t>Согласно</w:t>
      </w:r>
      <w:r>
        <w:rPr>
          <w:sz w:val="28"/>
          <w:szCs w:val="28"/>
        </w:rPr>
        <w:t xml:space="preserve"> </w:t>
      </w:r>
      <w:r w:rsidRPr="00835932">
        <w:rPr>
          <w:sz w:val="28"/>
          <w:szCs w:val="28"/>
        </w:rPr>
        <w:t>сложившейся</w:t>
      </w:r>
      <w:r>
        <w:rPr>
          <w:sz w:val="28"/>
          <w:szCs w:val="28"/>
        </w:rPr>
        <w:t xml:space="preserve"> </w:t>
      </w:r>
      <w:r w:rsidRPr="00835932">
        <w:rPr>
          <w:sz w:val="28"/>
          <w:szCs w:val="28"/>
        </w:rPr>
        <w:t>традиции,</w:t>
      </w:r>
      <w:r>
        <w:rPr>
          <w:sz w:val="28"/>
          <w:szCs w:val="28"/>
        </w:rPr>
        <w:t xml:space="preserve"> </w:t>
      </w:r>
      <w:r w:rsidRPr="00835932">
        <w:rPr>
          <w:sz w:val="28"/>
          <w:szCs w:val="28"/>
        </w:rPr>
        <w:t>научные</w:t>
      </w:r>
      <w:r>
        <w:rPr>
          <w:sz w:val="28"/>
          <w:szCs w:val="28"/>
        </w:rPr>
        <w:t xml:space="preserve"> </w:t>
      </w:r>
      <w:r w:rsidRPr="00835932">
        <w:rPr>
          <w:sz w:val="28"/>
          <w:szCs w:val="28"/>
        </w:rPr>
        <w:t>законы</w:t>
      </w:r>
      <w:r>
        <w:rPr>
          <w:sz w:val="28"/>
          <w:szCs w:val="28"/>
        </w:rPr>
        <w:t xml:space="preserve"> </w:t>
      </w:r>
      <w:r w:rsidRPr="00835932">
        <w:rPr>
          <w:sz w:val="28"/>
          <w:szCs w:val="28"/>
        </w:rPr>
        <w:t>делятся</w:t>
      </w:r>
      <w:r>
        <w:rPr>
          <w:sz w:val="28"/>
          <w:szCs w:val="28"/>
        </w:rPr>
        <w:t xml:space="preserve"> </w:t>
      </w:r>
      <w:proofErr w:type="gramStart"/>
      <w:r w:rsidRPr="00835932">
        <w:rPr>
          <w:sz w:val="28"/>
          <w:szCs w:val="28"/>
        </w:rPr>
        <w:t>на</w:t>
      </w:r>
      <w:proofErr w:type="gramEnd"/>
      <w:r>
        <w:rPr>
          <w:sz w:val="28"/>
          <w:szCs w:val="28"/>
        </w:rPr>
        <w:t xml:space="preserve"> </w:t>
      </w:r>
      <w:r w:rsidRPr="00835932">
        <w:rPr>
          <w:rStyle w:val="Bodytext8Italic"/>
          <w:sz w:val="28"/>
          <w:szCs w:val="28"/>
        </w:rPr>
        <w:t>динамические</w:t>
      </w:r>
      <w:r>
        <w:rPr>
          <w:sz w:val="28"/>
          <w:szCs w:val="28"/>
        </w:rPr>
        <w:t xml:space="preserve"> </w:t>
      </w:r>
      <w:r w:rsidRPr="00835932">
        <w:rPr>
          <w:sz w:val="28"/>
          <w:szCs w:val="28"/>
        </w:rPr>
        <w:t>и</w:t>
      </w:r>
      <w:r>
        <w:rPr>
          <w:rStyle w:val="Bodytext8Italic"/>
          <w:sz w:val="28"/>
          <w:szCs w:val="28"/>
        </w:rPr>
        <w:t xml:space="preserve"> </w:t>
      </w:r>
      <w:r w:rsidRPr="00835932">
        <w:rPr>
          <w:rStyle w:val="Bodytext8Italic"/>
          <w:sz w:val="28"/>
          <w:szCs w:val="28"/>
        </w:rPr>
        <w:t>статические.</w:t>
      </w:r>
      <w:r>
        <w:rPr>
          <w:sz w:val="28"/>
          <w:szCs w:val="28"/>
        </w:rPr>
        <w:t xml:space="preserve"> </w:t>
      </w:r>
      <w:r w:rsidRPr="00835932">
        <w:rPr>
          <w:sz w:val="28"/>
          <w:szCs w:val="28"/>
        </w:rPr>
        <w:t>Первые</w:t>
      </w:r>
      <w:r>
        <w:rPr>
          <w:sz w:val="28"/>
          <w:szCs w:val="28"/>
        </w:rPr>
        <w:t xml:space="preserve"> </w:t>
      </w:r>
      <w:r w:rsidRPr="00835932">
        <w:rPr>
          <w:sz w:val="28"/>
          <w:szCs w:val="28"/>
        </w:rPr>
        <w:t>из</w:t>
      </w:r>
      <w:r>
        <w:rPr>
          <w:sz w:val="28"/>
          <w:szCs w:val="28"/>
        </w:rPr>
        <w:t xml:space="preserve"> </w:t>
      </w:r>
      <w:r w:rsidRPr="00835932">
        <w:rPr>
          <w:sz w:val="28"/>
          <w:szCs w:val="28"/>
        </w:rPr>
        <w:t>них,</w:t>
      </w:r>
      <w:r>
        <w:rPr>
          <w:sz w:val="28"/>
          <w:szCs w:val="28"/>
        </w:rPr>
        <w:t xml:space="preserve"> </w:t>
      </w:r>
      <w:r w:rsidRPr="00835932">
        <w:rPr>
          <w:sz w:val="28"/>
          <w:szCs w:val="28"/>
        </w:rPr>
        <w:t>называемые</w:t>
      </w:r>
      <w:r>
        <w:rPr>
          <w:sz w:val="28"/>
          <w:szCs w:val="28"/>
        </w:rPr>
        <w:t xml:space="preserve"> </w:t>
      </w:r>
      <w:r w:rsidRPr="00835932">
        <w:rPr>
          <w:sz w:val="28"/>
          <w:szCs w:val="28"/>
        </w:rPr>
        <w:t>также</w:t>
      </w:r>
      <w:r>
        <w:rPr>
          <w:sz w:val="28"/>
          <w:szCs w:val="28"/>
        </w:rPr>
        <w:t xml:space="preserve"> </w:t>
      </w:r>
      <w:r w:rsidRPr="00835932">
        <w:rPr>
          <w:sz w:val="28"/>
          <w:szCs w:val="28"/>
        </w:rPr>
        <w:t>закономерностями</w:t>
      </w:r>
      <w:r>
        <w:rPr>
          <w:sz w:val="28"/>
          <w:szCs w:val="28"/>
        </w:rPr>
        <w:t xml:space="preserve"> </w:t>
      </w:r>
      <w:r w:rsidRPr="00835932">
        <w:rPr>
          <w:sz w:val="28"/>
          <w:szCs w:val="28"/>
        </w:rPr>
        <w:t>жесткой</w:t>
      </w:r>
      <w:r>
        <w:rPr>
          <w:sz w:val="28"/>
          <w:szCs w:val="28"/>
        </w:rPr>
        <w:t xml:space="preserve"> </w:t>
      </w:r>
      <w:r w:rsidRPr="00835932">
        <w:rPr>
          <w:sz w:val="28"/>
          <w:szCs w:val="28"/>
        </w:rPr>
        <w:t>детерминации,</w:t>
      </w:r>
      <w:r>
        <w:rPr>
          <w:sz w:val="28"/>
          <w:szCs w:val="28"/>
        </w:rPr>
        <w:t xml:space="preserve"> </w:t>
      </w:r>
      <w:r w:rsidRPr="00835932">
        <w:rPr>
          <w:sz w:val="28"/>
          <w:szCs w:val="28"/>
        </w:rPr>
        <w:t>фиксируют</w:t>
      </w:r>
      <w:r>
        <w:rPr>
          <w:sz w:val="28"/>
          <w:szCs w:val="28"/>
        </w:rPr>
        <w:t xml:space="preserve"> </w:t>
      </w:r>
      <w:r w:rsidRPr="00835932">
        <w:rPr>
          <w:sz w:val="28"/>
          <w:szCs w:val="28"/>
        </w:rPr>
        <w:t>строго</w:t>
      </w:r>
      <w:r>
        <w:rPr>
          <w:sz w:val="28"/>
          <w:szCs w:val="28"/>
        </w:rPr>
        <w:t xml:space="preserve"> </w:t>
      </w:r>
      <w:r w:rsidRPr="00835932">
        <w:rPr>
          <w:sz w:val="28"/>
          <w:szCs w:val="28"/>
        </w:rPr>
        <w:t>однозначные</w:t>
      </w:r>
      <w:r>
        <w:rPr>
          <w:sz w:val="28"/>
          <w:szCs w:val="28"/>
        </w:rPr>
        <w:t xml:space="preserve"> </w:t>
      </w:r>
      <w:r w:rsidRPr="00835932">
        <w:rPr>
          <w:sz w:val="28"/>
          <w:szCs w:val="28"/>
        </w:rPr>
        <w:t>связи</w:t>
      </w:r>
      <w:r>
        <w:rPr>
          <w:sz w:val="28"/>
          <w:szCs w:val="28"/>
        </w:rPr>
        <w:t xml:space="preserve"> </w:t>
      </w:r>
      <w:r w:rsidRPr="00835932">
        <w:rPr>
          <w:sz w:val="28"/>
          <w:szCs w:val="28"/>
        </w:rPr>
        <w:t>и</w:t>
      </w:r>
      <w:r>
        <w:rPr>
          <w:sz w:val="28"/>
          <w:szCs w:val="28"/>
        </w:rPr>
        <w:t xml:space="preserve"> </w:t>
      </w:r>
      <w:r w:rsidRPr="00835932">
        <w:rPr>
          <w:sz w:val="28"/>
          <w:szCs w:val="28"/>
        </w:rPr>
        <w:t>зависимости,</w:t>
      </w:r>
      <w:r>
        <w:rPr>
          <w:sz w:val="28"/>
          <w:szCs w:val="28"/>
        </w:rPr>
        <w:t xml:space="preserve"> </w:t>
      </w:r>
      <w:r w:rsidRPr="00835932">
        <w:rPr>
          <w:sz w:val="28"/>
          <w:szCs w:val="28"/>
        </w:rPr>
        <w:t>а</w:t>
      </w:r>
      <w:r>
        <w:rPr>
          <w:sz w:val="28"/>
          <w:szCs w:val="28"/>
        </w:rPr>
        <w:t xml:space="preserve"> </w:t>
      </w:r>
      <w:r w:rsidRPr="00835932">
        <w:rPr>
          <w:sz w:val="28"/>
          <w:szCs w:val="28"/>
        </w:rPr>
        <w:t>в</w:t>
      </w:r>
      <w:r>
        <w:rPr>
          <w:sz w:val="28"/>
          <w:szCs w:val="28"/>
        </w:rPr>
        <w:t xml:space="preserve"> </w:t>
      </w:r>
      <w:r w:rsidRPr="00835932">
        <w:rPr>
          <w:sz w:val="28"/>
          <w:szCs w:val="28"/>
        </w:rPr>
        <w:t>формулировке</w:t>
      </w:r>
      <w:r>
        <w:rPr>
          <w:sz w:val="28"/>
          <w:szCs w:val="28"/>
        </w:rPr>
        <w:t xml:space="preserve"> </w:t>
      </w:r>
      <w:r w:rsidRPr="00835932">
        <w:rPr>
          <w:sz w:val="28"/>
          <w:szCs w:val="28"/>
        </w:rPr>
        <w:t>вторых</w:t>
      </w:r>
      <w:r>
        <w:rPr>
          <w:sz w:val="28"/>
          <w:szCs w:val="28"/>
        </w:rPr>
        <w:t xml:space="preserve"> </w:t>
      </w:r>
      <w:r w:rsidRPr="00835932">
        <w:rPr>
          <w:sz w:val="28"/>
          <w:szCs w:val="28"/>
        </w:rPr>
        <w:t>решающую</w:t>
      </w:r>
      <w:r>
        <w:rPr>
          <w:sz w:val="28"/>
          <w:szCs w:val="28"/>
        </w:rPr>
        <w:t xml:space="preserve"> </w:t>
      </w:r>
      <w:r w:rsidRPr="00835932">
        <w:rPr>
          <w:sz w:val="28"/>
          <w:szCs w:val="28"/>
        </w:rPr>
        <w:t>роль</w:t>
      </w:r>
      <w:r>
        <w:rPr>
          <w:sz w:val="28"/>
          <w:szCs w:val="28"/>
        </w:rPr>
        <w:t xml:space="preserve"> </w:t>
      </w:r>
      <w:r w:rsidRPr="00835932">
        <w:rPr>
          <w:sz w:val="28"/>
          <w:szCs w:val="28"/>
        </w:rPr>
        <w:t>играют</w:t>
      </w:r>
      <w:r>
        <w:rPr>
          <w:sz w:val="28"/>
          <w:szCs w:val="28"/>
        </w:rPr>
        <w:t xml:space="preserve"> </w:t>
      </w:r>
      <w:r w:rsidRPr="00835932">
        <w:rPr>
          <w:sz w:val="28"/>
          <w:szCs w:val="28"/>
        </w:rPr>
        <w:t>методы</w:t>
      </w:r>
      <w:r>
        <w:rPr>
          <w:sz w:val="28"/>
          <w:szCs w:val="28"/>
        </w:rPr>
        <w:t xml:space="preserve"> </w:t>
      </w:r>
      <w:r w:rsidRPr="00835932">
        <w:rPr>
          <w:sz w:val="28"/>
          <w:szCs w:val="28"/>
        </w:rPr>
        <w:t>теории</w:t>
      </w:r>
      <w:r>
        <w:rPr>
          <w:sz w:val="28"/>
          <w:szCs w:val="28"/>
        </w:rPr>
        <w:t xml:space="preserve"> </w:t>
      </w:r>
      <w:r w:rsidRPr="00835932">
        <w:rPr>
          <w:sz w:val="28"/>
          <w:szCs w:val="28"/>
        </w:rPr>
        <w:t>вероятностей.</w:t>
      </w:r>
      <w:r>
        <w:rPr>
          <w:sz w:val="28"/>
          <w:szCs w:val="28"/>
        </w:rPr>
        <w:t xml:space="preserve"> </w:t>
      </w:r>
      <w:r w:rsidRPr="00835932">
        <w:rPr>
          <w:sz w:val="28"/>
          <w:szCs w:val="28"/>
        </w:rPr>
        <w:t>Научные</w:t>
      </w:r>
      <w:r>
        <w:rPr>
          <w:sz w:val="28"/>
          <w:szCs w:val="28"/>
        </w:rPr>
        <w:t xml:space="preserve"> </w:t>
      </w:r>
      <w:r w:rsidRPr="00835932">
        <w:rPr>
          <w:sz w:val="28"/>
          <w:szCs w:val="28"/>
        </w:rPr>
        <w:t>законы</w:t>
      </w:r>
      <w:r>
        <w:rPr>
          <w:sz w:val="28"/>
          <w:szCs w:val="28"/>
        </w:rPr>
        <w:t xml:space="preserve"> </w:t>
      </w:r>
      <w:r w:rsidRPr="00835932">
        <w:rPr>
          <w:sz w:val="28"/>
          <w:szCs w:val="28"/>
        </w:rPr>
        <w:t>в</w:t>
      </w:r>
      <w:r>
        <w:rPr>
          <w:sz w:val="28"/>
          <w:szCs w:val="28"/>
        </w:rPr>
        <w:t xml:space="preserve"> </w:t>
      </w:r>
      <w:r w:rsidRPr="00835932">
        <w:rPr>
          <w:sz w:val="28"/>
          <w:szCs w:val="28"/>
        </w:rPr>
        <w:t>физике,</w:t>
      </w:r>
      <w:r>
        <w:rPr>
          <w:sz w:val="28"/>
          <w:szCs w:val="28"/>
        </w:rPr>
        <w:t xml:space="preserve"> </w:t>
      </w:r>
      <w:r w:rsidRPr="00835932">
        <w:rPr>
          <w:sz w:val="28"/>
          <w:szCs w:val="28"/>
        </w:rPr>
        <w:t>химии,</w:t>
      </w:r>
      <w:r>
        <w:rPr>
          <w:sz w:val="28"/>
          <w:szCs w:val="28"/>
        </w:rPr>
        <w:t xml:space="preserve"> </w:t>
      </w:r>
      <w:r w:rsidRPr="00835932">
        <w:rPr>
          <w:sz w:val="28"/>
          <w:szCs w:val="28"/>
        </w:rPr>
        <w:t>экономической</w:t>
      </w:r>
      <w:r>
        <w:rPr>
          <w:sz w:val="28"/>
          <w:szCs w:val="28"/>
        </w:rPr>
        <w:t xml:space="preserve"> </w:t>
      </w:r>
      <w:r w:rsidRPr="00835932">
        <w:rPr>
          <w:sz w:val="28"/>
          <w:szCs w:val="28"/>
        </w:rPr>
        <w:t>науке,</w:t>
      </w:r>
      <w:r>
        <w:rPr>
          <w:sz w:val="28"/>
          <w:szCs w:val="28"/>
        </w:rPr>
        <w:t xml:space="preserve"> </w:t>
      </w:r>
      <w:r w:rsidRPr="00835932">
        <w:rPr>
          <w:sz w:val="28"/>
          <w:szCs w:val="28"/>
        </w:rPr>
        <w:t>социологии</w:t>
      </w:r>
      <w:r>
        <w:rPr>
          <w:sz w:val="28"/>
          <w:szCs w:val="28"/>
        </w:rPr>
        <w:t xml:space="preserve"> </w:t>
      </w:r>
      <w:r w:rsidRPr="00835932">
        <w:rPr>
          <w:sz w:val="28"/>
          <w:szCs w:val="28"/>
        </w:rPr>
        <w:t>и</w:t>
      </w:r>
      <w:r>
        <w:rPr>
          <w:sz w:val="28"/>
          <w:szCs w:val="28"/>
        </w:rPr>
        <w:t xml:space="preserve"> </w:t>
      </w:r>
      <w:r w:rsidRPr="00835932">
        <w:rPr>
          <w:sz w:val="28"/>
          <w:szCs w:val="28"/>
        </w:rPr>
        <w:t>ряде</w:t>
      </w:r>
      <w:r>
        <w:rPr>
          <w:sz w:val="28"/>
          <w:szCs w:val="28"/>
        </w:rPr>
        <w:t xml:space="preserve"> </w:t>
      </w:r>
      <w:r w:rsidRPr="00835932">
        <w:rPr>
          <w:sz w:val="28"/>
          <w:szCs w:val="28"/>
        </w:rPr>
        <w:t>других</w:t>
      </w:r>
      <w:r>
        <w:rPr>
          <w:sz w:val="28"/>
          <w:szCs w:val="28"/>
        </w:rPr>
        <w:t xml:space="preserve"> </w:t>
      </w:r>
      <w:r w:rsidRPr="00835932">
        <w:rPr>
          <w:sz w:val="28"/>
          <w:szCs w:val="28"/>
        </w:rPr>
        <w:t>дисциплин</w:t>
      </w:r>
      <w:r>
        <w:rPr>
          <w:sz w:val="28"/>
          <w:szCs w:val="28"/>
        </w:rPr>
        <w:t xml:space="preserve"> </w:t>
      </w:r>
      <w:r w:rsidRPr="00835932">
        <w:rPr>
          <w:sz w:val="28"/>
          <w:szCs w:val="28"/>
        </w:rPr>
        <w:t>характеризуются</w:t>
      </w:r>
      <w:r>
        <w:rPr>
          <w:sz w:val="28"/>
          <w:szCs w:val="28"/>
        </w:rPr>
        <w:t xml:space="preserve"> </w:t>
      </w:r>
      <w:r w:rsidRPr="00835932">
        <w:rPr>
          <w:sz w:val="28"/>
          <w:szCs w:val="28"/>
        </w:rPr>
        <w:t>одновременно</w:t>
      </w:r>
      <w:r>
        <w:rPr>
          <w:sz w:val="28"/>
          <w:szCs w:val="28"/>
        </w:rPr>
        <w:t xml:space="preserve"> </w:t>
      </w:r>
      <w:r w:rsidRPr="00835932">
        <w:rPr>
          <w:sz w:val="28"/>
          <w:szCs w:val="28"/>
        </w:rPr>
        <w:t>неясностью</w:t>
      </w:r>
      <w:r>
        <w:rPr>
          <w:sz w:val="28"/>
          <w:szCs w:val="28"/>
        </w:rPr>
        <w:t xml:space="preserve"> </w:t>
      </w:r>
      <w:r w:rsidRPr="00835932">
        <w:rPr>
          <w:sz w:val="28"/>
          <w:szCs w:val="28"/>
        </w:rPr>
        <w:t>и</w:t>
      </w:r>
      <w:r>
        <w:rPr>
          <w:sz w:val="28"/>
          <w:szCs w:val="28"/>
        </w:rPr>
        <w:t xml:space="preserve"> </w:t>
      </w:r>
      <w:r w:rsidRPr="00835932">
        <w:rPr>
          <w:sz w:val="28"/>
          <w:szCs w:val="28"/>
        </w:rPr>
        <w:t>неточностью.</w:t>
      </w:r>
      <w:r>
        <w:rPr>
          <w:sz w:val="28"/>
          <w:szCs w:val="28"/>
        </w:rPr>
        <w:t xml:space="preserve"> </w:t>
      </w:r>
      <w:r w:rsidRPr="00835932">
        <w:rPr>
          <w:sz w:val="28"/>
          <w:szCs w:val="28"/>
        </w:rPr>
        <w:t>Их</w:t>
      </w:r>
      <w:r>
        <w:rPr>
          <w:sz w:val="28"/>
          <w:szCs w:val="28"/>
        </w:rPr>
        <w:t xml:space="preserve"> </w:t>
      </w:r>
      <w:r w:rsidRPr="00835932">
        <w:rPr>
          <w:sz w:val="28"/>
          <w:szCs w:val="28"/>
        </w:rPr>
        <w:t>неясность</w:t>
      </w:r>
      <w:r>
        <w:rPr>
          <w:sz w:val="28"/>
          <w:szCs w:val="28"/>
        </w:rPr>
        <w:t xml:space="preserve"> </w:t>
      </w:r>
      <w:r w:rsidRPr="00835932">
        <w:rPr>
          <w:sz w:val="28"/>
          <w:szCs w:val="28"/>
        </w:rPr>
        <w:t>проистекает</w:t>
      </w:r>
      <w:r>
        <w:rPr>
          <w:sz w:val="28"/>
          <w:szCs w:val="28"/>
        </w:rPr>
        <w:t xml:space="preserve"> </w:t>
      </w:r>
      <w:r w:rsidRPr="00835932">
        <w:rPr>
          <w:sz w:val="28"/>
          <w:szCs w:val="28"/>
        </w:rPr>
        <w:t>из</w:t>
      </w:r>
      <w:r>
        <w:rPr>
          <w:sz w:val="28"/>
          <w:szCs w:val="28"/>
        </w:rPr>
        <w:t xml:space="preserve"> </w:t>
      </w:r>
      <w:r w:rsidRPr="00835932">
        <w:rPr>
          <w:sz w:val="28"/>
          <w:szCs w:val="28"/>
        </w:rPr>
        <w:t>смутности</w:t>
      </w:r>
      <w:r>
        <w:rPr>
          <w:sz w:val="28"/>
          <w:szCs w:val="28"/>
        </w:rPr>
        <w:t xml:space="preserve"> </w:t>
      </w:r>
      <w:r w:rsidRPr="00835932">
        <w:rPr>
          <w:sz w:val="28"/>
          <w:szCs w:val="28"/>
        </w:rPr>
        <w:t>значения</w:t>
      </w:r>
      <w:r>
        <w:rPr>
          <w:sz w:val="28"/>
          <w:szCs w:val="28"/>
        </w:rPr>
        <w:t xml:space="preserve"> </w:t>
      </w:r>
      <w:r w:rsidRPr="00835932">
        <w:rPr>
          <w:sz w:val="28"/>
          <w:szCs w:val="28"/>
        </w:rPr>
        <w:t>понятия</w:t>
      </w:r>
      <w:r>
        <w:rPr>
          <w:sz w:val="28"/>
          <w:szCs w:val="28"/>
        </w:rPr>
        <w:t xml:space="preserve"> </w:t>
      </w:r>
      <w:r w:rsidRPr="00835932">
        <w:rPr>
          <w:sz w:val="28"/>
          <w:szCs w:val="28"/>
        </w:rPr>
        <w:t>онтологической</w:t>
      </w:r>
      <w:r>
        <w:rPr>
          <w:sz w:val="28"/>
          <w:szCs w:val="28"/>
        </w:rPr>
        <w:t xml:space="preserve"> </w:t>
      </w:r>
      <w:r w:rsidRPr="00835932">
        <w:rPr>
          <w:sz w:val="28"/>
          <w:szCs w:val="28"/>
        </w:rPr>
        <w:t>необходимости,</w:t>
      </w:r>
      <w:r>
        <w:rPr>
          <w:sz w:val="28"/>
          <w:szCs w:val="28"/>
        </w:rPr>
        <w:t xml:space="preserve"> </w:t>
      </w:r>
      <w:r w:rsidRPr="00835932">
        <w:rPr>
          <w:sz w:val="28"/>
          <w:szCs w:val="28"/>
        </w:rPr>
        <w:t>а</w:t>
      </w:r>
      <w:r>
        <w:rPr>
          <w:sz w:val="28"/>
          <w:szCs w:val="28"/>
        </w:rPr>
        <w:t xml:space="preserve"> </w:t>
      </w:r>
      <w:r w:rsidRPr="00835932">
        <w:rPr>
          <w:sz w:val="28"/>
          <w:szCs w:val="28"/>
        </w:rPr>
        <w:t>неточность</w:t>
      </w:r>
      <w:r>
        <w:rPr>
          <w:sz w:val="28"/>
          <w:szCs w:val="28"/>
        </w:rPr>
        <w:t xml:space="preserve"> </w:t>
      </w:r>
      <w:r w:rsidRPr="00835932">
        <w:rPr>
          <w:sz w:val="28"/>
          <w:szCs w:val="28"/>
        </w:rPr>
        <w:lastRenderedPageBreak/>
        <w:t>связана</w:t>
      </w:r>
      <w:r>
        <w:rPr>
          <w:sz w:val="28"/>
          <w:szCs w:val="28"/>
        </w:rPr>
        <w:t xml:space="preserve"> </w:t>
      </w:r>
      <w:r w:rsidRPr="00835932">
        <w:rPr>
          <w:sz w:val="28"/>
          <w:szCs w:val="28"/>
        </w:rPr>
        <w:t>в</w:t>
      </w:r>
      <w:r>
        <w:rPr>
          <w:sz w:val="28"/>
          <w:szCs w:val="28"/>
        </w:rPr>
        <w:t xml:space="preserve"> </w:t>
      </w:r>
      <w:r w:rsidRPr="00835932">
        <w:rPr>
          <w:sz w:val="28"/>
          <w:szCs w:val="28"/>
        </w:rPr>
        <w:t>первую</w:t>
      </w:r>
      <w:r>
        <w:rPr>
          <w:sz w:val="28"/>
          <w:szCs w:val="28"/>
        </w:rPr>
        <w:t xml:space="preserve"> </w:t>
      </w:r>
      <w:r w:rsidRPr="00835932">
        <w:rPr>
          <w:sz w:val="28"/>
          <w:szCs w:val="28"/>
        </w:rPr>
        <w:t>очередь</w:t>
      </w:r>
      <w:r>
        <w:rPr>
          <w:sz w:val="28"/>
          <w:szCs w:val="28"/>
        </w:rPr>
        <w:t xml:space="preserve"> </w:t>
      </w:r>
      <w:r w:rsidRPr="00835932">
        <w:rPr>
          <w:sz w:val="28"/>
          <w:szCs w:val="28"/>
        </w:rPr>
        <w:t>с</w:t>
      </w:r>
      <w:r>
        <w:rPr>
          <w:sz w:val="28"/>
          <w:szCs w:val="28"/>
        </w:rPr>
        <w:t xml:space="preserve"> </w:t>
      </w:r>
      <w:r w:rsidRPr="00835932">
        <w:rPr>
          <w:sz w:val="28"/>
          <w:szCs w:val="28"/>
        </w:rPr>
        <w:t>тем,</w:t>
      </w:r>
      <w:r>
        <w:rPr>
          <w:sz w:val="28"/>
          <w:szCs w:val="28"/>
        </w:rPr>
        <w:t xml:space="preserve"> </w:t>
      </w:r>
      <w:r w:rsidRPr="00835932">
        <w:rPr>
          <w:sz w:val="28"/>
          <w:szCs w:val="28"/>
        </w:rPr>
        <w:t>что</w:t>
      </w:r>
      <w:r>
        <w:rPr>
          <w:sz w:val="28"/>
          <w:szCs w:val="28"/>
        </w:rPr>
        <w:t xml:space="preserve"> </w:t>
      </w:r>
      <w:r w:rsidRPr="00835932">
        <w:rPr>
          <w:sz w:val="28"/>
          <w:szCs w:val="28"/>
        </w:rPr>
        <w:t>общие</w:t>
      </w:r>
      <w:r>
        <w:rPr>
          <w:sz w:val="28"/>
          <w:szCs w:val="28"/>
        </w:rPr>
        <w:t xml:space="preserve"> </w:t>
      </w:r>
      <w:r w:rsidRPr="00835932">
        <w:rPr>
          <w:sz w:val="28"/>
          <w:szCs w:val="28"/>
        </w:rPr>
        <w:t>утверждения,</w:t>
      </w:r>
      <w:r>
        <w:rPr>
          <w:sz w:val="28"/>
          <w:szCs w:val="28"/>
        </w:rPr>
        <w:t xml:space="preserve"> </w:t>
      </w:r>
      <w:r w:rsidRPr="00835932">
        <w:rPr>
          <w:sz w:val="28"/>
          <w:szCs w:val="28"/>
        </w:rPr>
        <w:t>входящие</w:t>
      </w:r>
      <w:r>
        <w:rPr>
          <w:sz w:val="28"/>
          <w:szCs w:val="28"/>
        </w:rPr>
        <w:t xml:space="preserve"> </w:t>
      </w:r>
      <w:r w:rsidRPr="00835932">
        <w:rPr>
          <w:sz w:val="28"/>
          <w:szCs w:val="28"/>
        </w:rPr>
        <w:t>в</w:t>
      </w:r>
      <w:r>
        <w:rPr>
          <w:sz w:val="28"/>
          <w:szCs w:val="28"/>
        </w:rPr>
        <w:t xml:space="preserve"> </w:t>
      </w:r>
      <w:r w:rsidRPr="00835932">
        <w:rPr>
          <w:sz w:val="28"/>
          <w:szCs w:val="28"/>
        </w:rPr>
        <w:t>научную</w:t>
      </w:r>
      <w:r>
        <w:rPr>
          <w:sz w:val="28"/>
          <w:szCs w:val="28"/>
        </w:rPr>
        <w:t xml:space="preserve"> </w:t>
      </w:r>
      <w:r w:rsidRPr="00835932">
        <w:rPr>
          <w:sz w:val="28"/>
          <w:szCs w:val="28"/>
        </w:rPr>
        <w:t>теорию,</w:t>
      </w:r>
      <w:r>
        <w:rPr>
          <w:sz w:val="28"/>
          <w:szCs w:val="28"/>
        </w:rPr>
        <w:t xml:space="preserve"> </w:t>
      </w:r>
      <w:r w:rsidRPr="00835932">
        <w:rPr>
          <w:sz w:val="28"/>
          <w:szCs w:val="28"/>
        </w:rPr>
        <w:t>могут</w:t>
      </w:r>
      <w:r>
        <w:rPr>
          <w:sz w:val="28"/>
          <w:szCs w:val="28"/>
        </w:rPr>
        <w:t xml:space="preserve"> </w:t>
      </w:r>
      <w:r w:rsidRPr="00835932">
        <w:rPr>
          <w:sz w:val="28"/>
          <w:szCs w:val="28"/>
        </w:rPr>
        <w:t>изменять</w:t>
      </w:r>
      <w:r>
        <w:rPr>
          <w:sz w:val="28"/>
          <w:szCs w:val="28"/>
        </w:rPr>
        <w:t xml:space="preserve"> </w:t>
      </w:r>
      <w:r w:rsidRPr="00835932">
        <w:rPr>
          <w:sz w:val="28"/>
          <w:szCs w:val="28"/>
        </w:rPr>
        <w:t>свое</w:t>
      </w:r>
      <w:r>
        <w:rPr>
          <w:sz w:val="28"/>
          <w:szCs w:val="28"/>
        </w:rPr>
        <w:t xml:space="preserve"> </w:t>
      </w:r>
      <w:r w:rsidRPr="00835932">
        <w:rPr>
          <w:sz w:val="28"/>
          <w:szCs w:val="28"/>
        </w:rPr>
        <w:t>место</w:t>
      </w:r>
      <w:r>
        <w:rPr>
          <w:sz w:val="28"/>
          <w:szCs w:val="28"/>
        </w:rPr>
        <w:t xml:space="preserve"> </w:t>
      </w:r>
      <w:r w:rsidRPr="00835932">
        <w:rPr>
          <w:sz w:val="28"/>
          <w:szCs w:val="28"/>
        </w:rPr>
        <w:t>в</w:t>
      </w:r>
      <w:r>
        <w:rPr>
          <w:sz w:val="28"/>
          <w:szCs w:val="28"/>
        </w:rPr>
        <w:t xml:space="preserve"> </w:t>
      </w:r>
      <w:r w:rsidRPr="00835932">
        <w:rPr>
          <w:sz w:val="28"/>
          <w:szCs w:val="28"/>
        </w:rPr>
        <w:t>ее</w:t>
      </w:r>
      <w:r>
        <w:rPr>
          <w:sz w:val="28"/>
          <w:szCs w:val="28"/>
        </w:rPr>
        <w:t xml:space="preserve"> </w:t>
      </w:r>
      <w:r w:rsidRPr="00835932">
        <w:rPr>
          <w:sz w:val="28"/>
          <w:szCs w:val="28"/>
        </w:rPr>
        <w:t>структуре.</w:t>
      </w:r>
      <w:r>
        <w:rPr>
          <w:sz w:val="28"/>
          <w:szCs w:val="28"/>
        </w:rPr>
        <w:t xml:space="preserve"> </w:t>
      </w:r>
      <w:r w:rsidRPr="00835932">
        <w:rPr>
          <w:sz w:val="28"/>
          <w:szCs w:val="28"/>
        </w:rPr>
        <w:t>То,</w:t>
      </w:r>
      <w:r>
        <w:rPr>
          <w:sz w:val="28"/>
          <w:szCs w:val="28"/>
        </w:rPr>
        <w:t xml:space="preserve"> </w:t>
      </w:r>
      <w:r w:rsidRPr="00835932">
        <w:rPr>
          <w:sz w:val="28"/>
          <w:szCs w:val="28"/>
        </w:rPr>
        <w:t>что</w:t>
      </w:r>
      <w:r>
        <w:rPr>
          <w:sz w:val="28"/>
          <w:szCs w:val="28"/>
        </w:rPr>
        <w:t xml:space="preserve"> </w:t>
      </w:r>
      <w:r w:rsidRPr="00835932">
        <w:rPr>
          <w:sz w:val="28"/>
          <w:szCs w:val="28"/>
        </w:rPr>
        <w:t>общее</w:t>
      </w:r>
      <w:r>
        <w:rPr>
          <w:sz w:val="28"/>
          <w:szCs w:val="28"/>
        </w:rPr>
        <w:t xml:space="preserve"> </w:t>
      </w:r>
      <w:r w:rsidRPr="00835932">
        <w:rPr>
          <w:sz w:val="28"/>
          <w:szCs w:val="28"/>
        </w:rPr>
        <w:t>утверждение</w:t>
      </w:r>
      <w:r>
        <w:rPr>
          <w:sz w:val="28"/>
          <w:szCs w:val="28"/>
        </w:rPr>
        <w:t xml:space="preserve"> </w:t>
      </w:r>
      <w:r w:rsidRPr="00835932">
        <w:rPr>
          <w:sz w:val="28"/>
          <w:szCs w:val="28"/>
        </w:rPr>
        <w:t>может</w:t>
      </w:r>
      <w:r>
        <w:rPr>
          <w:sz w:val="28"/>
          <w:szCs w:val="28"/>
        </w:rPr>
        <w:t xml:space="preserve"> </w:t>
      </w:r>
      <w:r w:rsidRPr="00835932">
        <w:rPr>
          <w:sz w:val="28"/>
          <w:szCs w:val="28"/>
        </w:rPr>
        <w:t>не</w:t>
      </w:r>
      <w:r>
        <w:rPr>
          <w:sz w:val="28"/>
          <w:szCs w:val="28"/>
        </w:rPr>
        <w:t xml:space="preserve"> </w:t>
      </w:r>
      <w:r w:rsidRPr="00835932">
        <w:rPr>
          <w:sz w:val="28"/>
          <w:szCs w:val="28"/>
        </w:rPr>
        <w:t>только</w:t>
      </w:r>
      <w:r>
        <w:rPr>
          <w:sz w:val="28"/>
          <w:szCs w:val="28"/>
        </w:rPr>
        <w:t xml:space="preserve"> </w:t>
      </w:r>
      <w:r w:rsidRPr="00835932">
        <w:rPr>
          <w:sz w:val="28"/>
          <w:szCs w:val="28"/>
        </w:rPr>
        <w:t>стать</w:t>
      </w:r>
      <w:r>
        <w:rPr>
          <w:sz w:val="28"/>
          <w:szCs w:val="28"/>
        </w:rPr>
        <w:t xml:space="preserve"> </w:t>
      </w:r>
      <w:r w:rsidRPr="00835932">
        <w:rPr>
          <w:sz w:val="28"/>
          <w:szCs w:val="28"/>
        </w:rPr>
        <w:t>научным</w:t>
      </w:r>
      <w:r>
        <w:rPr>
          <w:sz w:val="28"/>
          <w:szCs w:val="28"/>
        </w:rPr>
        <w:t xml:space="preserve"> </w:t>
      </w:r>
      <w:r w:rsidRPr="00835932">
        <w:rPr>
          <w:sz w:val="28"/>
          <w:szCs w:val="28"/>
        </w:rPr>
        <w:t>законом,</w:t>
      </w:r>
      <w:r>
        <w:rPr>
          <w:sz w:val="28"/>
          <w:szCs w:val="28"/>
        </w:rPr>
        <w:t xml:space="preserve"> </w:t>
      </w:r>
      <w:r w:rsidRPr="00835932">
        <w:rPr>
          <w:sz w:val="28"/>
          <w:szCs w:val="28"/>
        </w:rPr>
        <w:t>но</w:t>
      </w:r>
      <w:r>
        <w:rPr>
          <w:sz w:val="28"/>
          <w:szCs w:val="28"/>
        </w:rPr>
        <w:t xml:space="preserve"> </w:t>
      </w:r>
      <w:r w:rsidRPr="00835932">
        <w:rPr>
          <w:sz w:val="28"/>
          <w:szCs w:val="28"/>
        </w:rPr>
        <w:t>и</w:t>
      </w:r>
      <w:r>
        <w:rPr>
          <w:sz w:val="28"/>
          <w:szCs w:val="28"/>
        </w:rPr>
        <w:t xml:space="preserve"> </w:t>
      </w:r>
      <w:r w:rsidRPr="00835932">
        <w:rPr>
          <w:sz w:val="28"/>
          <w:szCs w:val="28"/>
        </w:rPr>
        <w:t>прекратить</w:t>
      </w:r>
      <w:r>
        <w:rPr>
          <w:sz w:val="28"/>
          <w:szCs w:val="28"/>
        </w:rPr>
        <w:t xml:space="preserve"> </w:t>
      </w:r>
      <w:r w:rsidRPr="00835932">
        <w:rPr>
          <w:sz w:val="28"/>
          <w:szCs w:val="28"/>
        </w:rPr>
        <w:t>быть</w:t>
      </w:r>
      <w:r>
        <w:rPr>
          <w:sz w:val="28"/>
          <w:szCs w:val="28"/>
        </w:rPr>
        <w:t xml:space="preserve"> </w:t>
      </w:r>
      <w:r w:rsidRPr="00835932">
        <w:rPr>
          <w:sz w:val="28"/>
          <w:szCs w:val="28"/>
        </w:rPr>
        <w:t>им,</w:t>
      </w:r>
      <w:r>
        <w:rPr>
          <w:sz w:val="28"/>
          <w:szCs w:val="28"/>
        </w:rPr>
        <w:t xml:space="preserve"> </w:t>
      </w:r>
      <w:r w:rsidRPr="00835932">
        <w:rPr>
          <w:sz w:val="28"/>
          <w:szCs w:val="28"/>
        </w:rPr>
        <w:t>было</w:t>
      </w:r>
      <w:r>
        <w:rPr>
          <w:sz w:val="28"/>
          <w:szCs w:val="28"/>
        </w:rPr>
        <w:t xml:space="preserve"> </w:t>
      </w:r>
      <w:r w:rsidRPr="00835932">
        <w:rPr>
          <w:sz w:val="28"/>
          <w:szCs w:val="28"/>
        </w:rPr>
        <w:t>бы</w:t>
      </w:r>
      <w:r>
        <w:rPr>
          <w:sz w:val="28"/>
          <w:szCs w:val="28"/>
        </w:rPr>
        <w:t xml:space="preserve"> </w:t>
      </w:r>
      <w:r w:rsidRPr="00835932">
        <w:rPr>
          <w:sz w:val="28"/>
          <w:szCs w:val="28"/>
        </w:rPr>
        <w:t>невозможно,</w:t>
      </w:r>
      <w:r>
        <w:rPr>
          <w:sz w:val="28"/>
          <w:szCs w:val="28"/>
        </w:rPr>
        <w:t xml:space="preserve"> </w:t>
      </w:r>
      <w:r w:rsidRPr="00835932">
        <w:rPr>
          <w:sz w:val="28"/>
          <w:szCs w:val="28"/>
        </w:rPr>
        <w:t>если</w:t>
      </w:r>
      <w:r>
        <w:rPr>
          <w:sz w:val="28"/>
          <w:szCs w:val="28"/>
        </w:rPr>
        <w:t xml:space="preserve"> </w:t>
      </w:r>
      <w:r w:rsidRPr="00835932">
        <w:rPr>
          <w:sz w:val="28"/>
          <w:szCs w:val="28"/>
        </w:rPr>
        <w:t>бы</w:t>
      </w:r>
      <w:r>
        <w:rPr>
          <w:sz w:val="28"/>
          <w:szCs w:val="28"/>
        </w:rPr>
        <w:t xml:space="preserve"> </w:t>
      </w:r>
      <w:r w:rsidRPr="00835932">
        <w:rPr>
          <w:sz w:val="28"/>
          <w:szCs w:val="28"/>
        </w:rPr>
        <w:t>онтологическая</w:t>
      </w:r>
      <w:r>
        <w:rPr>
          <w:sz w:val="28"/>
          <w:szCs w:val="28"/>
        </w:rPr>
        <w:t xml:space="preserve"> </w:t>
      </w:r>
      <w:r w:rsidRPr="00835932">
        <w:rPr>
          <w:sz w:val="28"/>
          <w:szCs w:val="28"/>
        </w:rPr>
        <w:t>необходимость</w:t>
      </w:r>
      <w:r>
        <w:rPr>
          <w:sz w:val="28"/>
          <w:szCs w:val="28"/>
        </w:rPr>
        <w:t xml:space="preserve"> </w:t>
      </w:r>
      <w:r w:rsidRPr="00835932">
        <w:rPr>
          <w:sz w:val="28"/>
          <w:szCs w:val="28"/>
        </w:rPr>
        <w:t>зависела</w:t>
      </w:r>
      <w:r>
        <w:rPr>
          <w:sz w:val="28"/>
          <w:szCs w:val="28"/>
        </w:rPr>
        <w:t xml:space="preserve"> </w:t>
      </w:r>
      <w:r w:rsidRPr="00835932">
        <w:rPr>
          <w:sz w:val="28"/>
          <w:szCs w:val="28"/>
        </w:rPr>
        <w:t>только</w:t>
      </w:r>
      <w:r>
        <w:rPr>
          <w:sz w:val="28"/>
          <w:szCs w:val="28"/>
        </w:rPr>
        <w:t xml:space="preserve"> </w:t>
      </w:r>
      <w:r w:rsidRPr="00835932">
        <w:rPr>
          <w:sz w:val="28"/>
          <w:szCs w:val="28"/>
        </w:rPr>
        <w:t>от</w:t>
      </w:r>
      <w:r>
        <w:rPr>
          <w:sz w:val="28"/>
          <w:szCs w:val="28"/>
        </w:rPr>
        <w:t xml:space="preserve"> </w:t>
      </w:r>
      <w:r w:rsidRPr="00835932">
        <w:rPr>
          <w:sz w:val="28"/>
          <w:szCs w:val="28"/>
        </w:rPr>
        <w:t>исследуемых</w:t>
      </w:r>
      <w:r>
        <w:rPr>
          <w:sz w:val="28"/>
          <w:szCs w:val="28"/>
        </w:rPr>
        <w:t xml:space="preserve"> </w:t>
      </w:r>
      <w:r w:rsidRPr="00835932">
        <w:rPr>
          <w:sz w:val="28"/>
          <w:szCs w:val="28"/>
        </w:rPr>
        <w:t>объектов</w:t>
      </w:r>
      <w:r>
        <w:rPr>
          <w:sz w:val="28"/>
          <w:szCs w:val="28"/>
        </w:rPr>
        <w:t xml:space="preserve"> </w:t>
      </w:r>
      <w:r w:rsidRPr="00835932">
        <w:rPr>
          <w:sz w:val="28"/>
          <w:szCs w:val="28"/>
        </w:rPr>
        <w:t>и</w:t>
      </w:r>
      <w:r>
        <w:rPr>
          <w:sz w:val="28"/>
          <w:szCs w:val="28"/>
        </w:rPr>
        <w:t xml:space="preserve"> </w:t>
      </w:r>
      <w:r w:rsidRPr="00835932">
        <w:rPr>
          <w:sz w:val="28"/>
          <w:szCs w:val="28"/>
        </w:rPr>
        <w:t>не</w:t>
      </w:r>
      <w:r>
        <w:rPr>
          <w:sz w:val="28"/>
          <w:szCs w:val="28"/>
        </w:rPr>
        <w:t xml:space="preserve"> </w:t>
      </w:r>
      <w:r w:rsidRPr="00835932">
        <w:rPr>
          <w:sz w:val="28"/>
          <w:szCs w:val="28"/>
        </w:rPr>
        <w:t>зависела</w:t>
      </w:r>
      <w:r>
        <w:rPr>
          <w:sz w:val="28"/>
          <w:szCs w:val="28"/>
        </w:rPr>
        <w:t xml:space="preserve"> </w:t>
      </w:r>
      <w:r w:rsidRPr="00835932">
        <w:rPr>
          <w:sz w:val="28"/>
          <w:szCs w:val="28"/>
        </w:rPr>
        <w:t>от</w:t>
      </w:r>
      <w:r>
        <w:rPr>
          <w:sz w:val="28"/>
          <w:szCs w:val="28"/>
        </w:rPr>
        <w:t xml:space="preserve"> </w:t>
      </w:r>
      <w:r w:rsidRPr="00835932">
        <w:rPr>
          <w:sz w:val="28"/>
          <w:szCs w:val="28"/>
        </w:rPr>
        <w:t>внутренней</w:t>
      </w:r>
      <w:r>
        <w:rPr>
          <w:sz w:val="28"/>
          <w:szCs w:val="28"/>
        </w:rPr>
        <w:t xml:space="preserve"> </w:t>
      </w:r>
      <w:r w:rsidRPr="00835932">
        <w:rPr>
          <w:sz w:val="28"/>
          <w:szCs w:val="28"/>
        </w:rPr>
        <w:t>структуры</w:t>
      </w:r>
      <w:r>
        <w:rPr>
          <w:sz w:val="28"/>
          <w:szCs w:val="28"/>
        </w:rPr>
        <w:t xml:space="preserve"> </w:t>
      </w:r>
      <w:r w:rsidRPr="00835932">
        <w:rPr>
          <w:sz w:val="28"/>
          <w:szCs w:val="28"/>
        </w:rPr>
        <w:t>описывающей</w:t>
      </w:r>
      <w:r>
        <w:rPr>
          <w:sz w:val="28"/>
          <w:szCs w:val="28"/>
        </w:rPr>
        <w:t xml:space="preserve"> </w:t>
      </w:r>
      <w:r w:rsidRPr="00835932">
        <w:rPr>
          <w:sz w:val="28"/>
          <w:szCs w:val="28"/>
        </w:rPr>
        <w:t>их</w:t>
      </w:r>
      <w:r>
        <w:rPr>
          <w:sz w:val="28"/>
          <w:szCs w:val="28"/>
        </w:rPr>
        <w:t xml:space="preserve"> </w:t>
      </w:r>
      <w:r w:rsidRPr="00835932">
        <w:rPr>
          <w:sz w:val="28"/>
          <w:szCs w:val="28"/>
        </w:rPr>
        <w:t>теории,</w:t>
      </w:r>
      <w:r>
        <w:rPr>
          <w:sz w:val="28"/>
          <w:szCs w:val="28"/>
        </w:rPr>
        <w:t xml:space="preserve"> </w:t>
      </w:r>
      <w:r w:rsidRPr="00835932">
        <w:rPr>
          <w:sz w:val="28"/>
          <w:szCs w:val="28"/>
        </w:rPr>
        <w:t>а</w:t>
      </w:r>
      <w:r>
        <w:rPr>
          <w:sz w:val="28"/>
          <w:szCs w:val="28"/>
        </w:rPr>
        <w:t xml:space="preserve"> </w:t>
      </w:r>
      <w:r w:rsidRPr="00835932">
        <w:rPr>
          <w:sz w:val="28"/>
          <w:szCs w:val="28"/>
        </w:rPr>
        <w:t>также</w:t>
      </w:r>
      <w:r>
        <w:rPr>
          <w:sz w:val="28"/>
          <w:szCs w:val="28"/>
        </w:rPr>
        <w:t xml:space="preserve"> </w:t>
      </w:r>
      <w:r w:rsidRPr="00835932">
        <w:rPr>
          <w:sz w:val="28"/>
          <w:szCs w:val="28"/>
        </w:rPr>
        <w:t>от</w:t>
      </w:r>
      <w:r>
        <w:rPr>
          <w:sz w:val="28"/>
          <w:szCs w:val="28"/>
        </w:rPr>
        <w:t xml:space="preserve"> </w:t>
      </w:r>
      <w:r w:rsidRPr="00835932">
        <w:rPr>
          <w:sz w:val="28"/>
          <w:szCs w:val="28"/>
        </w:rPr>
        <w:t>меняющейся</w:t>
      </w:r>
      <w:r>
        <w:rPr>
          <w:sz w:val="28"/>
          <w:szCs w:val="28"/>
        </w:rPr>
        <w:t xml:space="preserve"> </w:t>
      </w:r>
      <w:r w:rsidRPr="00835932">
        <w:rPr>
          <w:sz w:val="28"/>
          <w:szCs w:val="28"/>
        </w:rPr>
        <w:t>со</w:t>
      </w:r>
      <w:r>
        <w:rPr>
          <w:sz w:val="28"/>
          <w:szCs w:val="28"/>
        </w:rPr>
        <w:t xml:space="preserve"> </w:t>
      </w:r>
      <w:r w:rsidRPr="00835932">
        <w:rPr>
          <w:sz w:val="28"/>
          <w:szCs w:val="28"/>
        </w:rPr>
        <w:t>временем</w:t>
      </w:r>
      <w:r>
        <w:rPr>
          <w:sz w:val="28"/>
          <w:szCs w:val="28"/>
        </w:rPr>
        <w:t xml:space="preserve"> </w:t>
      </w:r>
      <w:r w:rsidRPr="00835932">
        <w:rPr>
          <w:sz w:val="28"/>
          <w:szCs w:val="28"/>
        </w:rPr>
        <w:t>иерархии</w:t>
      </w:r>
      <w:r>
        <w:rPr>
          <w:sz w:val="28"/>
          <w:szCs w:val="28"/>
        </w:rPr>
        <w:t xml:space="preserve"> </w:t>
      </w:r>
      <w:r w:rsidRPr="00835932">
        <w:rPr>
          <w:sz w:val="28"/>
          <w:szCs w:val="28"/>
        </w:rPr>
        <w:t>ее</w:t>
      </w:r>
      <w:r>
        <w:rPr>
          <w:sz w:val="28"/>
          <w:szCs w:val="28"/>
        </w:rPr>
        <w:t xml:space="preserve"> </w:t>
      </w:r>
      <w:r w:rsidRPr="00835932">
        <w:rPr>
          <w:sz w:val="28"/>
          <w:szCs w:val="28"/>
        </w:rPr>
        <w:t>утверждений.</w:t>
      </w:r>
    </w:p>
    <w:p w:rsidR="00E91184" w:rsidRPr="00835932" w:rsidRDefault="00E91184" w:rsidP="00E91184">
      <w:pPr>
        <w:pStyle w:val="Bodytext80"/>
        <w:shd w:val="clear" w:color="auto" w:fill="auto"/>
        <w:spacing w:before="0" w:line="360" w:lineRule="auto"/>
        <w:rPr>
          <w:sz w:val="28"/>
          <w:szCs w:val="28"/>
        </w:rPr>
      </w:pPr>
      <w:r w:rsidRPr="00835932">
        <w:rPr>
          <w:sz w:val="28"/>
          <w:szCs w:val="28"/>
        </w:rPr>
        <w:t>Научные</w:t>
      </w:r>
      <w:r>
        <w:rPr>
          <w:sz w:val="28"/>
          <w:szCs w:val="28"/>
        </w:rPr>
        <w:t xml:space="preserve"> </w:t>
      </w:r>
      <w:r w:rsidRPr="00835932">
        <w:rPr>
          <w:sz w:val="28"/>
          <w:szCs w:val="28"/>
        </w:rPr>
        <w:t>законы,</w:t>
      </w:r>
      <w:r>
        <w:rPr>
          <w:sz w:val="28"/>
          <w:szCs w:val="28"/>
        </w:rPr>
        <w:t xml:space="preserve"> </w:t>
      </w:r>
      <w:r w:rsidRPr="00835932">
        <w:rPr>
          <w:sz w:val="28"/>
          <w:szCs w:val="28"/>
        </w:rPr>
        <w:t>относящиеся</w:t>
      </w:r>
      <w:r>
        <w:rPr>
          <w:sz w:val="28"/>
          <w:szCs w:val="28"/>
        </w:rPr>
        <w:t xml:space="preserve"> </w:t>
      </w:r>
      <w:r w:rsidRPr="00835932">
        <w:rPr>
          <w:sz w:val="28"/>
          <w:szCs w:val="28"/>
        </w:rPr>
        <w:t>к</w:t>
      </w:r>
      <w:r>
        <w:rPr>
          <w:sz w:val="28"/>
          <w:szCs w:val="28"/>
        </w:rPr>
        <w:t xml:space="preserve"> </w:t>
      </w:r>
      <w:r w:rsidRPr="00835932">
        <w:rPr>
          <w:sz w:val="28"/>
          <w:szCs w:val="28"/>
        </w:rPr>
        <w:t>широким</w:t>
      </w:r>
      <w:r>
        <w:rPr>
          <w:sz w:val="28"/>
          <w:szCs w:val="28"/>
        </w:rPr>
        <w:t xml:space="preserve"> </w:t>
      </w:r>
      <w:r w:rsidRPr="00835932">
        <w:rPr>
          <w:sz w:val="28"/>
          <w:szCs w:val="28"/>
        </w:rPr>
        <w:t>областям</w:t>
      </w:r>
      <w:r>
        <w:rPr>
          <w:sz w:val="28"/>
          <w:szCs w:val="28"/>
        </w:rPr>
        <w:t xml:space="preserve"> </w:t>
      </w:r>
      <w:r w:rsidRPr="00835932">
        <w:rPr>
          <w:sz w:val="28"/>
          <w:szCs w:val="28"/>
        </w:rPr>
        <w:t>явлений,</w:t>
      </w:r>
      <w:r>
        <w:rPr>
          <w:sz w:val="28"/>
          <w:szCs w:val="28"/>
        </w:rPr>
        <w:t xml:space="preserve"> </w:t>
      </w:r>
      <w:r w:rsidRPr="00835932">
        <w:rPr>
          <w:sz w:val="28"/>
          <w:szCs w:val="28"/>
        </w:rPr>
        <w:t>имеют</w:t>
      </w:r>
      <w:r>
        <w:rPr>
          <w:sz w:val="28"/>
          <w:szCs w:val="28"/>
        </w:rPr>
        <w:t xml:space="preserve"> </w:t>
      </w:r>
      <w:r w:rsidRPr="00835932">
        <w:rPr>
          <w:sz w:val="28"/>
          <w:szCs w:val="28"/>
        </w:rPr>
        <w:t>отчетливо</w:t>
      </w:r>
      <w:r>
        <w:rPr>
          <w:sz w:val="28"/>
          <w:szCs w:val="28"/>
        </w:rPr>
        <w:t xml:space="preserve"> </w:t>
      </w:r>
      <w:r w:rsidRPr="00835932">
        <w:rPr>
          <w:sz w:val="28"/>
          <w:szCs w:val="28"/>
        </w:rPr>
        <w:t>выраженный</w:t>
      </w:r>
      <w:r>
        <w:rPr>
          <w:sz w:val="28"/>
          <w:szCs w:val="28"/>
        </w:rPr>
        <w:t xml:space="preserve"> </w:t>
      </w:r>
      <w:r w:rsidRPr="00835932">
        <w:rPr>
          <w:sz w:val="28"/>
          <w:szCs w:val="28"/>
        </w:rPr>
        <w:t>двойственный,</w:t>
      </w:r>
      <w:r>
        <w:rPr>
          <w:sz w:val="28"/>
          <w:szCs w:val="28"/>
        </w:rPr>
        <w:t xml:space="preserve"> </w:t>
      </w:r>
      <w:r w:rsidRPr="00835932">
        <w:rPr>
          <w:sz w:val="28"/>
          <w:szCs w:val="28"/>
        </w:rPr>
        <w:t>дескриптивно-</w:t>
      </w:r>
      <w:proofErr w:type="spellStart"/>
      <w:r w:rsidRPr="00835932">
        <w:rPr>
          <w:sz w:val="28"/>
          <w:szCs w:val="28"/>
        </w:rPr>
        <w:t>прескриптивный</w:t>
      </w:r>
      <w:proofErr w:type="spellEnd"/>
      <w:r>
        <w:rPr>
          <w:sz w:val="28"/>
          <w:szCs w:val="28"/>
        </w:rPr>
        <w:t xml:space="preserve"> </w:t>
      </w:r>
      <w:r w:rsidRPr="00835932">
        <w:rPr>
          <w:sz w:val="28"/>
          <w:szCs w:val="28"/>
        </w:rPr>
        <w:t>характер.</w:t>
      </w:r>
      <w:r>
        <w:rPr>
          <w:sz w:val="28"/>
          <w:szCs w:val="28"/>
        </w:rPr>
        <w:t xml:space="preserve"> </w:t>
      </w:r>
      <w:r w:rsidRPr="00835932">
        <w:rPr>
          <w:sz w:val="28"/>
          <w:szCs w:val="28"/>
        </w:rPr>
        <w:t>Иными</w:t>
      </w:r>
      <w:r>
        <w:rPr>
          <w:sz w:val="28"/>
          <w:szCs w:val="28"/>
        </w:rPr>
        <w:t xml:space="preserve"> </w:t>
      </w:r>
      <w:r w:rsidRPr="00835932">
        <w:rPr>
          <w:sz w:val="28"/>
          <w:szCs w:val="28"/>
        </w:rPr>
        <w:t>словами,</w:t>
      </w:r>
      <w:r>
        <w:rPr>
          <w:sz w:val="28"/>
          <w:szCs w:val="28"/>
        </w:rPr>
        <w:t xml:space="preserve"> </w:t>
      </w:r>
      <w:r w:rsidRPr="00835932">
        <w:rPr>
          <w:sz w:val="28"/>
          <w:szCs w:val="28"/>
        </w:rPr>
        <w:t>они</w:t>
      </w:r>
      <w:r>
        <w:rPr>
          <w:sz w:val="28"/>
          <w:szCs w:val="28"/>
        </w:rPr>
        <w:t xml:space="preserve"> </w:t>
      </w:r>
      <w:r w:rsidRPr="00835932">
        <w:rPr>
          <w:sz w:val="28"/>
          <w:szCs w:val="28"/>
        </w:rPr>
        <w:t>описывают</w:t>
      </w:r>
      <w:r>
        <w:rPr>
          <w:sz w:val="28"/>
          <w:szCs w:val="28"/>
        </w:rPr>
        <w:t xml:space="preserve"> </w:t>
      </w:r>
      <w:r w:rsidRPr="00835932">
        <w:rPr>
          <w:sz w:val="28"/>
          <w:szCs w:val="28"/>
        </w:rPr>
        <w:t>и</w:t>
      </w:r>
      <w:r>
        <w:rPr>
          <w:sz w:val="28"/>
          <w:szCs w:val="28"/>
        </w:rPr>
        <w:t xml:space="preserve"> </w:t>
      </w:r>
      <w:r w:rsidRPr="00835932">
        <w:rPr>
          <w:sz w:val="28"/>
          <w:szCs w:val="28"/>
        </w:rPr>
        <w:t>объясняют</w:t>
      </w:r>
      <w:r>
        <w:rPr>
          <w:sz w:val="28"/>
          <w:szCs w:val="28"/>
        </w:rPr>
        <w:t xml:space="preserve"> </w:t>
      </w:r>
      <w:r w:rsidRPr="00835932">
        <w:rPr>
          <w:sz w:val="28"/>
          <w:szCs w:val="28"/>
        </w:rPr>
        <w:t>некоторую</w:t>
      </w:r>
      <w:r>
        <w:rPr>
          <w:sz w:val="28"/>
          <w:szCs w:val="28"/>
        </w:rPr>
        <w:t xml:space="preserve"> </w:t>
      </w:r>
      <w:r w:rsidRPr="00835932">
        <w:rPr>
          <w:sz w:val="28"/>
          <w:szCs w:val="28"/>
        </w:rPr>
        <w:t>совокупность</w:t>
      </w:r>
      <w:r>
        <w:rPr>
          <w:sz w:val="28"/>
          <w:szCs w:val="28"/>
        </w:rPr>
        <w:t xml:space="preserve"> </w:t>
      </w:r>
      <w:r w:rsidRPr="00835932">
        <w:rPr>
          <w:sz w:val="28"/>
          <w:szCs w:val="28"/>
        </w:rPr>
        <w:t>фактов.</w:t>
      </w:r>
      <w:r>
        <w:rPr>
          <w:sz w:val="28"/>
          <w:szCs w:val="28"/>
        </w:rPr>
        <w:t xml:space="preserve"> </w:t>
      </w:r>
      <w:r w:rsidRPr="00835932">
        <w:rPr>
          <w:sz w:val="28"/>
          <w:szCs w:val="28"/>
        </w:rPr>
        <w:t>В</w:t>
      </w:r>
      <w:r>
        <w:rPr>
          <w:sz w:val="28"/>
          <w:szCs w:val="28"/>
        </w:rPr>
        <w:t xml:space="preserve"> </w:t>
      </w:r>
      <w:r w:rsidRPr="00835932">
        <w:rPr>
          <w:sz w:val="28"/>
          <w:szCs w:val="28"/>
        </w:rPr>
        <w:t>качестве</w:t>
      </w:r>
      <w:r>
        <w:rPr>
          <w:sz w:val="28"/>
          <w:szCs w:val="28"/>
        </w:rPr>
        <w:t xml:space="preserve"> </w:t>
      </w:r>
      <w:r w:rsidRPr="00835932">
        <w:rPr>
          <w:sz w:val="28"/>
          <w:szCs w:val="28"/>
        </w:rPr>
        <w:t>описаний</w:t>
      </w:r>
      <w:r>
        <w:rPr>
          <w:sz w:val="28"/>
          <w:szCs w:val="28"/>
        </w:rPr>
        <w:t xml:space="preserve"> </w:t>
      </w:r>
      <w:r w:rsidRPr="00835932">
        <w:rPr>
          <w:sz w:val="28"/>
          <w:szCs w:val="28"/>
        </w:rPr>
        <w:t>научные</w:t>
      </w:r>
      <w:r>
        <w:rPr>
          <w:sz w:val="28"/>
          <w:szCs w:val="28"/>
        </w:rPr>
        <w:t xml:space="preserve"> </w:t>
      </w:r>
      <w:r w:rsidRPr="00835932">
        <w:rPr>
          <w:sz w:val="28"/>
          <w:szCs w:val="28"/>
        </w:rPr>
        <w:t>законы</w:t>
      </w:r>
      <w:r>
        <w:rPr>
          <w:sz w:val="28"/>
          <w:szCs w:val="28"/>
        </w:rPr>
        <w:t xml:space="preserve"> </w:t>
      </w:r>
      <w:r w:rsidRPr="00835932">
        <w:rPr>
          <w:sz w:val="28"/>
          <w:szCs w:val="28"/>
        </w:rPr>
        <w:t>должны</w:t>
      </w:r>
      <w:r>
        <w:rPr>
          <w:sz w:val="28"/>
          <w:szCs w:val="28"/>
        </w:rPr>
        <w:t xml:space="preserve"> </w:t>
      </w:r>
      <w:r w:rsidRPr="00835932">
        <w:rPr>
          <w:sz w:val="28"/>
          <w:szCs w:val="28"/>
        </w:rPr>
        <w:t>соответствовать</w:t>
      </w:r>
      <w:r>
        <w:rPr>
          <w:sz w:val="28"/>
          <w:szCs w:val="28"/>
        </w:rPr>
        <w:t xml:space="preserve"> </w:t>
      </w:r>
      <w:r w:rsidRPr="00835932">
        <w:rPr>
          <w:sz w:val="28"/>
          <w:szCs w:val="28"/>
        </w:rPr>
        <w:t>эмпирическим</w:t>
      </w:r>
      <w:r>
        <w:rPr>
          <w:sz w:val="28"/>
          <w:szCs w:val="28"/>
        </w:rPr>
        <w:t xml:space="preserve"> </w:t>
      </w:r>
      <w:r w:rsidRPr="00835932">
        <w:rPr>
          <w:sz w:val="28"/>
          <w:szCs w:val="28"/>
        </w:rPr>
        <w:t>данным,</w:t>
      </w:r>
      <w:r>
        <w:rPr>
          <w:sz w:val="28"/>
          <w:szCs w:val="28"/>
        </w:rPr>
        <w:t xml:space="preserve"> </w:t>
      </w:r>
      <w:r w:rsidRPr="00835932">
        <w:rPr>
          <w:sz w:val="28"/>
          <w:szCs w:val="28"/>
        </w:rPr>
        <w:t>а</w:t>
      </w:r>
      <w:r>
        <w:rPr>
          <w:sz w:val="28"/>
          <w:szCs w:val="28"/>
        </w:rPr>
        <w:t xml:space="preserve"> </w:t>
      </w:r>
      <w:r w:rsidRPr="00835932">
        <w:rPr>
          <w:sz w:val="28"/>
          <w:szCs w:val="28"/>
        </w:rPr>
        <w:t>также</w:t>
      </w:r>
      <w:r>
        <w:rPr>
          <w:sz w:val="28"/>
          <w:szCs w:val="28"/>
        </w:rPr>
        <w:t xml:space="preserve"> </w:t>
      </w:r>
      <w:r w:rsidRPr="00835932">
        <w:rPr>
          <w:sz w:val="28"/>
          <w:szCs w:val="28"/>
        </w:rPr>
        <w:t>эмпирическим</w:t>
      </w:r>
      <w:r>
        <w:rPr>
          <w:sz w:val="28"/>
          <w:szCs w:val="28"/>
        </w:rPr>
        <w:t xml:space="preserve"> </w:t>
      </w:r>
      <w:r w:rsidRPr="00835932">
        <w:rPr>
          <w:sz w:val="28"/>
          <w:szCs w:val="28"/>
        </w:rPr>
        <w:t>обобщениям.</w:t>
      </w:r>
      <w:r>
        <w:rPr>
          <w:sz w:val="28"/>
          <w:szCs w:val="28"/>
        </w:rPr>
        <w:t xml:space="preserve"> </w:t>
      </w:r>
      <w:r w:rsidRPr="00835932">
        <w:rPr>
          <w:sz w:val="28"/>
          <w:szCs w:val="28"/>
        </w:rPr>
        <w:t>Вместе</w:t>
      </w:r>
      <w:r>
        <w:rPr>
          <w:sz w:val="28"/>
          <w:szCs w:val="28"/>
        </w:rPr>
        <w:t xml:space="preserve"> </w:t>
      </w:r>
      <w:r w:rsidRPr="00835932">
        <w:rPr>
          <w:sz w:val="28"/>
          <w:szCs w:val="28"/>
        </w:rPr>
        <w:t>с</w:t>
      </w:r>
      <w:r>
        <w:rPr>
          <w:sz w:val="28"/>
          <w:szCs w:val="28"/>
        </w:rPr>
        <w:t xml:space="preserve"> </w:t>
      </w:r>
      <w:r w:rsidRPr="00835932">
        <w:rPr>
          <w:sz w:val="28"/>
          <w:szCs w:val="28"/>
        </w:rPr>
        <w:t>тем</w:t>
      </w:r>
      <w:r>
        <w:rPr>
          <w:sz w:val="28"/>
          <w:szCs w:val="28"/>
        </w:rPr>
        <w:t xml:space="preserve"> </w:t>
      </w:r>
      <w:r w:rsidRPr="00835932">
        <w:rPr>
          <w:sz w:val="28"/>
          <w:szCs w:val="28"/>
        </w:rPr>
        <w:t>они</w:t>
      </w:r>
      <w:r>
        <w:rPr>
          <w:sz w:val="28"/>
          <w:szCs w:val="28"/>
        </w:rPr>
        <w:t xml:space="preserve"> </w:t>
      </w:r>
      <w:r w:rsidRPr="00835932">
        <w:rPr>
          <w:sz w:val="28"/>
          <w:szCs w:val="28"/>
        </w:rPr>
        <w:t>являются</w:t>
      </w:r>
      <w:r>
        <w:rPr>
          <w:sz w:val="28"/>
          <w:szCs w:val="28"/>
        </w:rPr>
        <w:t xml:space="preserve"> </w:t>
      </w:r>
      <w:r w:rsidRPr="00835932">
        <w:rPr>
          <w:sz w:val="28"/>
          <w:szCs w:val="28"/>
        </w:rPr>
        <w:t>также</w:t>
      </w:r>
      <w:r>
        <w:rPr>
          <w:sz w:val="28"/>
          <w:szCs w:val="28"/>
        </w:rPr>
        <w:t xml:space="preserve"> </w:t>
      </w:r>
      <w:r w:rsidRPr="00835932">
        <w:rPr>
          <w:sz w:val="28"/>
          <w:szCs w:val="28"/>
        </w:rPr>
        <w:t>стандартами</w:t>
      </w:r>
      <w:r>
        <w:rPr>
          <w:sz w:val="28"/>
          <w:szCs w:val="28"/>
        </w:rPr>
        <w:t xml:space="preserve"> </w:t>
      </w:r>
      <w:proofErr w:type="gramStart"/>
      <w:r w:rsidRPr="00835932">
        <w:rPr>
          <w:sz w:val="28"/>
          <w:szCs w:val="28"/>
        </w:rPr>
        <w:t>оценки</w:t>
      </w:r>
      <w:proofErr w:type="gramEnd"/>
      <w:r>
        <w:rPr>
          <w:sz w:val="28"/>
          <w:szCs w:val="28"/>
        </w:rPr>
        <w:t xml:space="preserve"> </w:t>
      </w:r>
      <w:r w:rsidRPr="00835932">
        <w:rPr>
          <w:sz w:val="28"/>
          <w:szCs w:val="28"/>
        </w:rPr>
        <w:t>как</w:t>
      </w:r>
      <w:r>
        <w:rPr>
          <w:sz w:val="28"/>
          <w:szCs w:val="28"/>
        </w:rPr>
        <w:t xml:space="preserve"> </w:t>
      </w:r>
      <w:r w:rsidRPr="00835932">
        <w:rPr>
          <w:sz w:val="28"/>
          <w:szCs w:val="28"/>
        </w:rPr>
        <w:t>других</w:t>
      </w:r>
      <w:r>
        <w:rPr>
          <w:sz w:val="28"/>
          <w:szCs w:val="28"/>
        </w:rPr>
        <w:t xml:space="preserve"> </w:t>
      </w:r>
      <w:r w:rsidRPr="00835932">
        <w:rPr>
          <w:sz w:val="28"/>
          <w:szCs w:val="28"/>
        </w:rPr>
        <w:t>утверждений</w:t>
      </w:r>
      <w:r>
        <w:rPr>
          <w:sz w:val="28"/>
          <w:szCs w:val="28"/>
        </w:rPr>
        <w:t xml:space="preserve"> </w:t>
      </w:r>
      <w:r w:rsidRPr="00835932">
        <w:rPr>
          <w:sz w:val="28"/>
          <w:szCs w:val="28"/>
        </w:rPr>
        <w:t>теории,</w:t>
      </w:r>
      <w:r>
        <w:rPr>
          <w:sz w:val="28"/>
          <w:szCs w:val="28"/>
        </w:rPr>
        <w:t xml:space="preserve"> </w:t>
      </w:r>
      <w:r w:rsidRPr="00835932">
        <w:rPr>
          <w:sz w:val="28"/>
          <w:szCs w:val="28"/>
        </w:rPr>
        <w:t>так</w:t>
      </w:r>
      <w:r>
        <w:rPr>
          <w:sz w:val="28"/>
          <w:szCs w:val="28"/>
        </w:rPr>
        <w:t xml:space="preserve"> </w:t>
      </w:r>
      <w:r w:rsidRPr="00835932">
        <w:rPr>
          <w:sz w:val="28"/>
          <w:szCs w:val="28"/>
        </w:rPr>
        <w:t>и</w:t>
      </w:r>
      <w:r>
        <w:rPr>
          <w:sz w:val="28"/>
          <w:szCs w:val="28"/>
        </w:rPr>
        <w:t xml:space="preserve"> </w:t>
      </w:r>
      <w:r w:rsidRPr="00835932">
        <w:rPr>
          <w:sz w:val="28"/>
          <w:szCs w:val="28"/>
        </w:rPr>
        <w:t>самих</w:t>
      </w:r>
      <w:r>
        <w:rPr>
          <w:sz w:val="28"/>
          <w:szCs w:val="28"/>
        </w:rPr>
        <w:t xml:space="preserve"> </w:t>
      </w:r>
      <w:r w:rsidRPr="00835932">
        <w:rPr>
          <w:sz w:val="28"/>
          <w:szCs w:val="28"/>
        </w:rPr>
        <w:t>фактов.</w:t>
      </w:r>
      <w:r>
        <w:rPr>
          <w:sz w:val="28"/>
          <w:szCs w:val="28"/>
        </w:rPr>
        <w:t xml:space="preserve"> </w:t>
      </w:r>
      <w:r w:rsidRPr="00835932">
        <w:rPr>
          <w:sz w:val="28"/>
          <w:szCs w:val="28"/>
        </w:rPr>
        <w:t>Если</w:t>
      </w:r>
      <w:r>
        <w:rPr>
          <w:sz w:val="28"/>
          <w:szCs w:val="28"/>
        </w:rPr>
        <w:t xml:space="preserve"> </w:t>
      </w:r>
      <w:r w:rsidRPr="00835932">
        <w:rPr>
          <w:sz w:val="28"/>
          <w:szCs w:val="28"/>
        </w:rPr>
        <w:t>роль</w:t>
      </w:r>
      <w:r>
        <w:rPr>
          <w:sz w:val="28"/>
          <w:szCs w:val="28"/>
        </w:rPr>
        <w:t xml:space="preserve"> </w:t>
      </w:r>
      <w:r w:rsidRPr="00835932">
        <w:rPr>
          <w:sz w:val="28"/>
          <w:szCs w:val="28"/>
        </w:rPr>
        <w:t>ценностной</w:t>
      </w:r>
      <w:r>
        <w:rPr>
          <w:sz w:val="28"/>
          <w:szCs w:val="28"/>
        </w:rPr>
        <w:t xml:space="preserve"> </w:t>
      </w:r>
      <w:r w:rsidRPr="00835932">
        <w:rPr>
          <w:sz w:val="28"/>
          <w:szCs w:val="28"/>
        </w:rPr>
        <w:t>составляющей</w:t>
      </w:r>
      <w:r>
        <w:rPr>
          <w:sz w:val="28"/>
          <w:szCs w:val="28"/>
        </w:rPr>
        <w:t xml:space="preserve"> </w:t>
      </w:r>
      <w:r w:rsidRPr="00835932">
        <w:rPr>
          <w:sz w:val="28"/>
          <w:szCs w:val="28"/>
        </w:rPr>
        <w:t>в</w:t>
      </w:r>
      <w:r>
        <w:rPr>
          <w:sz w:val="28"/>
          <w:szCs w:val="28"/>
        </w:rPr>
        <w:t xml:space="preserve"> </w:t>
      </w:r>
      <w:r w:rsidRPr="00835932">
        <w:rPr>
          <w:sz w:val="28"/>
          <w:szCs w:val="28"/>
        </w:rPr>
        <w:t>научных</w:t>
      </w:r>
      <w:r>
        <w:rPr>
          <w:sz w:val="28"/>
          <w:szCs w:val="28"/>
        </w:rPr>
        <w:t xml:space="preserve"> </w:t>
      </w:r>
      <w:r w:rsidRPr="00835932">
        <w:rPr>
          <w:sz w:val="28"/>
          <w:szCs w:val="28"/>
        </w:rPr>
        <w:t>законах</w:t>
      </w:r>
      <w:r>
        <w:rPr>
          <w:sz w:val="28"/>
          <w:szCs w:val="28"/>
        </w:rPr>
        <w:t xml:space="preserve"> </w:t>
      </w:r>
      <w:r w:rsidRPr="00835932">
        <w:rPr>
          <w:sz w:val="28"/>
          <w:szCs w:val="28"/>
        </w:rPr>
        <w:t>преувеличивается,</w:t>
      </w:r>
      <w:r>
        <w:rPr>
          <w:sz w:val="28"/>
          <w:szCs w:val="28"/>
        </w:rPr>
        <w:t xml:space="preserve"> </w:t>
      </w:r>
      <w:r w:rsidRPr="00835932">
        <w:rPr>
          <w:sz w:val="28"/>
          <w:szCs w:val="28"/>
        </w:rPr>
        <w:t>то</w:t>
      </w:r>
      <w:r>
        <w:rPr>
          <w:sz w:val="28"/>
          <w:szCs w:val="28"/>
        </w:rPr>
        <w:t xml:space="preserve"> </w:t>
      </w:r>
      <w:r w:rsidRPr="00835932">
        <w:rPr>
          <w:sz w:val="28"/>
          <w:szCs w:val="28"/>
        </w:rPr>
        <w:t>они</w:t>
      </w:r>
      <w:r>
        <w:rPr>
          <w:sz w:val="28"/>
          <w:szCs w:val="28"/>
        </w:rPr>
        <w:t xml:space="preserve"> </w:t>
      </w:r>
      <w:r w:rsidRPr="00835932">
        <w:rPr>
          <w:sz w:val="28"/>
          <w:szCs w:val="28"/>
        </w:rPr>
        <w:t>становятся</w:t>
      </w:r>
      <w:r>
        <w:rPr>
          <w:sz w:val="28"/>
          <w:szCs w:val="28"/>
        </w:rPr>
        <w:t xml:space="preserve"> </w:t>
      </w:r>
      <w:r w:rsidRPr="00835932">
        <w:rPr>
          <w:sz w:val="28"/>
          <w:szCs w:val="28"/>
        </w:rPr>
        <w:t>лишь</w:t>
      </w:r>
      <w:r>
        <w:rPr>
          <w:sz w:val="28"/>
          <w:szCs w:val="28"/>
        </w:rPr>
        <w:t xml:space="preserve"> </w:t>
      </w:r>
      <w:r w:rsidRPr="00835932">
        <w:rPr>
          <w:sz w:val="28"/>
          <w:szCs w:val="28"/>
        </w:rPr>
        <w:t>средством</w:t>
      </w:r>
      <w:r>
        <w:rPr>
          <w:sz w:val="28"/>
          <w:szCs w:val="28"/>
        </w:rPr>
        <w:t xml:space="preserve"> </w:t>
      </w:r>
      <w:r w:rsidRPr="00835932">
        <w:rPr>
          <w:sz w:val="28"/>
          <w:szCs w:val="28"/>
        </w:rPr>
        <w:t>для</w:t>
      </w:r>
      <w:r>
        <w:rPr>
          <w:sz w:val="28"/>
          <w:szCs w:val="28"/>
        </w:rPr>
        <w:t xml:space="preserve"> </w:t>
      </w:r>
      <w:r w:rsidRPr="00835932">
        <w:rPr>
          <w:sz w:val="28"/>
          <w:szCs w:val="28"/>
        </w:rPr>
        <w:t>упорядочения</w:t>
      </w:r>
      <w:r>
        <w:rPr>
          <w:sz w:val="28"/>
          <w:szCs w:val="28"/>
        </w:rPr>
        <w:t xml:space="preserve"> </w:t>
      </w:r>
      <w:r w:rsidRPr="00835932">
        <w:rPr>
          <w:sz w:val="28"/>
          <w:szCs w:val="28"/>
        </w:rPr>
        <w:t>результатов</w:t>
      </w:r>
      <w:r>
        <w:rPr>
          <w:sz w:val="28"/>
          <w:szCs w:val="28"/>
        </w:rPr>
        <w:t xml:space="preserve"> </w:t>
      </w:r>
      <w:r w:rsidRPr="00835932">
        <w:rPr>
          <w:sz w:val="28"/>
          <w:szCs w:val="28"/>
        </w:rPr>
        <w:t>наблюдения,</w:t>
      </w:r>
      <w:r>
        <w:rPr>
          <w:sz w:val="28"/>
          <w:szCs w:val="28"/>
        </w:rPr>
        <w:t xml:space="preserve"> </w:t>
      </w:r>
      <w:r w:rsidRPr="00835932">
        <w:rPr>
          <w:sz w:val="28"/>
          <w:szCs w:val="28"/>
        </w:rPr>
        <w:t>а</w:t>
      </w:r>
      <w:r>
        <w:rPr>
          <w:sz w:val="28"/>
          <w:szCs w:val="28"/>
        </w:rPr>
        <w:t xml:space="preserve"> </w:t>
      </w:r>
      <w:r w:rsidRPr="00835932">
        <w:rPr>
          <w:sz w:val="28"/>
          <w:szCs w:val="28"/>
        </w:rPr>
        <w:t>вопрос</w:t>
      </w:r>
      <w:r>
        <w:rPr>
          <w:sz w:val="28"/>
          <w:szCs w:val="28"/>
        </w:rPr>
        <w:t xml:space="preserve"> </w:t>
      </w:r>
      <w:r w:rsidRPr="00835932">
        <w:rPr>
          <w:sz w:val="28"/>
          <w:szCs w:val="28"/>
        </w:rPr>
        <w:t>об</w:t>
      </w:r>
      <w:r>
        <w:rPr>
          <w:sz w:val="28"/>
          <w:szCs w:val="28"/>
        </w:rPr>
        <w:t xml:space="preserve"> </w:t>
      </w:r>
      <w:r w:rsidRPr="00835932">
        <w:rPr>
          <w:sz w:val="28"/>
          <w:szCs w:val="28"/>
        </w:rPr>
        <w:t>их</w:t>
      </w:r>
      <w:r>
        <w:rPr>
          <w:sz w:val="28"/>
          <w:szCs w:val="28"/>
        </w:rPr>
        <w:t xml:space="preserve"> </w:t>
      </w:r>
      <w:r w:rsidRPr="00835932">
        <w:rPr>
          <w:sz w:val="28"/>
          <w:szCs w:val="28"/>
        </w:rPr>
        <w:t>соответствии</w:t>
      </w:r>
      <w:r>
        <w:rPr>
          <w:sz w:val="28"/>
          <w:szCs w:val="28"/>
        </w:rPr>
        <w:t xml:space="preserve"> </w:t>
      </w:r>
      <w:r w:rsidRPr="00835932">
        <w:rPr>
          <w:sz w:val="28"/>
          <w:szCs w:val="28"/>
        </w:rPr>
        <w:t>действительности</w:t>
      </w:r>
      <w:r>
        <w:rPr>
          <w:sz w:val="28"/>
          <w:szCs w:val="28"/>
        </w:rPr>
        <w:t xml:space="preserve"> </w:t>
      </w:r>
      <w:r w:rsidRPr="00835932">
        <w:rPr>
          <w:sz w:val="28"/>
          <w:szCs w:val="28"/>
        </w:rPr>
        <w:t>(истинности)</w:t>
      </w:r>
      <w:r>
        <w:rPr>
          <w:sz w:val="28"/>
          <w:szCs w:val="28"/>
        </w:rPr>
        <w:t xml:space="preserve"> </w:t>
      </w:r>
      <w:r w:rsidRPr="00835932">
        <w:rPr>
          <w:sz w:val="28"/>
          <w:szCs w:val="28"/>
        </w:rPr>
        <w:t>оказывается</w:t>
      </w:r>
      <w:r>
        <w:rPr>
          <w:sz w:val="28"/>
          <w:szCs w:val="28"/>
        </w:rPr>
        <w:t xml:space="preserve"> </w:t>
      </w:r>
      <w:r w:rsidRPr="00835932">
        <w:rPr>
          <w:sz w:val="28"/>
          <w:szCs w:val="28"/>
        </w:rPr>
        <w:t>некорректным.</w:t>
      </w:r>
      <w:r>
        <w:rPr>
          <w:sz w:val="28"/>
          <w:szCs w:val="28"/>
        </w:rPr>
        <w:t xml:space="preserve"> </w:t>
      </w:r>
      <w:r w:rsidRPr="00835932">
        <w:rPr>
          <w:sz w:val="28"/>
          <w:szCs w:val="28"/>
        </w:rPr>
        <w:t>Если</w:t>
      </w:r>
      <w:r>
        <w:rPr>
          <w:sz w:val="28"/>
          <w:szCs w:val="28"/>
        </w:rPr>
        <w:t xml:space="preserve"> </w:t>
      </w:r>
      <w:r w:rsidRPr="00835932">
        <w:rPr>
          <w:sz w:val="28"/>
          <w:szCs w:val="28"/>
        </w:rPr>
        <w:t>абсолютизируется</w:t>
      </w:r>
      <w:r>
        <w:rPr>
          <w:sz w:val="28"/>
          <w:szCs w:val="28"/>
        </w:rPr>
        <w:t xml:space="preserve"> </w:t>
      </w:r>
      <w:r w:rsidRPr="00835932">
        <w:rPr>
          <w:sz w:val="28"/>
          <w:szCs w:val="28"/>
        </w:rPr>
        <w:t>момент</w:t>
      </w:r>
      <w:r>
        <w:rPr>
          <w:sz w:val="28"/>
          <w:szCs w:val="28"/>
        </w:rPr>
        <w:t xml:space="preserve"> </w:t>
      </w:r>
      <w:r w:rsidRPr="00835932">
        <w:rPr>
          <w:sz w:val="28"/>
          <w:szCs w:val="28"/>
        </w:rPr>
        <w:t>описания,</w:t>
      </w:r>
      <w:r>
        <w:rPr>
          <w:sz w:val="28"/>
          <w:szCs w:val="28"/>
        </w:rPr>
        <w:t xml:space="preserve"> </w:t>
      </w:r>
      <w:r w:rsidRPr="00835932">
        <w:rPr>
          <w:sz w:val="28"/>
          <w:szCs w:val="28"/>
        </w:rPr>
        <w:t>то</w:t>
      </w:r>
      <w:r>
        <w:rPr>
          <w:sz w:val="28"/>
          <w:szCs w:val="28"/>
        </w:rPr>
        <w:t xml:space="preserve"> </w:t>
      </w:r>
      <w:r w:rsidRPr="00835932">
        <w:rPr>
          <w:sz w:val="28"/>
          <w:szCs w:val="28"/>
        </w:rPr>
        <w:t>научные</w:t>
      </w:r>
      <w:r>
        <w:rPr>
          <w:sz w:val="28"/>
          <w:szCs w:val="28"/>
        </w:rPr>
        <w:t xml:space="preserve"> </w:t>
      </w:r>
      <w:r w:rsidRPr="00835932">
        <w:rPr>
          <w:sz w:val="28"/>
          <w:szCs w:val="28"/>
        </w:rPr>
        <w:t>законы</w:t>
      </w:r>
      <w:r>
        <w:rPr>
          <w:sz w:val="28"/>
          <w:szCs w:val="28"/>
        </w:rPr>
        <w:t xml:space="preserve"> </w:t>
      </w:r>
      <w:proofErr w:type="spellStart"/>
      <w:r w:rsidRPr="00835932">
        <w:rPr>
          <w:sz w:val="28"/>
          <w:szCs w:val="28"/>
        </w:rPr>
        <w:t>онтологизируются</w:t>
      </w:r>
      <w:proofErr w:type="spellEnd"/>
      <w:r w:rsidRPr="00835932">
        <w:rPr>
          <w:sz w:val="28"/>
          <w:szCs w:val="28"/>
        </w:rPr>
        <w:t>,</w:t>
      </w:r>
      <w:r>
        <w:rPr>
          <w:sz w:val="28"/>
          <w:szCs w:val="28"/>
        </w:rPr>
        <w:t xml:space="preserve"> </w:t>
      </w:r>
      <w:r w:rsidRPr="00835932">
        <w:rPr>
          <w:sz w:val="28"/>
          <w:szCs w:val="28"/>
        </w:rPr>
        <w:t>превращаясь</w:t>
      </w:r>
      <w:r>
        <w:rPr>
          <w:sz w:val="28"/>
          <w:szCs w:val="28"/>
        </w:rPr>
        <w:t xml:space="preserve"> </w:t>
      </w:r>
      <w:r w:rsidRPr="00835932">
        <w:rPr>
          <w:sz w:val="28"/>
          <w:szCs w:val="28"/>
        </w:rPr>
        <w:t>в</w:t>
      </w:r>
      <w:r>
        <w:rPr>
          <w:sz w:val="28"/>
          <w:szCs w:val="28"/>
        </w:rPr>
        <w:t xml:space="preserve"> </w:t>
      </w:r>
      <w:r w:rsidRPr="00835932">
        <w:rPr>
          <w:sz w:val="28"/>
          <w:szCs w:val="28"/>
        </w:rPr>
        <w:t>прямое,</w:t>
      </w:r>
      <w:r>
        <w:rPr>
          <w:sz w:val="28"/>
          <w:szCs w:val="28"/>
        </w:rPr>
        <w:t xml:space="preserve"> </w:t>
      </w:r>
      <w:r w:rsidRPr="00835932">
        <w:rPr>
          <w:sz w:val="28"/>
          <w:szCs w:val="28"/>
        </w:rPr>
        <w:t>однозначное</w:t>
      </w:r>
      <w:r>
        <w:rPr>
          <w:sz w:val="28"/>
          <w:szCs w:val="28"/>
        </w:rPr>
        <w:t xml:space="preserve"> </w:t>
      </w:r>
      <w:r w:rsidRPr="00835932">
        <w:rPr>
          <w:sz w:val="28"/>
          <w:szCs w:val="28"/>
        </w:rPr>
        <w:t>и</w:t>
      </w:r>
      <w:r>
        <w:rPr>
          <w:sz w:val="28"/>
          <w:szCs w:val="28"/>
        </w:rPr>
        <w:t xml:space="preserve"> </w:t>
      </w:r>
      <w:r w:rsidRPr="00835932">
        <w:rPr>
          <w:sz w:val="28"/>
          <w:szCs w:val="28"/>
        </w:rPr>
        <w:t>единственно</w:t>
      </w:r>
      <w:r>
        <w:rPr>
          <w:sz w:val="28"/>
          <w:szCs w:val="28"/>
        </w:rPr>
        <w:t xml:space="preserve"> </w:t>
      </w:r>
      <w:r w:rsidRPr="00835932">
        <w:rPr>
          <w:sz w:val="28"/>
          <w:szCs w:val="28"/>
        </w:rPr>
        <w:t>возможное</w:t>
      </w:r>
      <w:r>
        <w:rPr>
          <w:sz w:val="28"/>
          <w:szCs w:val="28"/>
        </w:rPr>
        <w:t xml:space="preserve"> </w:t>
      </w:r>
      <w:r w:rsidRPr="00835932">
        <w:rPr>
          <w:sz w:val="28"/>
          <w:szCs w:val="28"/>
        </w:rPr>
        <w:t>отображение</w:t>
      </w:r>
      <w:r>
        <w:rPr>
          <w:sz w:val="28"/>
          <w:szCs w:val="28"/>
        </w:rPr>
        <w:t xml:space="preserve"> </w:t>
      </w:r>
      <w:r w:rsidRPr="00835932">
        <w:rPr>
          <w:sz w:val="28"/>
          <w:szCs w:val="28"/>
        </w:rPr>
        <w:t>фундаментальных</w:t>
      </w:r>
      <w:r>
        <w:rPr>
          <w:sz w:val="28"/>
          <w:szCs w:val="28"/>
        </w:rPr>
        <w:t xml:space="preserve"> </w:t>
      </w:r>
      <w:r w:rsidRPr="00835932">
        <w:rPr>
          <w:sz w:val="28"/>
          <w:szCs w:val="28"/>
        </w:rPr>
        <w:t>характеристик</w:t>
      </w:r>
      <w:r>
        <w:rPr>
          <w:sz w:val="28"/>
          <w:szCs w:val="28"/>
        </w:rPr>
        <w:t xml:space="preserve"> </w:t>
      </w:r>
      <w:r w:rsidRPr="00835932">
        <w:rPr>
          <w:sz w:val="28"/>
          <w:szCs w:val="28"/>
        </w:rPr>
        <w:t>бытия.</w:t>
      </w:r>
    </w:p>
    <w:p w:rsidR="00E91184" w:rsidRPr="00835932" w:rsidRDefault="00E91184" w:rsidP="00E91184">
      <w:pPr>
        <w:pStyle w:val="Bodytext80"/>
        <w:shd w:val="clear" w:color="auto" w:fill="auto"/>
        <w:spacing w:before="0" w:line="360" w:lineRule="auto"/>
        <w:rPr>
          <w:sz w:val="28"/>
          <w:szCs w:val="28"/>
        </w:rPr>
      </w:pPr>
      <w:r w:rsidRPr="00835932">
        <w:rPr>
          <w:sz w:val="28"/>
          <w:szCs w:val="28"/>
        </w:rPr>
        <w:t>В</w:t>
      </w:r>
      <w:r>
        <w:rPr>
          <w:sz w:val="28"/>
          <w:szCs w:val="28"/>
        </w:rPr>
        <w:t xml:space="preserve"> </w:t>
      </w:r>
      <w:r w:rsidRPr="00835932">
        <w:rPr>
          <w:sz w:val="28"/>
          <w:szCs w:val="28"/>
        </w:rPr>
        <w:t>развитии</w:t>
      </w:r>
      <w:r>
        <w:rPr>
          <w:sz w:val="28"/>
          <w:szCs w:val="28"/>
        </w:rPr>
        <w:t xml:space="preserve"> </w:t>
      </w:r>
      <w:r w:rsidRPr="00835932">
        <w:rPr>
          <w:sz w:val="28"/>
          <w:szCs w:val="28"/>
        </w:rPr>
        <w:t>научного</w:t>
      </w:r>
      <w:r>
        <w:rPr>
          <w:sz w:val="28"/>
          <w:szCs w:val="28"/>
        </w:rPr>
        <w:t xml:space="preserve"> </w:t>
      </w:r>
      <w:r w:rsidRPr="00835932">
        <w:rPr>
          <w:sz w:val="28"/>
          <w:szCs w:val="28"/>
        </w:rPr>
        <w:t>закона,</w:t>
      </w:r>
      <w:r>
        <w:rPr>
          <w:sz w:val="28"/>
          <w:szCs w:val="28"/>
        </w:rPr>
        <w:t xml:space="preserve"> </w:t>
      </w:r>
      <w:r w:rsidRPr="00835932">
        <w:rPr>
          <w:sz w:val="28"/>
          <w:szCs w:val="28"/>
        </w:rPr>
        <w:t>охватывающего</w:t>
      </w:r>
      <w:r>
        <w:rPr>
          <w:sz w:val="28"/>
          <w:szCs w:val="28"/>
        </w:rPr>
        <w:t xml:space="preserve"> </w:t>
      </w:r>
      <w:r w:rsidRPr="00835932">
        <w:rPr>
          <w:sz w:val="28"/>
          <w:szCs w:val="28"/>
        </w:rPr>
        <w:t>широкий</w:t>
      </w:r>
      <w:r>
        <w:rPr>
          <w:sz w:val="28"/>
          <w:szCs w:val="28"/>
        </w:rPr>
        <w:t xml:space="preserve"> </w:t>
      </w:r>
      <w:r w:rsidRPr="00835932">
        <w:rPr>
          <w:sz w:val="28"/>
          <w:szCs w:val="28"/>
        </w:rPr>
        <w:t>круг</w:t>
      </w:r>
      <w:r>
        <w:rPr>
          <w:sz w:val="28"/>
          <w:szCs w:val="28"/>
        </w:rPr>
        <w:t xml:space="preserve"> </w:t>
      </w:r>
      <w:r w:rsidRPr="00835932">
        <w:rPr>
          <w:sz w:val="28"/>
          <w:szCs w:val="28"/>
        </w:rPr>
        <w:t>явлений,</w:t>
      </w:r>
      <w:r>
        <w:rPr>
          <w:sz w:val="28"/>
          <w:szCs w:val="28"/>
        </w:rPr>
        <w:t xml:space="preserve"> </w:t>
      </w:r>
      <w:r w:rsidRPr="00835932">
        <w:rPr>
          <w:sz w:val="28"/>
          <w:szCs w:val="28"/>
        </w:rPr>
        <w:t>можно</w:t>
      </w:r>
      <w:r>
        <w:rPr>
          <w:sz w:val="28"/>
          <w:szCs w:val="28"/>
        </w:rPr>
        <w:t xml:space="preserve"> </w:t>
      </w:r>
      <w:r w:rsidRPr="00835932">
        <w:rPr>
          <w:sz w:val="28"/>
          <w:szCs w:val="28"/>
        </w:rPr>
        <w:t>выделить</w:t>
      </w:r>
      <w:r>
        <w:rPr>
          <w:sz w:val="28"/>
          <w:szCs w:val="28"/>
        </w:rPr>
        <w:t xml:space="preserve"> </w:t>
      </w:r>
      <w:r w:rsidRPr="00835932">
        <w:rPr>
          <w:sz w:val="28"/>
          <w:szCs w:val="28"/>
        </w:rPr>
        <w:t>три</w:t>
      </w:r>
      <w:r>
        <w:rPr>
          <w:sz w:val="28"/>
          <w:szCs w:val="28"/>
        </w:rPr>
        <w:t xml:space="preserve"> </w:t>
      </w:r>
      <w:r w:rsidRPr="00835932">
        <w:rPr>
          <w:sz w:val="28"/>
          <w:szCs w:val="28"/>
        </w:rPr>
        <w:t>этапа:</w:t>
      </w:r>
      <w:r>
        <w:rPr>
          <w:sz w:val="28"/>
          <w:szCs w:val="28"/>
        </w:rPr>
        <w:t xml:space="preserve"> </w:t>
      </w:r>
      <w:r w:rsidRPr="00835932">
        <w:rPr>
          <w:sz w:val="28"/>
          <w:szCs w:val="28"/>
        </w:rPr>
        <w:t>1)</w:t>
      </w:r>
      <w:r>
        <w:rPr>
          <w:sz w:val="28"/>
          <w:szCs w:val="28"/>
        </w:rPr>
        <w:t xml:space="preserve"> </w:t>
      </w:r>
      <w:r w:rsidRPr="00835932">
        <w:rPr>
          <w:sz w:val="28"/>
          <w:szCs w:val="28"/>
        </w:rPr>
        <w:t>период</w:t>
      </w:r>
      <w:r>
        <w:rPr>
          <w:sz w:val="28"/>
          <w:szCs w:val="28"/>
        </w:rPr>
        <w:t xml:space="preserve"> </w:t>
      </w:r>
      <w:r w:rsidRPr="00835932">
        <w:rPr>
          <w:sz w:val="28"/>
          <w:szCs w:val="28"/>
        </w:rPr>
        <w:t>становления,</w:t>
      </w:r>
      <w:r>
        <w:rPr>
          <w:sz w:val="28"/>
          <w:szCs w:val="28"/>
        </w:rPr>
        <w:t xml:space="preserve"> </w:t>
      </w:r>
      <w:r w:rsidRPr="00835932">
        <w:rPr>
          <w:sz w:val="28"/>
          <w:szCs w:val="28"/>
        </w:rPr>
        <w:t>когда</w:t>
      </w:r>
      <w:r>
        <w:rPr>
          <w:sz w:val="28"/>
          <w:szCs w:val="28"/>
        </w:rPr>
        <w:t xml:space="preserve"> </w:t>
      </w:r>
      <w:r w:rsidRPr="00835932">
        <w:rPr>
          <w:sz w:val="28"/>
          <w:szCs w:val="28"/>
        </w:rPr>
        <w:t>он</w:t>
      </w:r>
      <w:r>
        <w:rPr>
          <w:sz w:val="28"/>
          <w:szCs w:val="28"/>
        </w:rPr>
        <w:t xml:space="preserve"> </w:t>
      </w:r>
      <w:r w:rsidRPr="00835932">
        <w:rPr>
          <w:sz w:val="28"/>
          <w:szCs w:val="28"/>
        </w:rPr>
        <w:t>функционирует</w:t>
      </w:r>
      <w:r>
        <w:rPr>
          <w:sz w:val="28"/>
          <w:szCs w:val="28"/>
        </w:rPr>
        <w:t xml:space="preserve"> </w:t>
      </w:r>
      <w:r w:rsidRPr="00835932">
        <w:rPr>
          <w:sz w:val="28"/>
          <w:szCs w:val="28"/>
        </w:rPr>
        <w:t>как</w:t>
      </w:r>
      <w:r>
        <w:rPr>
          <w:sz w:val="28"/>
          <w:szCs w:val="28"/>
        </w:rPr>
        <w:t xml:space="preserve"> </w:t>
      </w:r>
      <w:r w:rsidRPr="00835932">
        <w:rPr>
          <w:sz w:val="28"/>
          <w:szCs w:val="28"/>
        </w:rPr>
        <w:t>гипотетическое</w:t>
      </w:r>
      <w:r>
        <w:rPr>
          <w:sz w:val="28"/>
          <w:szCs w:val="28"/>
        </w:rPr>
        <w:t xml:space="preserve"> </w:t>
      </w:r>
      <w:r w:rsidRPr="00835932">
        <w:rPr>
          <w:sz w:val="28"/>
          <w:szCs w:val="28"/>
        </w:rPr>
        <w:t>описательное</w:t>
      </w:r>
      <w:r>
        <w:rPr>
          <w:sz w:val="28"/>
          <w:szCs w:val="28"/>
        </w:rPr>
        <w:t xml:space="preserve"> </w:t>
      </w:r>
      <w:r w:rsidRPr="00835932">
        <w:rPr>
          <w:sz w:val="28"/>
          <w:szCs w:val="28"/>
        </w:rPr>
        <w:t>утверждение</w:t>
      </w:r>
      <w:r>
        <w:rPr>
          <w:sz w:val="28"/>
          <w:szCs w:val="28"/>
        </w:rPr>
        <w:t xml:space="preserve"> </w:t>
      </w:r>
      <w:r w:rsidRPr="00835932">
        <w:rPr>
          <w:sz w:val="28"/>
          <w:szCs w:val="28"/>
        </w:rPr>
        <w:t>и</w:t>
      </w:r>
      <w:r>
        <w:rPr>
          <w:sz w:val="28"/>
          <w:szCs w:val="28"/>
        </w:rPr>
        <w:t xml:space="preserve"> </w:t>
      </w:r>
      <w:proofErr w:type="gramStart"/>
      <w:r w:rsidRPr="00835932">
        <w:rPr>
          <w:sz w:val="28"/>
          <w:szCs w:val="28"/>
        </w:rPr>
        <w:t>проверяется</w:t>
      </w:r>
      <w:proofErr w:type="gramEnd"/>
      <w:r>
        <w:rPr>
          <w:sz w:val="28"/>
          <w:szCs w:val="28"/>
        </w:rPr>
        <w:t xml:space="preserve"> </w:t>
      </w:r>
      <w:r w:rsidRPr="00835932">
        <w:rPr>
          <w:sz w:val="28"/>
          <w:szCs w:val="28"/>
        </w:rPr>
        <w:t>прежде</w:t>
      </w:r>
      <w:r>
        <w:rPr>
          <w:sz w:val="28"/>
          <w:szCs w:val="28"/>
        </w:rPr>
        <w:t xml:space="preserve"> </w:t>
      </w:r>
      <w:r w:rsidRPr="00835932">
        <w:rPr>
          <w:sz w:val="28"/>
          <w:szCs w:val="28"/>
        </w:rPr>
        <w:t>всего</w:t>
      </w:r>
      <w:r>
        <w:rPr>
          <w:sz w:val="28"/>
          <w:szCs w:val="28"/>
        </w:rPr>
        <w:t xml:space="preserve"> </w:t>
      </w:r>
      <w:r w:rsidRPr="00835932">
        <w:rPr>
          <w:sz w:val="28"/>
          <w:szCs w:val="28"/>
        </w:rPr>
        <w:t>эмпирически;</w:t>
      </w:r>
      <w:r>
        <w:rPr>
          <w:sz w:val="28"/>
          <w:szCs w:val="28"/>
        </w:rPr>
        <w:t xml:space="preserve"> </w:t>
      </w:r>
      <w:r w:rsidRPr="00835932">
        <w:rPr>
          <w:sz w:val="28"/>
          <w:szCs w:val="28"/>
        </w:rPr>
        <w:t>2)</w:t>
      </w:r>
      <w:r>
        <w:rPr>
          <w:sz w:val="28"/>
          <w:szCs w:val="28"/>
        </w:rPr>
        <w:t xml:space="preserve"> </w:t>
      </w:r>
      <w:r w:rsidRPr="00835932">
        <w:rPr>
          <w:sz w:val="28"/>
          <w:szCs w:val="28"/>
        </w:rPr>
        <w:t>период</w:t>
      </w:r>
      <w:r>
        <w:rPr>
          <w:sz w:val="28"/>
          <w:szCs w:val="28"/>
        </w:rPr>
        <w:t xml:space="preserve"> </w:t>
      </w:r>
      <w:r w:rsidRPr="00835932">
        <w:rPr>
          <w:sz w:val="28"/>
          <w:szCs w:val="28"/>
        </w:rPr>
        <w:t>зрелости,</w:t>
      </w:r>
      <w:r>
        <w:rPr>
          <w:sz w:val="28"/>
          <w:szCs w:val="28"/>
        </w:rPr>
        <w:t xml:space="preserve"> </w:t>
      </w:r>
      <w:r w:rsidRPr="00835932">
        <w:rPr>
          <w:sz w:val="28"/>
          <w:szCs w:val="28"/>
        </w:rPr>
        <w:t>когда</w:t>
      </w:r>
      <w:r>
        <w:rPr>
          <w:sz w:val="28"/>
          <w:szCs w:val="28"/>
        </w:rPr>
        <w:t xml:space="preserve"> </w:t>
      </w:r>
      <w:r w:rsidRPr="00835932">
        <w:rPr>
          <w:sz w:val="28"/>
          <w:szCs w:val="28"/>
        </w:rPr>
        <w:t>он</w:t>
      </w:r>
      <w:r>
        <w:rPr>
          <w:sz w:val="28"/>
          <w:szCs w:val="28"/>
        </w:rPr>
        <w:t xml:space="preserve"> </w:t>
      </w:r>
      <w:r w:rsidRPr="00835932">
        <w:rPr>
          <w:sz w:val="28"/>
          <w:szCs w:val="28"/>
        </w:rPr>
        <w:t>в</w:t>
      </w:r>
      <w:r>
        <w:rPr>
          <w:sz w:val="28"/>
          <w:szCs w:val="28"/>
        </w:rPr>
        <w:t xml:space="preserve"> </w:t>
      </w:r>
      <w:r w:rsidRPr="00835932">
        <w:rPr>
          <w:sz w:val="28"/>
          <w:szCs w:val="28"/>
        </w:rPr>
        <w:t>достаточной</w:t>
      </w:r>
      <w:r>
        <w:rPr>
          <w:sz w:val="28"/>
          <w:szCs w:val="28"/>
        </w:rPr>
        <w:t xml:space="preserve"> </w:t>
      </w:r>
      <w:r w:rsidRPr="00835932">
        <w:rPr>
          <w:sz w:val="28"/>
          <w:szCs w:val="28"/>
        </w:rPr>
        <w:t>мере</w:t>
      </w:r>
      <w:r>
        <w:rPr>
          <w:sz w:val="28"/>
          <w:szCs w:val="28"/>
        </w:rPr>
        <w:t xml:space="preserve"> </w:t>
      </w:r>
      <w:r w:rsidRPr="00835932">
        <w:rPr>
          <w:sz w:val="28"/>
          <w:szCs w:val="28"/>
        </w:rPr>
        <w:t>подтвержден</w:t>
      </w:r>
      <w:r>
        <w:rPr>
          <w:sz w:val="28"/>
          <w:szCs w:val="28"/>
        </w:rPr>
        <w:t xml:space="preserve"> </w:t>
      </w:r>
      <w:r w:rsidRPr="00835932">
        <w:rPr>
          <w:sz w:val="28"/>
          <w:szCs w:val="28"/>
        </w:rPr>
        <w:t>эмпирически,</w:t>
      </w:r>
      <w:r>
        <w:rPr>
          <w:sz w:val="28"/>
          <w:szCs w:val="28"/>
        </w:rPr>
        <w:t xml:space="preserve"> </w:t>
      </w:r>
      <w:r w:rsidRPr="00835932">
        <w:rPr>
          <w:sz w:val="28"/>
          <w:szCs w:val="28"/>
        </w:rPr>
        <w:t>получил</w:t>
      </w:r>
      <w:r>
        <w:rPr>
          <w:sz w:val="28"/>
          <w:szCs w:val="28"/>
        </w:rPr>
        <w:t xml:space="preserve"> </w:t>
      </w:r>
      <w:r w:rsidRPr="00835932">
        <w:rPr>
          <w:sz w:val="28"/>
          <w:szCs w:val="28"/>
        </w:rPr>
        <w:t>системную</w:t>
      </w:r>
      <w:r>
        <w:rPr>
          <w:sz w:val="28"/>
          <w:szCs w:val="28"/>
        </w:rPr>
        <w:t xml:space="preserve"> </w:t>
      </w:r>
      <w:r w:rsidRPr="00835932">
        <w:rPr>
          <w:sz w:val="28"/>
          <w:szCs w:val="28"/>
        </w:rPr>
        <w:t>поддержку</w:t>
      </w:r>
      <w:r>
        <w:rPr>
          <w:sz w:val="28"/>
          <w:szCs w:val="28"/>
        </w:rPr>
        <w:t xml:space="preserve"> </w:t>
      </w:r>
      <w:r w:rsidRPr="00835932">
        <w:rPr>
          <w:sz w:val="28"/>
          <w:szCs w:val="28"/>
        </w:rPr>
        <w:t>и</w:t>
      </w:r>
      <w:r>
        <w:rPr>
          <w:sz w:val="28"/>
          <w:szCs w:val="28"/>
        </w:rPr>
        <w:t xml:space="preserve"> </w:t>
      </w:r>
      <w:r w:rsidRPr="00835932">
        <w:rPr>
          <w:sz w:val="28"/>
          <w:szCs w:val="28"/>
        </w:rPr>
        <w:t>функционирует</w:t>
      </w:r>
      <w:r>
        <w:rPr>
          <w:sz w:val="28"/>
          <w:szCs w:val="28"/>
        </w:rPr>
        <w:t xml:space="preserve"> </w:t>
      </w:r>
      <w:r w:rsidRPr="00835932">
        <w:rPr>
          <w:sz w:val="28"/>
          <w:szCs w:val="28"/>
        </w:rPr>
        <w:t>не</w:t>
      </w:r>
      <w:r>
        <w:rPr>
          <w:sz w:val="28"/>
          <w:szCs w:val="28"/>
        </w:rPr>
        <w:t xml:space="preserve"> </w:t>
      </w:r>
      <w:r w:rsidRPr="00835932">
        <w:rPr>
          <w:sz w:val="28"/>
          <w:szCs w:val="28"/>
        </w:rPr>
        <w:t>только</w:t>
      </w:r>
      <w:r>
        <w:rPr>
          <w:sz w:val="28"/>
          <w:szCs w:val="28"/>
        </w:rPr>
        <w:t xml:space="preserve"> </w:t>
      </w:r>
      <w:r w:rsidRPr="00835932">
        <w:rPr>
          <w:sz w:val="28"/>
          <w:szCs w:val="28"/>
        </w:rPr>
        <w:t>как</w:t>
      </w:r>
      <w:r>
        <w:rPr>
          <w:sz w:val="28"/>
          <w:szCs w:val="28"/>
        </w:rPr>
        <w:t xml:space="preserve"> </w:t>
      </w:r>
      <w:r w:rsidRPr="00835932">
        <w:rPr>
          <w:sz w:val="28"/>
          <w:szCs w:val="28"/>
        </w:rPr>
        <w:t>эмпирическое</w:t>
      </w:r>
      <w:r>
        <w:rPr>
          <w:sz w:val="28"/>
          <w:szCs w:val="28"/>
        </w:rPr>
        <w:t xml:space="preserve"> </w:t>
      </w:r>
      <w:r w:rsidRPr="00835932">
        <w:rPr>
          <w:sz w:val="28"/>
          <w:szCs w:val="28"/>
        </w:rPr>
        <w:t>обобщение,</w:t>
      </w:r>
      <w:r>
        <w:rPr>
          <w:sz w:val="28"/>
          <w:szCs w:val="28"/>
        </w:rPr>
        <w:t xml:space="preserve"> </w:t>
      </w:r>
      <w:r w:rsidRPr="00835932">
        <w:rPr>
          <w:sz w:val="28"/>
          <w:szCs w:val="28"/>
        </w:rPr>
        <w:t>но</w:t>
      </w:r>
      <w:r>
        <w:rPr>
          <w:sz w:val="28"/>
          <w:szCs w:val="28"/>
        </w:rPr>
        <w:t xml:space="preserve"> </w:t>
      </w:r>
      <w:r w:rsidRPr="00835932">
        <w:rPr>
          <w:sz w:val="28"/>
          <w:szCs w:val="28"/>
        </w:rPr>
        <w:t>и</w:t>
      </w:r>
      <w:r>
        <w:rPr>
          <w:sz w:val="28"/>
          <w:szCs w:val="28"/>
        </w:rPr>
        <w:t xml:space="preserve"> </w:t>
      </w:r>
      <w:r w:rsidRPr="00835932">
        <w:rPr>
          <w:sz w:val="28"/>
          <w:szCs w:val="28"/>
        </w:rPr>
        <w:t>как</w:t>
      </w:r>
      <w:r>
        <w:rPr>
          <w:sz w:val="28"/>
          <w:szCs w:val="28"/>
        </w:rPr>
        <w:t xml:space="preserve"> </w:t>
      </w:r>
      <w:r w:rsidRPr="00835932">
        <w:rPr>
          <w:sz w:val="28"/>
          <w:szCs w:val="28"/>
        </w:rPr>
        <w:t>правило</w:t>
      </w:r>
      <w:r>
        <w:rPr>
          <w:sz w:val="28"/>
          <w:szCs w:val="28"/>
        </w:rPr>
        <w:t xml:space="preserve"> </w:t>
      </w:r>
      <w:r w:rsidRPr="00835932">
        <w:rPr>
          <w:sz w:val="28"/>
          <w:szCs w:val="28"/>
        </w:rPr>
        <w:t>оценки</w:t>
      </w:r>
      <w:r>
        <w:rPr>
          <w:sz w:val="28"/>
          <w:szCs w:val="28"/>
        </w:rPr>
        <w:t xml:space="preserve"> </w:t>
      </w:r>
      <w:r w:rsidRPr="00835932">
        <w:rPr>
          <w:sz w:val="28"/>
          <w:szCs w:val="28"/>
        </w:rPr>
        <w:t>других,</w:t>
      </w:r>
      <w:r>
        <w:rPr>
          <w:sz w:val="28"/>
          <w:szCs w:val="28"/>
        </w:rPr>
        <w:t xml:space="preserve"> </w:t>
      </w:r>
      <w:r w:rsidRPr="00835932">
        <w:rPr>
          <w:sz w:val="28"/>
          <w:szCs w:val="28"/>
        </w:rPr>
        <w:t>менее</w:t>
      </w:r>
      <w:r>
        <w:rPr>
          <w:sz w:val="28"/>
          <w:szCs w:val="28"/>
        </w:rPr>
        <w:t xml:space="preserve"> </w:t>
      </w:r>
      <w:r w:rsidRPr="00835932">
        <w:rPr>
          <w:sz w:val="28"/>
          <w:szCs w:val="28"/>
        </w:rPr>
        <w:t>надежных</w:t>
      </w:r>
      <w:r>
        <w:rPr>
          <w:sz w:val="28"/>
          <w:szCs w:val="28"/>
        </w:rPr>
        <w:t xml:space="preserve"> </w:t>
      </w:r>
      <w:r w:rsidRPr="00835932">
        <w:rPr>
          <w:sz w:val="28"/>
          <w:szCs w:val="28"/>
        </w:rPr>
        <w:t>утверждений</w:t>
      </w:r>
      <w:r>
        <w:rPr>
          <w:sz w:val="28"/>
          <w:szCs w:val="28"/>
        </w:rPr>
        <w:t xml:space="preserve"> </w:t>
      </w:r>
      <w:r w:rsidRPr="00835932">
        <w:rPr>
          <w:sz w:val="28"/>
          <w:szCs w:val="28"/>
        </w:rPr>
        <w:t>теории;</w:t>
      </w:r>
      <w:r>
        <w:rPr>
          <w:sz w:val="28"/>
          <w:szCs w:val="28"/>
        </w:rPr>
        <w:t xml:space="preserve"> </w:t>
      </w:r>
      <w:r w:rsidRPr="00835932">
        <w:rPr>
          <w:sz w:val="28"/>
          <w:szCs w:val="28"/>
        </w:rPr>
        <w:t>3)</w:t>
      </w:r>
      <w:r>
        <w:rPr>
          <w:sz w:val="28"/>
          <w:szCs w:val="28"/>
        </w:rPr>
        <w:t xml:space="preserve"> </w:t>
      </w:r>
      <w:r w:rsidRPr="00835932">
        <w:rPr>
          <w:sz w:val="28"/>
          <w:szCs w:val="28"/>
        </w:rPr>
        <w:t>период</w:t>
      </w:r>
      <w:r>
        <w:rPr>
          <w:sz w:val="28"/>
          <w:szCs w:val="28"/>
        </w:rPr>
        <w:t xml:space="preserve"> </w:t>
      </w:r>
      <w:r w:rsidRPr="00835932">
        <w:rPr>
          <w:sz w:val="28"/>
          <w:szCs w:val="28"/>
        </w:rPr>
        <w:t>старости,</w:t>
      </w:r>
      <w:r>
        <w:rPr>
          <w:sz w:val="28"/>
          <w:szCs w:val="28"/>
        </w:rPr>
        <w:t xml:space="preserve"> </w:t>
      </w:r>
      <w:r w:rsidRPr="00835932">
        <w:rPr>
          <w:sz w:val="28"/>
          <w:szCs w:val="28"/>
        </w:rPr>
        <w:t>когда</w:t>
      </w:r>
      <w:r>
        <w:rPr>
          <w:sz w:val="28"/>
          <w:szCs w:val="28"/>
        </w:rPr>
        <w:t xml:space="preserve"> </w:t>
      </w:r>
      <w:r w:rsidRPr="00835932">
        <w:rPr>
          <w:sz w:val="28"/>
          <w:szCs w:val="28"/>
        </w:rPr>
        <w:t>он</w:t>
      </w:r>
      <w:r>
        <w:rPr>
          <w:sz w:val="28"/>
          <w:szCs w:val="28"/>
        </w:rPr>
        <w:t xml:space="preserve"> </w:t>
      </w:r>
      <w:r w:rsidRPr="00835932">
        <w:rPr>
          <w:sz w:val="28"/>
          <w:szCs w:val="28"/>
        </w:rPr>
        <w:t>уже</w:t>
      </w:r>
      <w:r>
        <w:rPr>
          <w:sz w:val="28"/>
          <w:szCs w:val="28"/>
        </w:rPr>
        <w:t xml:space="preserve"> </w:t>
      </w:r>
      <w:r w:rsidRPr="00835932">
        <w:rPr>
          <w:sz w:val="28"/>
          <w:szCs w:val="28"/>
        </w:rPr>
        <w:t>входит</w:t>
      </w:r>
      <w:r>
        <w:rPr>
          <w:sz w:val="28"/>
          <w:szCs w:val="28"/>
        </w:rPr>
        <w:t xml:space="preserve"> </w:t>
      </w:r>
      <w:r w:rsidRPr="00835932">
        <w:rPr>
          <w:sz w:val="28"/>
          <w:szCs w:val="28"/>
        </w:rPr>
        <w:t>в</w:t>
      </w:r>
      <w:r>
        <w:rPr>
          <w:sz w:val="28"/>
          <w:szCs w:val="28"/>
        </w:rPr>
        <w:t xml:space="preserve"> </w:t>
      </w:r>
      <w:r w:rsidRPr="00835932">
        <w:rPr>
          <w:sz w:val="28"/>
          <w:szCs w:val="28"/>
        </w:rPr>
        <w:t>ядро</w:t>
      </w:r>
      <w:r>
        <w:rPr>
          <w:sz w:val="28"/>
          <w:szCs w:val="28"/>
        </w:rPr>
        <w:t xml:space="preserve"> </w:t>
      </w:r>
      <w:r w:rsidRPr="00835932">
        <w:rPr>
          <w:sz w:val="28"/>
          <w:szCs w:val="28"/>
        </w:rPr>
        <w:t>теории,</w:t>
      </w:r>
      <w:r>
        <w:rPr>
          <w:sz w:val="28"/>
          <w:szCs w:val="28"/>
        </w:rPr>
        <w:t xml:space="preserve"> </w:t>
      </w:r>
      <w:proofErr w:type="gramStart"/>
      <w:r w:rsidRPr="00835932">
        <w:rPr>
          <w:sz w:val="28"/>
          <w:szCs w:val="28"/>
        </w:rPr>
        <w:t>используется</w:t>
      </w:r>
      <w:proofErr w:type="gramEnd"/>
      <w:r>
        <w:rPr>
          <w:sz w:val="28"/>
          <w:szCs w:val="28"/>
        </w:rPr>
        <w:t xml:space="preserve"> </w:t>
      </w:r>
      <w:r w:rsidRPr="00835932">
        <w:rPr>
          <w:sz w:val="28"/>
          <w:szCs w:val="28"/>
        </w:rPr>
        <w:t>прежде</w:t>
      </w:r>
      <w:r>
        <w:rPr>
          <w:sz w:val="28"/>
          <w:szCs w:val="28"/>
        </w:rPr>
        <w:t xml:space="preserve"> </w:t>
      </w:r>
      <w:r w:rsidRPr="00835932">
        <w:rPr>
          <w:sz w:val="28"/>
          <w:szCs w:val="28"/>
        </w:rPr>
        <w:t>всего</w:t>
      </w:r>
      <w:r>
        <w:rPr>
          <w:sz w:val="28"/>
          <w:szCs w:val="28"/>
        </w:rPr>
        <w:t xml:space="preserve"> </w:t>
      </w:r>
      <w:r w:rsidRPr="00835932">
        <w:rPr>
          <w:sz w:val="28"/>
          <w:szCs w:val="28"/>
        </w:rPr>
        <w:t>как</w:t>
      </w:r>
      <w:r>
        <w:rPr>
          <w:sz w:val="28"/>
          <w:szCs w:val="28"/>
        </w:rPr>
        <w:t xml:space="preserve"> </w:t>
      </w:r>
      <w:r w:rsidRPr="00835932">
        <w:rPr>
          <w:sz w:val="28"/>
          <w:szCs w:val="28"/>
        </w:rPr>
        <w:t>правило</w:t>
      </w:r>
      <w:r>
        <w:rPr>
          <w:sz w:val="28"/>
          <w:szCs w:val="28"/>
        </w:rPr>
        <w:t xml:space="preserve"> </w:t>
      </w:r>
      <w:r w:rsidRPr="00835932">
        <w:rPr>
          <w:sz w:val="28"/>
          <w:szCs w:val="28"/>
        </w:rPr>
        <w:t>оценки</w:t>
      </w:r>
      <w:r>
        <w:rPr>
          <w:sz w:val="28"/>
          <w:szCs w:val="28"/>
        </w:rPr>
        <w:t xml:space="preserve"> </w:t>
      </w:r>
      <w:r w:rsidRPr="00835932">
        <w:rPr>
          <w:sz w:val="28"/>
          <w:szCs w:val="28"/>
        </w:rPr>
        <w:t>других</w:t>
      </w:r>
      <w:r>
        <w:rPr>
          <w:sz w:val="28"/>
          <w:szCs w:val="28"/>
        </w:rPr>
        <w:t xml:space="preserve"> </w:t>
      </w:r>
      <w:r w:rsidRPr="00835932">
        <w:rPr>
          <w:sz w:val="28"/>
          <w:szCs w:val="28"/>
        </w:rPr>
        <w:t>ее</w:t>
      </w:r>
      <w:r>
        <w:rPr>
          <w:sz w:val="28"/>
          <w:szCs w:val="28"/>
        </w:rPr>
        <w:t xml:space="preserve"> </w:t>
      </w:r>
      <w:r w:rsidRPr="00835932">
        <w:rPr>
          <w:sz w:val="28"/>
          <w:szCs w:val="28"/>
        </w:rPr>
        <w:t>утверждений</w:t>
      </w:r>
      <w:r>
        <w:rPr>
          <w:sz w:val="28"/>
          <w:szCs w:val="28"/>
        </w:rPr>
        <w:t xml:space="preserve"> </w:t>
      </w:r>
      <w:r w:rsidRPr="00835932">
        <w:rPr>
          <w:sz w:val="28"/>
          <w:szCs w:val="28"/>
        </w:rPr>
        <w:t>и</w:t>
      </w:r>
      <w:r>
        <w:rPr>
          <w:sz w:val="28"/>
          <w:szCs w:val="28"/>
        </w:rPr>
        <w:t xml:space="preserve"> </w:t>
      </w:r>
      <w:r w:rsidRPr="00835932">
        <w:rPr>
          <w:sz w:val="28"/>
          <w:szCs w:val="28"/>
        </w:rPr>
        <w:t>может</w:t>
      </w:r>
      <w:r>
        <w:rPr>
          <w:sz w:val="28"/>
          <w:szCs w:val="28"/>
        </w:rPr>
        <w:t xml:space="preserve"> </w:t>
      </w:r>
      <w:r w:rsidRPr="00835932">
        <w:rPr>
          <w:sz w:val="28"/>
          <w:szCs w:val="28"/>
        </w:rPr>
        <w:t>быть</w:t>
      </w:r>
      <w:r>
        <w:rPr>
          <w:sz w:val="28"/>
          <w:szCs w:val="28"/>
        </w:rPr>
        <w:t xml:space="preserve"> </w:t>
      </w:r>
      <w:r w:rsidRPr="00835932">
        <w:rPr>
          <w:sz w:val="28"/>
          <w:szCs w:val="28"/>
        </w:rPr>
        <w:t>отброшен</w:t>
      </w:r>
      <w:r>
        <w:rPr>
          <w:sz w:val="28"/>
          <w:szCs w:val="28"/>
        </w:rPr>
        <w:t xml:space="preserve"> </w:t>
      </w:r>
      <w:r w:rsidRPr="00835932">
        <w:rPr>
          <w:sz w:val="28"/>
          <w:szCs w:val="28"/>
        </w:rPr>
        <w:t>только</w:t>
      </w:r>
      <w:r>
        <w:rPr>
          <w:sz w:val="28"/>
          <w:szCs w:val="28"/>
        </w:rPr>
        <w:t xml:space="preserve"> </w:t>
      </w:r>
      <w:r w:rsidRPr="00835932">
        <w:rPr>
          <w:sz w:val="28"/>
          <w:szCs w:val="28"/>
        </w:rPr>
        <w:t>вместе</w:t>
      </w:r>
      <w:r>
        <w:rPr>
          <w:sz w:val="28"/>
          <w:szCs w:val="28"/>
        </w:rPr>
        <w:t xml:space="preserve"> </w:t>
      </w:r>
      <w:r w:rsidRPr="00835932">
        <w:rPr>
          <w:sz w:val="28"/>
          <w:szCs w:val="28"/>
        </w:rPr>
        <w:t>с</w:t>
      </w:r>
      <w:r>
        <w:rPr>
          <w:sz w:val="28"/>
          <w:szCs w:val="28"/>
        </w:rPr>
        <w:t xml:space="preserve"> </w:t>
      </w:r>
      <w:r w:rsidRPr="00835932">
        <w:rPr>
          <w:sz w:val="28"/>
          <w:szCs w:val="28"/>
        </w:rPr>
        <w:t>самой</w:t>
      </w:r>
      <w:r>
        <w:rPr>
          <w:sz w:val="28"/>
          <w:szCs w:val="28"/>
        </w:rPr>
        <w:t xml:space="preserve"> </w:t>
      </w:r>
      <w:r w:rsidRPr="00835932">
        <w:rPr>
          <w:sz w:val="28"/>
          <w:szCs w:val="28"/>
        </w:rPr>
        <w:t>теорией.</w:t>
      </w:r>
      <w:r>
        <w:rPr>
          <w:sz w:val="28"/>
          <w:szCs w:val="28"/>
        </w:rPr>
        <w:t xml:space="preserve"> </w:t>
      </w:r>
      <w:r w:rsidRPr="00835932">
        <w:rPr>
          <w:sz w:val="28"/>
          <w:szCs w:val="28"/>
        </w:rPr>
        <w:t>На</w:t>
      </w:r>
      <w:r>
        <w:rPr>
          <w:sz w:val="28"/>
          <w:szCs w:val="28"/>
        </w:rPr>
        <w:t xml:space="preserve"> </w:t>
      </w:r>
      <w:r w:rsidRPr="00835932">
        <w:rPr>
          <w:sz w:val="28"/>
          <w:szCs w:val="28"/>
        </w:rPr>
        <w:t>втором</w:t>
      </w:r>
      <w:r>
        <w:rPr>
          <w:sz w:val="28"/>
          <w:szCs w:val="28"/>
        </w:rPr>
        <w:t xml:space="preserve"> </w:t>
      </w:r>
      <w:r w:rsidRPr="00835932">
        <w:rPr>
          <w:sz w:val="28"/>
          <w:szCs w:val="28"/>
        </w:rPr>
        <w:t>и</w:t>
      </w:r>
      <w:r>
        <w:rPr>
          <w:sz w:val="28"/>
          <w:szCs w:val="28"/>
        </w:rPr>
        <w:t xml:space="preserve"> </w:t>
      </w:r>
      <w:r w:rsidRPr="00835932">
        <w:rPr>
          <w:sz w:val="28"/>
          <w:szCs w:val="28"/>
        </w:rPr>
        <w:t>третьем</w:t>
      </w:r>
      <w:r>
        <w:rPr>
          <w:sz w:val="28"/>
          <w:szCs w:val="28"/>
        </w:rPr>
        <w:t xml:space="preserve"> </w:t>
      </w:r>
      <w:r w:rsidRPr="00835932">
        <w:rPr>
          <w:sz w:val="28"/>
          <w:szCs w:val="28"/>
        </w:rPr>
        <w:t>этапах</w:t>
      </w:r>
      <w:r>
        <w:rPr>
          <w:sz w:val="28"/>
          <w:szCs w:val="28"/>
        </w:rPr>
        <w:t xml:space="preserve"> </w:t>
      </w:r>
      <w:r w:rsidRPr="00835932">
        <w:rPr>
          <w:sz w:val="28"/>
          <w:szCs w:val="28"/>
        </w:rPr>
        <w:t>своего</w:t>
      </w:r>
      <w:r>
        <w:rPr>
          <w:sz w:val="28"/>
          <w:szCs w:val="28"/>
        </w:rPr>
        <w:t xml:space="preserve"> </w:t>
      </w:r>
      <w:r w:rsidRPr="00835932">
        <w:rPr>
          <w:sz w:val="28"/>
          <w:szCs w:val="28"/>
        </w:rPr>
        <w:t>развития</w:t>
      </w:r>
      <w:r>
        <w:rPr>
          <w:sz w:val="28"/>
          <w:szCs w:val="28"/>
        </w:rPr>
        <w:t xml:space="preserve"> </w:t>
      </w:r>
      <w:r w:rsidRPr="00835932">
        <w:rPr>
          <w:sz w:val="28"/>
          <w:szCs w:val="28"/>
        </w:rPr>
        <w:t>научный</w:t>
      </w:r>
      <w:r>
        <w:rPr>
          <w:sz w:val="28"/>
          <w:szCs w:val="28"/>
        </w:rPr>
        <w:t xml:space="preserve"> </w:t>
      </w:r>
      <w:r w:rsidRPr="00835932">
        <w:rPr>
          <w:sz w:val="28"/>
          <w:szCs w:val="28"/>
        </w:rPr>
        <w:t>закон</w:t>
      </w:r>
      <w:r>
        <w:rPr>
          <w:sz w:val="28"/>
          <w:szCs w:val="28"/>
        </w:rPr>
        <w:t xml:space="preserve"> </w:t>
      </w:r>
      <w:r w:rsidRPr="00835932">
        <w:rPr>
          <w:sz w:val="28"/>
          <w:szCs w:val="28"/>
        </w:rPr>
        <w:t>является</w:t>
      </w:r>
      <w:r>
        <w:rPr>
          <w:sz w:val="28"/>
          <w:szCs w:val="28"/>
        </w:rPr>
        <w:t xml:space="preserve"> </w:t>
      </w:r>
      <w:r w:rsidRPr="00835932">
        <w:rPr>
          <w:sz w:val="28"/>
          <w:szCs w:val="28"/>
        </w:rPr>
        <w:t>описательно-оценочным</w:t>
      </w:r>
      <w:r>
        <w:rPr>
          <w:sz w:val="28"/>
          <w:szCs w:val="28"/>
        </w:rPr>
        <w:t xml:space="preserve"> </w:t>
      </w:r>
      <w:r w:rsidRPr="00835932">
        <w:rPr>
          <w:sz w:val="28"/>
          <w:szCs w:val="28"/>
        </w:rPr>
        <w:lastRenderedPageBreak/>
        <w:t>утверждением,</w:t>
      </w:r>
      <w:r>
        <w:rPr>
          <w:sz w:val="28"/>
          <w:szCs w:val="28"/>
        </w:rPr>
        <w:t xml:space="preserve"> </w:t>
      </w:r>
      <w:r w:rsidRPr="00835932">
        <w:rPr>
          <w:sz w:val="28"/>
          <w:szCs w:val="28"/>
        </w:rPr>
        <w:t>которое</w:t>
      </w:r>
      <w:r>
        <w:rPr>
          <w:sz w:val="28"/>
          <w:szCs w:val="28"/>
        </w:rPr>
        <w:t xml:space="preserve"> </w:t>
      </w:r>
      <w:r w:rsidRPr="00835932">
        <w:rPr>
          <w:sz w:val="28"/>
          <w:szCs w:val="28"/>
        </w:rPr>
        <w:t>проверяется</w:t>
      </w:r>
      <w:r>
        <w:rPr>
          <w:sz w:val="28"/>
          <w:szCs w:val="28"/>
        </w:rPr>
        <w:t xml:space="preserve"> </w:t>
      </w:r>
      <w:r w:rsidRPr="00835932">
        <w:rPr>
          <w:sz w:val="28"/>
          <w:szCs w:val="28"/>
        </w:rPr>
        <w:t>так</w:t>
      </w:r>
      <w:r>
        <w:rPr>
          <w:sz w:val="28"/>
          <w:szCs w:val="28"/>
        </w:rPr>
        <w:t xml:space="preserve"> </w:t>
      </w:r>
      <w:r w:rsidRPr="00835932">
        <w:rPr>
          <w:sz w:val="28"/>
          <w:szCs w:val="28"/>
        </w:rPr>
        <w:t>же,</w:t>
      </w:r>
      <w:r>
        <w:rPr>
          <w:sz w:val="28"/>
          <w:szCs w:val="28"/>
        </w:rPr>
        <w:t xml:space="preserve"> </w:t>
      </w:r>
      <w:r w:rsidRPr="00835932">
        <w:rPr>
          <w:sz w:val="28"/>
          <w:szCs w:val="28"/>
        </w:rPr>
        <w:t>как</w:t>
      </w:r>
      <w:r>
        <w:rPr>
          <w:sz w:val="28"/>
          <w:szCs w:val="28"/>
        </w:rPr>
        <w:t xml:space="preserve"> </w:t>
      </w:r>
      <w:r w:rsidRPr="00835932">
        <w:rPr>
          <w:sz w:val="28"/>
          <w:szCs w:val="28"/>
        </w:rPr>
        <w:t>и</w:t>
      </w:r>
      <w:r>
        <w:rPr>
          <w:sz w:val="28"/>
          <w:szCs w:val="28"/>
        </w:rPr>
        <w:t xml:space="preserve"> </w:t>
      </w:r>
      <w:r w:rsidRPr="00835932">
        <w:rPr>
          <w:sz w:val="28"/>
          <w:szCs w:val="28"/>
        </w:rPr>
        <w:t>другие</w:t>
      </w:r>
      <w:r>
        <w:rPr>
          <w:sz w:val="28"/>
          <w:szCs w:val="28"/>
        </w:rPr>
        <w:t xml:space="preserve"> </w:t>
      </w:r>
      <w:r w:rsidRPr="00835932">
        <w:rPr>
          <w:sz w:val="28"/>
          <w:szCs w:val="28"/>
        </w:rPr>
        <w:t>утверждения</w:t>
      </w:r>
      <w:r>
        <w:rPr>
          <w:sz w:val="28"/>
          <w:szCs w:val="28"/>
        </w:rPr>
        <w:t xml:space="preserve"> </w:t>
      </w:r>
      <w:r w:rsidRPr="00835932">
        <w:rPr>
          <w:sz w:val="28"/>
          <w:szCs w:val="28"/>
        </w:rPr>
        <w:t>такого</w:t>
      </w:r>
      <w:r>
        <w:rPr>
          <w:sz w:val="28"/>
          <w:szCs w:val="28"/>
        </w:rPr>
        <w:t xml:space="preserve"> </w:t>
      </w:r>
      <w:r w:rsidRPr="00835932">
        <w:rPr>
          <w:sz w:val="28"/>
          <w:szCs w:val="28"/>
        </w:rPr>
        <w:t>рода.</w:t>
      </w:r>
      <w:r>
        <w:rPr>
          <w:sz w:val="28"/>
          <w:szCs w:val="28"/>
        </w:rPr>
        <w:t xml:space="preserve"> </w:t>
      </w:r>
      <w:r w:rsidRPr="00835932">
        <w:rPr>
          <w:sz w:val="28"/>
          <w:szCs w:val="28"/>
        </w:rPr>
        <w:t>Например,</w:t>
      </w:r>
      <w:r>
        <w:rPr>
          <w:sz w:val="28"/>
          <w:szCs w:val="28"/>
        </w:rPr>
        <w:t xml:space="preserve"> </w:t>
      </w:r>
      <w:r w:rsidRPr="00835932">
        <w:rPr>
          <w:sz w:val="28"/>
          <w:szCs w:val="28"/>
        </w:rPr>
        <w:t>второй</w:t>
      </w:r>
      <w:r>
        <w:rPr>
          <w:sz w:val="28"/>
          <w:szCs w:val="28"/>
        </w:rPr>
        <w:t xml:space="preserve"> </w:t>
      </w:r>
      <w:r w:rsidRPr="00835932">
        <w:rPr>
          <w:sz w:val="28"/>
          <w:szCs w:val="28"/>
        </w:rPr>
        <w:t>закон</w:t>
      </w:r>
      <w:r>
        <w:rPr>
          <w:sz w:val="28"/>
          <w:szCs w:val="28"/>
        </w:rPr>
        <w:t xml:space="preserve"> </w:t>
      </w:r>
      <w:r w:rsidRPr="00835932">
        <w:rPr>
          <w:sz w:val="28"/>
          <w:szCs w:val="28"/>
        </w:rPr>
        <w:t>Ньютона</w:t>
      </w:r>
      <w:r>
        <w:rPr>
          <w:sz w:val="28"/>
          <w:szCs w:val="28"/>
        </w:rPr>
        <w:t xml:space="preserve"> </w:t>
      </w:r>
      <w:r w:rsidRPr="00835932">
        <w:rPr>
          <w:sz w:val="28"/>
          <w:szCs w:val="28"/>
        </w:rPr>
        <w:t>долгое</w:t>
      </w:r>
      <w:r>
        <w:rPr>
          <w:sz w:val="28"/>
          <w:szCs w:val="28"/>
        </w:rPr>
        <w:t xml:space="preserve"> </w:t>
      </w:r>
      <w:r w:rsidRPr="00835932">
        <w:rPr>
          <w:sz w:val="28"/>
          <w:szCs w:val="28"/>
        </w:rPr>
        <w:t>время</w:t>
      </w:r>
      <w:r>
        <w:rPr>
          <w:sz w:val="28"/>
          <w:szCs w:val="28"/>
        </w:rPr>
        <w:t xml:space="preserve"> </w:t>
      </w:r>
      <w:r w:rsidRPr="00835932">
        <w:rPr>
          <w:sz w:val="28"/>
          <w:szCs w:val="28"/>
        </w:rPr>
        <w:t>был</w:t>
      </w:r>
      <w:r>
        <w:rPr>
          <w:sz w:val="28"/>
          <w:szCs w:val="28"/>
        </w:rPr>
        <w:t xml:space="preserve"> </w:t>
      </w:r>
      <w:r w:rsidRPr="00835932">
        <w:rPr>
          <w:sz w:val="28"/>
          <w:szCs w:val="28"/>
        </w:rPr>
        <w:t>фактической</w:t>
      </w:r>
      <w:r>
        <w:rPr>
          <w:sz w:val="28"/>
          <w:szCs w:val="28"/>
        </w:rPr>
        <w:t xml:space="preserve"> </w:t>
      </w:r>
      <w:r w:rsidRPr="00835932">
        <w:rPr>
          <w:sz w:val="28"/>
          <w:szCs w:val="28"/>
        </w:rPr>
        <w:t>истиной.</w:t>
      </w:r>
      <w:r>
        <w:rPr>
          <w:sz w:val="28"/>
          <w:szCs w:val="28"/>
        </w:rPr>
        <w:t xml:space="preserve"> </w:t>
      </w:r>
      <w:r w:rsidRPr="00835932">
        <w:rPr>
          <w:sz w:val="28"/>
          <w:szCs w:val="28"/>
        </w:rPr>
        <w:t>Потребовались</w:t>
      </w:r>
      <w:r>
        <w:rPr>
          <w:sz w:val="28"/>
          <w:szCs w:val="28"/>
        </w:rPr>
        <w:t xml:space="preserve"> </w:t>
      </w:r>
      <w:r w:rsidRPr="00835932">
        <w:rPr>
          <w:sz w:val="28"/>
          <w:szCs w:val="28"/>
        </w:rPr>
        <w:t>века</w:t>
      </w:r>
      <w:r>
        <w:rPr>
          <w:sz w:val="28"/>
          <w:szCs w:val="28"/>
        </w:rPr>
        <w:t xml:space="preserve"> </w:t>
      </w:r>
      <w:r w:rsidRPr="00835932">
        <w:rPr>
          <w:sz w:val="28"/>
          <w:szCs w:val="28"/>
        </w:rPr>
        <w:t>упорных</w:t>
      </w:r>
      <w:r>
        <w:rPr>
          <w:sz w:val="28"/>
          <w:szCs w:val="28"/>
        </w:rPr>
        <w:t xml:space="preserve"> </w:t>
      </w:r>
      <w:r w:rsidRPr="00835932">
        <w:rPr>
          <w:sz w:val="28"/>
          <w:szCs w:val="28"/>
        </w:rPr>
        <w:t>эмпирических</w:t>
      </w:r>
      <w:r>
        <w:rPr>
          <w:sz w:val="28"/>
          <w:szCs w:val="28"/>
        </w:rPr>
        <w:t xml:space="preserve"> </w:t>
      </w:r>
      <w:r w:rsidRPr="00835932">
        <w:rPr>
          <w:sz w:val="28"/>
          <w:szCs w:val="28"/>
        </w:rPr>
        <w:t>и</w:t>
      </w:r>
      <w:r>
        <w:rPr>
          <w:sz w:val="28"/>
          <w:szCs w:val="28"/>
        </w:rPr>
        <w:t xml:space="preserve"> </w:t>
      </w:r>
      <w:r w:rsidRPr="00835932">
        <w:rPr>
          <w:sz w:val="28"/>
          <w:szCs w:val="28"/>
        </w:rPr>
        <w:t>теоретических</w:t>
      </w:r>
      <w:r>
        <w:rPr>
          <w:sz w:val="28"/>
          <w:szCs w:val="28"/>
        </w:rPr>
        <w:t xml:space="preserve"> </w:t>
      </w:r>
      <w:r w:rsidRPr="00835932">
        <w:rPr>
          <w:sz w:val="28"/>
          <w:szCs w:val="28"/>
        </w:rPr>
        <w:t>исследований,</w:t>
      </w:r>
      <w:r>
        <w:rPr>
          <w:sz w:val="28"/>
          <w:szCs w:val="28"/>
        </w:rPr>
        <w:t xml:space="preserve"> </w:t>
      </w:r>
      <w:r w:rsidRPr="00835932">
        <w:rPr>
          <w:sz w:val="28"/>
          <w:szCs w:val="28"/>
        </w:rPr>
        <w:t>чтобы</w:t>
      </w:r>
      <w:r>
        <w:rPr>
          <w:sz w:val="28"/>
          <w:szCs w:val="28"/>
        </w:rPr>
        <w:t xml:space="preserve"> </w:t>
      </w:r>
      <w:r w:rsidRPr="00835932">
        <w:rPr>
          <w:sz w:val="28"/>
          <w:szCs w:val="28"/>
        </w:rPr>
        <w:t>дать</w:t>
      </w:r>
      <w:r>
        <w:rPr>
          <w:sz w:val="28"/>
          <w:szCs w:val="28"/>
        </w:rPr>
        <w:t xml:space="preserve"> </w:t>
      </w:r>
      <w:r w:rsidRPr="00835932">
        <w:rPr>
          <w:sz w:val="28"/>
          <w:szCs w:val="28"/>
        </w:rPr>
        <w:t>ему</w:t>
      </w:r>
      <w:r>
        <w:rPr>
          <w:sz w:val="28"/>
          <w:szCs w:val="28"/>
        </w:rPr>
        <w:t xml:space="preserve"> </w:t>
      </w:r>
      <w:r w:rsidRPr="00835932">
        <w:rPr>
          <w:sz w:val="28"/>
          <w:szCs w:val="28"/>
        </w:rPr>
        <w:t>строгую</w:t>
      </w:r>
      <w:r>
        <w:rPr>
          <w:sz w:val="28"/>
          <w:szCs w:val="28"/>
        </w:rPr>
        <w:t xml:space="preserve"> </w:t>
      </w:r>
      <w:r w:rsidRPr="00835932">
        <w:rPr>
          <w:sz w:val="28"/>
          <w:szCs w:val="28"/>
        </w:rPr>
        <w:t>формулировку:</w:t>
      </w:r>
      <w:r>
        <w:rPr>
          <w:sz w:val="28"/>
          <w:szCs w:val="28"/>
        </w:rPr>
        <w:t xml:space="preserve"> </w:t>
      </w:r>
      <w:r w:rsidRPr="00835932">
        <w:rPr>
          <w:sz w:val="28"/>
          <w:szCs w:val="28"/>
        </w:rPr>
        <w:t>в</w:t>
      </w:r>
      <w:r>
        <w:rPr>
          <w:sz w:val="28"/>
          <w:szCs w:val="28"/>
        </w:rPr>
        <w:t xml:space="preserve"> </w:t>
      </w:r>
      <w:proofErr w:type="spellStart"/>
      <w:r w:rsidRPr="00835932">
        <w:rPr>
          <w:sz w:val="28"/>
          <w:szCs w:val="28"/>
        </w:rPr>
        <w:t>инерциал</w:t>
      </w:r>
      <w:proofErr w:type="gramStart"/>
      <w:r w:rsidRPr="00835932">
        <w:rPr>
          <w:sz w:val="28"/>
          <w:szCs w:val="28"/>
        </w:rPr>
        <w:t>ь</w:t>
      </w:r>
      <w:proofErr w:type="spellEnd"/>
      <w:r w:rsidRPr="00835932">
        <w:rPr>
          <w:sz w:val="28"/>
          <w:szCs w:val="28"/>
        </w:rPr>
        <w:t>-</w:t>
      </w:r>
      <w:proofErr w:type="gramEnd"/>
      <w:r>
        <w:rPr>
          <w:sz w:val="28"/>
          <w:szCs w:val="28"/>
        </w:rPr>
        <w:t xml:space="preserve"> </w:t>
      </w:r>
      <w:proofErr w:type="spellStart"/>
      <w:r w:rsidRPr="00835932">
        <w:rPr>
          <w:sz w:val="28"/>
          <w:szCs w:val="28"/>
        </w:rPr>
        <w:t>ных</w:t>
      </w:r>
      <w:proofErr w:type="spellEnd"/>
      <w:r>
        <w:rPr>
          <w:sz w:val="28"/>
          <w:szCs w:val="28"/>
        </w:rPr>
        <w:t xml:space="preserve"> </w:t>
      </w:r>
      <w:r w:rsidRPr="00835932">
        <w:rPr>
          <w:sz w:val="28"/>
          <w:szCs w:val="28"/>
        </w:rPr>
        <w:t>системах</w:t>
      </w:r>
      <w:r>
        <w:rPr>
          <w:sz w:val="28"/>
          <w:szCs w:val="28"/>
        </w:rPr>
        <w:t xml:space="preserve"> </w:t>
      </w:r>
      <w:r w:rsidRPr="00835932">
        <w:rPr>
          <w:sz w:val="28"/>
          <w:szCs w:val="28"/>
        </w:rPr>
        <w:t>отсчета</w:t>
      </w:r>
      <w:r>
        <w:rPr>
          <w:sz w:val="28"/>
          <w:szCs w:val="28"/>
        </w:rPr>
        <w:t xml:space="preserve"> </w:t>
      </w:r>
      <w:r w:rsidRPr="00835932">
        <w:rPr>
          <w:sz w:val="28"/>
          <w:szCs w:val="28"/>
        </w:rPr>
        <w:t>материальное</w:t>
      </w:r>
      <w:r>
        <w:rPr>
          <w:sz w:val="28"/>
          <w:szCs w:val="28"/>
        </w:rPr>
        <w:t xml:space="preserve"> </w:t>
      </w:r>
      <w:r w:rsidRPr="00835932">
        <w:rPr>
          <w:sz w:val="28"/>
          <w:szCs w:val="28"/>
        </w:rPr>
        <w:t>тело</w:t>
      </w:r>
      <w:r>
        <w:rPr>
          <w:sz w:val="28"/>
          <w:szCs w:val="28"/>
        </w:rPr>
        <w:t xml:space="preserve"> </w:t>
      </w:r>
      <w:r w:rsidRPr="00835932">
        <w:rPr>
          <w:sz w:val="28"/>
          <w:szCs w:val="28"/>
        </w:rPr>
        <w:t>приобретает</w:t>
      </w:r>
      <w:r>
        <w:rPr>
          <w:sz w:val="28"/>
          <w:szCs w:val="28"/>
        </w:rPr>
        <w:t xml:space="preserve"> </w:t>
      </w:r>
      <w:r w:rsidRPr="00835932">
        <w:rPr>
          <w:sz w:val="28"/>
          <w:szCs w:val="28"/>
        </w:rPr>
        <w:t>ускорение,</w:t>
      </w:r>
      <w:r>
        <w:rPr>
          <w:sz w:val="28"/>
          <w:szCs w:val="28"/>
        </w:rPr>
        <w:t xml:space="preserve"> </w:t>
      </w:r>
      <w:r w:rsidRPr="00835932">
        <w:rPr>
          <w:sz w:val="28"/>
          <w:szCs w:val="28"/>
        </w:rPr>
        <w:t>которое</w:t>
      </w:r>
      <w:r>
        <w:rPr>
          <w:sz w:val="28"/>
          <w:szCs w:val="28"/>
        </w:rPr>
        <w:t xml:space="preserve"> </w:t>
      </w:r>
      <w:r w:rsidRPr="00835932">
        <w:rPr>
          <w:sz w:val="28"/>
          <w:szCs w:val="28"/>
        </w:rPr>
        <w:t>прямо</w:t>
      </w:r>
      <w:r>
        <w:rPr>
          <w:sz w:val="28"/>
          <w:szCs w:val="28"/>
        </w:rPr>
        <w:t xml:space="preserve"> </w:t>
      </w:r>
      <w:r w:rsidRPr="00835932">
        <w:rPr>
          <w:sz w:val="28"/>
          <w:szCs w:val="28"/>
        </w:rPr>
        <w:t>пропорционально</w:t>
      </w:r>
      <w:r>
        <w:rPr>
          <w:sz w:val="28"/>
          <w:szCs w:val="28"/>
        </w:rPr>
        <w:t xml:space="preserve"> </w:t>
      </w:r>
      <w:r w:rsidRPr="00835932">
        <w:rPr>
          <w:sz w:val="28"/>
          <w:szCs w:val="28"/>
        </w:rPr>
        <w:t>равнодействующей</w:t>
      </w:r>
      <w:r>
        <w:rPr>
          <w:sz w:val="28"/>
          <w:szCs w:val="28"/>
        </w:rPr>
        <w:t xml:space="preserve"> </w:t>
      </w:r>
      <w:r w:rsidRPr="00835932">
        <w:rPr>
          <w:sz w:val="28"/>
          <w:szCs w:val="28"/>
        </w:rPr>
        <w:t>всех</w:t>
      </w:r>
      <w:r>
        <w:rPr>
          <w:sz w:val="28"/>
          <w:szCs w:val="28"/>
        </w:rPr>
        <w:t xml:space="preserve"> </w:t>
      </w:r>
      <w:r w:rsidRPr="00835932">
        <w:rPr>
          <w:sz w:val="28"/>
          <w:szCs w:val="28"/>
        </w:rPr>
        <w:t>приложенных</w:t>
      </w:r>
      <w:r>
        <w:rPr>
          <w:sz w:val="28"/>
          <w:szCs w:val="28"/>
        </w:rPr>
        <w:t xml:space="preserve"> </w:t>
      </w:r>
      <w:r w:rsidRPr="00835932">
        <w:rPr>
          <w:sz w:val="28"/>
          <w:szCs w:val="28"/>
        </w:rPr>
        <w:t>к</w:t>
      </w:r>
      <w:r>
        <w:rPr>
          <w:sz w:val="28"/>
          <w:szCs w:val="28"/>
        </w:rPr>
        <w:t xml:space="preserve"> </w:t>
      </w:r>
      <w:r w:rsidRPr="00835932">
        <w:rPr>
          <w:sz w:val="28"/>
          <w:szCs w:val="28"/>
        </w:rPr>
        <w:t>нему</w:t>
      </w:r>
      <w:r>
        <w:rPr>
          <w:sz w:val="28"/>
          <w:szCs w:val="28"/>
        </w:rPr>
        <w:t xml:space="preserve"> </w:t>
      </w:r>
      <w:r w:rsidRPr="00835932">
        <w:rPr>
          <w:sz w:val="28"/>
          <w:szCs w:val="28"/>
        </w:rPr>
        <w:t>сил</w:t>
      </w:r>
      <w:r>
        <w:rPr>
          <w:sz w:val="28"/>
          <w:szCs w:val="28"/>
        </w:rPr>
        <w:t xml:space="preserve"> </w:t>
      </w:r>
      <w:r w:rsidRPr="00835932">
        <w:rPr>
          <w:sz w:val="28"/>
          <w:szCs w:val="28"/>
        </w:rPr>
        <w:t>и</w:t>
      </w:r>
      <w:r>
        <w:rPr>
          <w:sz w:val="28"/>
          <w:szCs w:val="28"/>
        </w:rPr>
        <w:t xml:space="preserve"> </w:t>
      </w:r>
      <w:r w:rsidRPr="00835932">
        <w:rPr>
          <w:sz w:val="28"/>
          <w:szCs w:val="28"/>
        </w:rPr>
        <w:t>обратно</w:t>
      </w:r>
      <w:r>
        <w:rPr>
          <w:sz w:val="28"/>
          <w:szCs w:val="28"/>
        </w:rPr>
        <w:t xml:space="preserve"> </w:t>
      </w:r>
      <w:r w:rsidRPr="00835932">
        <w:rPr>
          <w:sz w:val="28"/>
          <w:szCs w:val="28"/>
        </w:rPr>
        <w:t>пропорционально</w:t>
      </w:r>
      <w:r>
        <w:rPr>
          <w:sz w:val="28"/>
          <w:szCs w:val="28"/>
        </w:rPr>
        <w:t xml:space="preserve"> </w:t>
      </w:r>
      <w:r w:rsidRPr="00835932">
        <w:rPr>
          <w:sz w:val="28"/>
          <w:szCs w:val="28"/>
        </w:rPr>
        <w:t>его</w:t>
      </w:r>
      <w:r>
        <w:rPr>
          <w:sz w:val="28"/>
          <w:szCs w:val="28"/>
        </w:rPr>
        <w:t xml:space="preserve"> </w:t>
      </w:r>
      <w:r w:rsidRPr="00835932">
        <w:rPr>
          <w:sz w:val="28"/>
          <w:szCs w:val="28"/>
        </w:rPr>
        <w:t>массе.</w:t>
      </w:r>
      <w:r>
        <w:rPr>
          <w:sz w:val="28"/>
          <w:szCs w:val="28"/>
        </w:rPr>
        <w:t xml:space="preserve"> </w:t>
      </w:r>
      <w:r w:rsidRPr="00835932">
        <w:rPr>
          <w:sz w:val="28"/>
          <w:szCs w:val="28"/>
        </w:rPr>
        <w:t>Сейчас</w:t>
      </w:r>
      <w:r>
        <w:rPr>
          <w:sz w:val="28"/>
          <w:szCs w:val="28"/>
        </w:rPr>
        <w:t xml:space="preserve"> </w:t>
      </w:r>
      <w:r w:rsidRPr="00835932">
        <w:rPr>
          <w:sz w:val="28"/>
          <w:szCs w:val="28"/>
        </w:rPr>
        <w:t>второй</w:t>
      </w:r>
      <w:r>
        <w:rPr>
          <w:sz w:val="28"/>
          <w:szCs w:val="28"/>
        </w:rPr>
        <w:t xml:space="preserve"> </w:t>
      </w:r>
      <w:r w:rsidRPr="00835932">
        <w:rPr>
          <w:sz w:val="28"/>
          <w:szCs w:val="28"/>
        </w:rPr>
        <w:t>закон</w:t>
      </w:r>
      <w:r>
        <w:rPr>
          <w:sz w:val="28"/>
          <w:szCs w:val="28"/>
        </w:rPr>
        <w:t xml:space="preserve"> </w:t>
      </w:r>
      <w:r w:rsidRPr="00835932">
        <w:rPr>
          <w:sz w:val="28"/>
          <w:szCs w:val="28"/>
        </w:rPr>
        <w:t>Ньютона</w:t>
      </w:r>
      <w:r>
        <w:rPr>
          <w:sz w:val="28"/>
          <w:szCs w:val="28"/>
        </w:rPr>
        <w:t xml:space="preserve"> </w:t>
      </w:r>
      <w:r w:rsidRPr="00835932">
        <w:rPr>
          <w:sz w:val="28"/>
          <w:szCs w:val="28"/>
        </w:rPr>
        <w:t>выступает</w:t>
      </w:r>
      <w:r>
        <w:rPr>
          <w:sz w:val="28"/>
          <w:szCs w:val="28"/>
        </w:rPr>
        <w:t xml:space="preserve"> </w:t>
      </w:r>
      <w:r w:rsidRPr="00835932">
        <w:rPr>
          <w:sz w:val="28"/>
          <w:szCs w:val="28"/>
        </w:rPr>
        <w:t>в</w:t>
      </w:r>
      <w:r>
        <w:rPr>
          <w:sz w:val="28"/>
          <w:szCs w:val="28"/>
        </w:rPr>
        <w:t xml:space="preserve"> </w:t>
      </w:r>
      <w:r w:rsidRPr="00835932">
        <w:rPr>
          <w:sz w:val="28"/>
          <w:szCs w:val="28"/>
        </w:rPr>
        <w:t>рамках</w:t>
      </w:r>
      <w:r>
        <w:rPr>
          <w:sz w:val="28"/>
          <w:szCs w:val="28"/>
        </w:rPr>
        <w:t xml:space="preserve"> </w:t>
      </w:r>
      <w:r w:rsidRPr="00835932">
        <w:rPr>
          <w:sz w:val="28"/>
          <w:szCs w:val="28"/>
        </w:rPr>
        <w:t>классической</w:t>
      </w:r>
      <w:r>
        <w:rPr>
          <w:sz w:val="28"/>
          <w:szCs w:val="28"/>
        </w:rPr>
        <w:t xml:space="preserve"> </w:t>
      </w:r>
      <w:r w:rsidRPr="00835932">
        <w:rPr>
          <w:sz w:val="28"/>
          <w:szCs w:val="28"/>
        </w:rPr>
        <w:t>механики</w:t>
      </w:r>
      <w:r>
        <w:rPr>
          <w:sz w:val="28"/>
          <w:szCs w:val="28"/>
        </w:rPr>
        <w:t xml:space="preserve"> </w:t>
      </w:r>
      <w:r w:rsidRPr="00835932">
        <w:rPr>
          <w:sz w:val="28"/>
          <w:szCs w:val="28"/>
        </w:rPr>
        <w:t>как</w:t>
      </w:r>
      <w:r>
        <w:rPr>
          <w:sz w:val="28"/>
          <w:szCs w:val="28"/>
        </w:rPr>
        <w:t xml:space="preserve"> </w:t>
      </w:r>
      <w:r w:rsidRPr="00835932">
        <w:rPr>
          <w:sz w:val="28"/>
          <w:szCs w:val="28"/>
        </w:rPr>
        <w:t>аналитически</w:t>
      </w:r>
      <w:r>
        <w:rPr>
          <w:sz w:val="28"/>
          <w:szCs w:val="28"/>
        </w:rPr>
        <w:t xml:space="preserve"> </w:t>
      </w:r>
      <w:r w:rsidRPr="00835932">
        <w:rPr>
          <w:sz w:val="28"/>
          <w:szCs w:val="28"/>
        </w:rPr>
        <w:t>истинное</w:t>
      </w:r>
      <w:r>
        <w:rPr>
          <w:sz w:val="28"/>
          <w:szCs w:val="28"/>
        </w:rPr>
        <w:t xml:space="preserve"> </w:t>
      </w:r>
      <w:r w:rsidRPr="00835932">
        <w:rPr>
          <w:sz w:val="28"/>
          <w:szCs w:val="28"/>
        </w:rPr>
        <w:t>утверждение,</w:t>
      </w:r>
      <w:r>
        <w:rPr>
          <w:sz w:val="28"/>
          <w:szCs w:val="28"/>
        </w:rPr>
        <w:t xml:space="preserve"> </w:t>
      </w:r>
      <w:r w:rsidRPr="00835932">
        <w:rPr>
          <w:sz w:val="28"/>
          <w:szCs w:val="28"/>
        </w:rPr>
        <w:t>которое</w:t>
      </w:r>
      <w:r>
        <w:rPr>
          <w:sz w:val="28"/>
          <w:szCs w:val="28"/>
        </w:rPr>
        <w:t xml:space="preserve"> </w:t>
      </w:r>
      <w:r w:rsidRPr="00835932">
        <w:rPr>
          <w:sz w:val="28"/>
          <w:szCs w:val="28"/>
        </w:rPr>
        <w:t>не</w:t>
      </w:r>
      <w:r>
        <w:rPr>
          <w:sz w:val="28"/>
          <w:szCs w:val="28"/>
        </w:rPr>
        <w:t xml:space="preserve"> </w:t>
      </w:r>
      <w:r w:rsidRPr="00835932">
        <w:rPr>
          <w:sz w:val="28"/>
          <w:szCs w:val="28"/>
        </w:rPr>
        <w:t>может</w:t>
      </w:r>
      <w:r>
        <w:rPr>
          <w:sz w:val="28"/>
          <w:szCs w:val="28"/>
        </w:rPr>
        <w:t xml:space="preserve"> </w:t>
      </w:r>
      <w:r w:rsidRPr="00835932">
        <w:rPr>
          <w:sz w:val="28"/>
          <w:szCs w:val="28"/>
        </w:rPr>
        <w:t>быть</w:t>
      </w:r>
      <w:r>
        <w:rPr>
          <w:sz w:val="28"/>
          <w:szCs w:val="28"/>
        </w:rPr>
        <w:t xml:space="preserve"> </w:t>
      </w:r>
      <w:r w:rsidRPr="00835932">
        <w:rPr>
          <w:sz w:val="28"/>
          <w:szCs w:val="28"/>
        </w:rPr>
        <w:t>опровергнуто</w:t>
      </w:r>
      <w:r>
        <w:rPr>
          <w:sz w:val="28"/>
          <w:szCs w:val="28"/>
        </w:rPr>
        <w:t xml:space="preserve"> </w:t>
      </w:r>
      <w:r w:rsidRPr="00835932">
        <w:rPr>
          <w:sz w:val="28"/>
          <w:szCs w:val="28"/>
        </w:rPr>
        <w:t>никакими</w:t>
      </w:r>
      <w:r>
        <w:rPr>
          <w:sz w:val="28"/>
          <w:szCs w:val="28"/>
        </w:rPr>
        <w:t xml:space="preserve"> </w:t>
      </w:r>
      <w:r w:rsidRPr="00835932">
        <w:rPr>
          <w:sz w:val="28"/>
          <w:szCs w:val="28"/>
        </w:rPr>
        <w:t>наблюдениями.</w:t>
      </w:r>
    </w:p>
    <w:p w:rsidR="00E91184" w:rsidRDefault="00E91184" w:rsidP="00E91184">
      <w:pPr>
        <w:pStyle w:val="Bodytext80"/>
        <w:shd w:val="clear" w:color="auto" w:fill="auto"/>
        <w:spacing w:before="0" w:line="360" w:lineRule="auto"/>
        <w:rPr>
          <w:sz w:val="28"/>
          <w:szCs w:val="28"/>
        </w:rPr>
      </w:pPr>
      <w:r w:rsidRPr="00835932">
        <w:rPr>
          <w:sz w:val="28"/>
          <w:szCs w:val="28"/>
        </w:rPr>
        <w:t>Одной</w:t>
      </w:r>
      <w:r>
        <w:rPr>
          <w:sz w:val="28"/>
          <w:szCs w:val="28"/>
        </w:rPr>
        <w:t xml:space="preserve"> </w:t>
      </w:r>
      <w:r w:rsidRPr="00835932">
        <w:rPr>
          <w:sz w:val="28"/>
          <w:szCs w:val="28"/>
        </w:rPr>
        <w:t>из</w:t>
      </w:r>
      <w:r>
        <w:rPr>
          <w:sz w:val="28"/>
          <w:szCs w:val="28"/>
        </w:rPr>
        <w:t xml:space="preserve"> </w:t>
      </w:r>
      <w:r w:rsidRPr="00835932">
        <w:rPr>
          <w:sz w:val="28"/>
          <w:szCs w:val="28"/>
        </w:rPr>
        <w:t>главных</w:t>
      </w:r>
      <w:r>
        <w:rPr>
          <w:sz w:val="28"/>
          <w:szCs w:val="28"/>
        </w:rPr>
        <w:t xml:space="preserve"> </w:t>
      </w:r>
      <w:r w:rsidRPr="00835932">
        <w:rPr>
          <w:sz w:val="28"/>
          <w:szCs w:val="28"/>
        </w:rPr>
        <w:t>функций</w:t>
      </w:r>
      <w:r>
        <w:rPr>
          <w:sz w:val="28"/>
          <w:szCs w:val="28"/>
        </w:rPr>
        <w:t xml:space="preserve"> </w:t>
      </w:r>
      <w:r w:rsidRPr="00835932">
        <w:rPr>
          <w:sz w:val="28"/>
          <w:szCs w:val="28"/>
        </w:rPr>
        <w:t>научного</w:t>
      </w:r>
      <w:r>
        <w:rPr>
          <w:sz w:val="28"/>
          <w:szCs w:val="28"/>
        </w:rPr>
        <w:t xml:space="preserve"> </w:t>
      </w:r>
      <w:r w:rsidRPr="00835932">
        <w:rPr>
          <w:sz w:val="28"/>
          <w:szCs w:val="28"/>
        </w:rPr>
        <w:t>закона</w:t>
      </w:r>
      <w:r>
        <w:rPr>
          <w:sz w:val="28"/>
          <w:szCs w:val="28"/>
        </w:rPr>
        <w:t xml:space="preserve"> </w:t>
      </w:r>
      <w:r w:rsidRPr="00835932">
        <w:rPr>
          <w:sz w:val="28"/>
          <w:szCs w:val="28"/>
        </w:rPr>
        <w:t>является</w:t>
      </w:r>
      <w:r>
        <w:rPr>
          <w:sz w:val="28"/>
          <w:szCs w:val="28"/>
        </w:rPr>
        <w:t xml:space="preserve"> </w:t>
      </w:r>
      <w:r w:rsidRPr="00835932">
        <w:rPr>
          <w:sz w:val="28"/>
          <w:szCs w:val="28"/>
        </w:rPr>
        <w:t>объяснение,</w:t>
      </w:r>
      <w:r>
        <w:rPr>
          <w:sz w:val="28"/>
          <w:szCs w:val="28"/>
        </w:rPr>
        <w:t xml:space="preserve"> </w:t>
      </w:r>
      <w:r w:rsidRPr="00835932">
        <w:rPr>
          <w:sz w:val="28"/>
          <w:szCs w:val="28"/>
        </w:rPr>
        <w:t>т.</w:t>
      </w:r>
      <w:r>
        <w:rPr>
          <w:sz w:val="28"/>
          <w:szCs w:val="28"/>
        </w:rPr>
        <w:t xml:space="preserve"> </w:t>
      </w:r>
      <w:r w:rsidRPr="00835932">
        <w:rPr>
          <w:sz w:val="28"/>
          <w:szCs w:val="28"/>
        </w:rPr>
        <w:t>е.</w:t>
      </w:r>
      <w:r>
        <w:rPr>
          <w:sz w:val="28"/>
          <w:szCs w:val="28"/>
        </w:rPr>
        <w:t xml:space="preserve"> </w:t>
      </w:r>
      <w:r w:rsidRPr="00835932">
        <w:rPr>
          <w:sz w:val="28"/>
          <w:szCs w:val="28"/>
        </w:rPr>
        <w:t>ответ</w:t>
      </w:r>
      <w:r>
        <w:rPr>
          <w:sz w:val="28"/>
          <w:szCs w:val="28"/>
        </w:rPr>
        <w:t xml:space="preserve"> </w:t>
      </w:r>
      <w:r w:rsidRPr="00835932">
        <w:rPr>
          <w:sz w:val="28"/>
          <w:szCs w:val="28"/>
        </w:rPr>
        <w:t>на</w:t>
      </w:r>
      <w:r>
        <w:rPr>
          <w:sz w:val="28"/>
          <w:szCs w:val="28"/>
        </w:rPr>
        <w:t xml:space="preserve"> </w:t>
      </w:r>
      <w:r w:rsidRPr="00835932">
        <w:rPr>
          <w:sz w:val="28"/>
          <w:szCs w:val="28"/>
        </w:rPr>
        <w:t>вопрос</w:t>
      </w:r>
      <w:r>
        <w:rPr>
          <w:sz w:val="28"/>
          <w:szCs w:val="28"/>
        </w:rPr>
        <w:t xml:space="preserve"> </w:t>
      </w:r>
      <w:r w:rsidRPr="00835932">
        <w:rPr>
          <w:sz w:val="28"/>
          <w:szCs w:val="28"/>
        </w:rPr>
        <w:t>«Почему</w:t>
      </w:r>
      <w:r>
        <w:rPr>
          <w:sz w:val="28"/>
          <w:szCs w:val="28"/>
        </w:rPr>
        <w:t xml:space="preserve"> </w:t>
      </w:r>
      <w:r w:rsidRPr="00835932">
        <w:rPr>
          <w:sz w:val="28"/>
          <w:szCs w:val="28"/>
        </w:rPr>
        <w:t>происходит</w:t>
      </w:r>
      <w:r>
        <w:rPr>
          <w:sz w:val="28"/>
          <w:szCs w:val="28"/>
        </w:rPr>
        <w:t xml:space="preserve"> </w:t>
      </w:r>
      <w:r w:rsidRPr="00835932">
        <w:rPr>
          <w:sz w:val="28"/>
          <w:szCs w:val="28"/>
        </w:rPr>
        <w:t>исследуемое</w:t>
      </w:r>
      <w:r>
        <w:rPr>
          <w:sz w:val="28"/>
          <w:szCs w:val="28"/>
        </w:rPr>
        <w:t xml:space="preserve"> </w:t>
      </w:r>
      <w:r w:rsidRPr="00835932">
        <w:rPr>
          <w:sz w:val="28"/>
          <w:szCs w:val="28"/>
        </w:rPr>
        <w:t>явление?»</w:t>
      </w:r>
      <w:r>
        <w:rPr>
          <w:sz w:val="28"/>
          <w:szCs w:val="28"/>
        </w:rPr>
        <w:t xml:space="preserve"> </w:t>
      </w:r>
      <w:r w:rsidRPr="00835932">
        <w:rPr>
          <w:sz w:val="28"/>
          <w:szCs w:val="28"/>
        </w:rPr>
        <w:t>Объяснение</w:t>
      </w:r>
      <w:r>
        <w:rPr>
          <w:sz w:val="28"/>
          <w:szCs w:val="28"/>
        </w:rPr>
        <w:t xml:space="preserve"> </w:t>
      </w:r>
      <w:r w:rsidRPr="00835932">
        <w:rPr>
          <w:sz w:val="28"/>
          <w:szCs w:val="28"/>
        </w:rPr>
        <w:t>обычно</w:t>
      </w:r>
      <w:r>
        <w:rPr>
          <w:sz w:val="28"/>
          <w:szCs w:val="28"/>
        </w:rPr>
        <w:t xml:space="preserve"> </w:t>
      </w:r>
      <w:r w:rsidRPr="00835932">
        <w:rPr>
          <w:sz w:val="28"/>
          <w:szCs w:val="28"/>
        </w:rPr>
        <w:t>представляет</w:t>
      </w:r>
      <w:r>
        <w:rPr>
          <w:sz w:val="28"/>
          <w:szCs w:val="28"/>
        </w:rPr>
        <w:t xml:space="preserve"> </w:t>
      </w:r>
      <w:r w:rsidRPr="00835932">
        <w:rPr>
          <w:sz w:val="28"/>
          <w:szCs w:val="28"/>
        </w:rPr>
        <w:t>собой</w:t>
      </w:r>
      <w:r>
        <w:rPr>
          <w:sz w:val="28"/>
          <w:szCs w:val="28"/>
        </w:rPr>
        <w:t xml:space="preserve"> </w:t>
      </w:r>
      <w:r w:rsidRPr="00835932">
        <w:rPr>
          <w:sz w:val="28"/>
          <w:szCs w:val="28"/>
        </w:rPr>
        <w:t>выведение</w:t>
      </w:r>
      <w:r>
        <w:rPr>
          <w:sz w:val="28"/>
          <w:szCs w:val="28"/>
        </w:rPr>
        <w:t xml:space="preserve"> </w:t>
      </w:r>
      <w:r w:rsidRPr="00835932">
        <w:rPr>
          <w:sz w:val="28"/>
          <w:szCs w:val="28"/>
        </w:rPr>
        <w:t>объясняемого</w:t>
      </w:r>
      <w:r>
        <w:rPr>
          <w:sz w:val="28"/>
          <w:szCs w:val="28"/>
        </w:rPr>
        <w:t xml:space="preserve"> </w:t>
      </w:r>
      <w:r w:rsidRPr="00835932">
        <w:rPr>
          <w:sz w:val="28"/>
          <w:szCs w:val="28"/>
        </w:rPr>
        <w:t>явления</w:t>
      </w:r>
      <w:r>
        <w:rPr>
          <w:sz w:val="28"/>
          <w:szCs w:val="28"/>
        </w:rPr>
        <w:t xml:space="preserve"> </w:t>
      </w:r>
      <w:r w:rsidRPr="00835932">
        <w:rPr>
          <w:sz w:val="28"/>
          <w:szCs w:val="28"/>
        </w:rPr>
        <w:t>из</w:t>
      </w:r>
      <w:r>
        <w:rPr>
          <w:sz w:val="28"/>
          <w:szCs w:val="28"/>
        </w:rPr>
        <w:t xml:space="preserve"> </w:t>
      </w:r>
      <w:r w:rsidRPr="00835932">
        <w:rPr>
          <w:sz w:val="28"/>
          <w:szCs w:val="28"/>
        </w:rPr>
        <w:t>некоторого</w:t>
      </w:r>
      <w:r>
        <w:rPr>
          <w:sz w:val="28"/>
          <w:szCs w:val="28"/>
        </w:rPr>
        <w:t xml:space="preserve"> </w:t>
      </w:r>
      <w:r w:rsidRPr="00835932">
        <w:rPr>
          <w:sz w:val="28"/>
          <w:szCs w:val="28"/>
        </w:rPr>
        <w:t>научного</w:t>
      </w:r>
      <w:r>
        <w:rPr>
          <w:sz w:val="28"/>
          <w:szCs w:val="28"/>
        </w:rPr>
        <w:t xml:space="preserve"> </w:t>
      </w:r>
      <w:r w:rsidRPr="00835932">
        <w:rPr>
          <w:sz w:val="28"/>
          <w:szCs w:val="28"/>
        </w:rPr>
        <w:t>закона,</w:t>
      </w:r>
      <w:r>
        <w:rPr>
          <w:sz w:val="28"/>
          <w:szCs w:val="28"/>
        </w:rPr>
        <w:t xml:space="preserve"> </w:t>
      </w:r>
      <w:r w:rsidRPr="00835932">
        <w:rPr>
          <w:sz w:val="28"/>
          <w:szCs w:val="28"/>
        </w:rPr>
        <w:t>а</w:t>
      </w:r>
      <w:r>
        <w:rPr>
          <w:sz w:val="28"/>
          <w:szCs w:val="28"/>
        </w:rPr>
        <w:t xml:space="preserve"> </w:t>
      </w:r>
      <w:r w:rsidRPr="00835932">
        <w:rPr>
          <w:sz w:val="28"/>
          <w:szCs w:val="28"/>
        </w:rPr>
        <w:t>также</w:t>
      </w:r>
      <w:r>
        <w:rPr>
          <w:sz w:val="28"/>
          <w:szCs w:val="28"/>
        </w:rPr>
        <w:t xml:space="preserve"> </w:t>
      </w:r>
      <w:r w:rsidRPr="00835932">
        <w:rPr>
          <w:sz w:val="28"/>
          <w:szCs w:val="28"/>
        </w:rPr>
        <w:t>утверждения</w:t>
      </w:r>
      <w:r>
        <w:rPr>
          <w:sz w:val="28"/>
          <w:szCs w:val="28"/>
        </w:rPr>
        <w:t xml:space="preserve"> </w:t>
      </w:r>
      <w:r w:rsidRPr="00835932">
        <w:rPr>
          <w:sz w:val="28"/>
          <w:szCs w:val="28"/>
        </w:rPr>
        <w:t>о</w:t>
      </w:r>
      <w:r>
        <w:rPr>
          <w:sz w:val="28"/>
          <w:szCs w:val="28"/>
        </w:rPr>
        <w:t xml:space="preserve"> </w:t>
      </w:r>
      <w:r w:rsidRPr="00835932">
        <w:rPr>
          <w:sz w:val="28"/>
          <w:szCs w:val="28"/>
        </w:rPr>
        <w:t>начальных</w:t>
      </w:r>
      <w:r>
        <w:rPr>
          <w:sz w:val="28"/>
          <w:szCs w:val="28"/>
        </w:rPr>
        <w:t xml:space="preserve"> </w:t>
      </w:r>
      <w:r w:rsidRPr="00835932">
        <w:rPr>
          <w:sz w:val="28"/>
          <w:szCs w:val="28"/>
        </w:rPr>
        <w:t>условиях.</w:t>
      </w:r>
      <w:r>
        <w:rPr>
          <w:sz w:val="28"/>
          <w:szCs w:val="28"/>
        </w:rPr>
        <w:t xml:space="preserve"> </w:t>
      </w:r>
      <w:r w:rsidRPr="00835932">
        <w:rPr>
          <w:sz w:val="28"/>
          <w:szCs w:val="28"/>
        </w:rPr>
        <w:t>В</w:t>
      </w:r>
      <w:r>
        <w:rPr>
          <w:sz w:val="28"/>
          <w:szCs w:val="28"/>
        </w:rPr>
        <w:t xml:space="preserve"> </w:t>
      </w:r>
      <w:r w:rsidRPr="00835932">
        <w:rPr>
          <w:sz w:val="28"/>
          <w:szCs w:val="28"/>
        </w:rPr>
        <w:t>таком</w:t>
      </w:r>
      <w:r>
        <w:rPr>
          <w:sz w:val="28"/>
          <w:szCs w:val="28"/>
        </w:rPr>
        <w:t xml:space="preserve"> </w:t>
      </w:r>
      <w:r w:rsidRPr="00835932">
        <w:rPr>
          <w:sz w:val="28"/>
          <w:szCs w:val="28"/>
        </w:rPr>
        <w:t>случае</w:t>
      </w:r>
      <w:r>
        <w:rPr>
          <w:sz w:val="28"/>
          <w:szCs w:val="28"/>
        </w:rPr>
        <w:t xml:space="preserve"> </w:t>
      </w:r>
      <w:r w:rsidRPr="00835932">
        <w:rPr>
          <w:sz w:val="28"/>
          <w:szCs w:val="28"/>
        </w:rPr>
        <w:t>его</w:t>
      </w:r>
      <w:r>
        <w:rPr>
          <w:sz w:val="28"/>
          <w:szCs w:val="28"/>
        </w:rPr>
        <w:t xml:space="preserve"> </w:t>
      </w:r>
      <w:r w:rsidRPr="00835932">
        <w:rPr>
          <w:sz w:val="28"/>
          <w:szCs w:val="28"/>
        </w:rPr>
        <w:t>принято</w:t>
      </w:r>
      <w:r>
        <w:rPr>
          <w:sz w:val="28"/>
          <w:szCs w:val="28"/>
        </w:rPr>
        <w:t xml:space="preserve"> </w:t>
      </w:r>
      <w:r w:rsidRPr="00835932">
        <w:rPr>
          <w:sz w:val="28"/>
          <w:szCs w:val="28"/>
        </w:rPr>
        <w:t>называть</w:t>
      </w:r>
      <w:r>
        <w:rPr>
          <w:sz w:val="28"/>
          <w:szCs w:val="28"/>
        </w:rPr>
        <w:t xml:space="preserve"> </w:t>
      </w:r>
      <w:proofErr w:type="spellStart"/>
      <w:r w:rsidRPr="00835932">
        <w:rPr>
          <w:sz w:val="28"/>
          <w:szCs w:val="28"/>
        </w:rPr>
        <w:t>номологическим</w:t>
      </w:r>
      <w:proofErr w:type="spellEnd"/>
      <w:r w:rsidRPr="00835932">
        <w:rPr>
          <w:sz w:val="28"/>
          <w:szCs w:val="28"/>
        </w:rPr>
        <w:t>,</w:t>
      </w:r>
      <w:r>
        <w:rPr>
          <w:sz w:val="28"/>
          <w:szCs w:val="28"/>
        </w:rPr>
        <w:t xml:space="preserve"> </w:t>
      </w:r>
      <w:r w:rsidRPr="00835932">
        <w:rPr>
          <w:sz w:val="28"/>
          <w:szCs w:val="28"/>
        </w:rPr>
        <w:t>или</w:t>
      </w:r>
      <w:r>
        <w:rPr>
          <w:sz w:val="28"/>
          <w:szCs w:val="28"/>
        </w:rPr>
        <w:t xml:space="preserve"> </w:t>
      </w:r>
      <w:r w:rsidRPr="00835932">
        <w:rPr>
          <w:sz w:val="28"/>
          <w:szCs w:val="28"/>
        </w:rPr>
        <w:t>объяснением</w:t>
      </w:r>
      <w:r>
        <w:rPr>
          <w:sz w:val="28"/>
          <w:szCs w:val="28"/>
        </w:rPr>
        <w:t xml:space="preserve"> </w:t>
      </w:r>
      <w:r w:rsidRPr="00835932">
        <w:rPr>
          <w:sz w:val="28"/>
          <w:szCs w:val="28"/>
        </w:rPr>
        <w:t>через</w:t>
      </w:r>
      <w:r>
        <w:rPr>
          <w:sz w:val="28"/>
          <w:szCs w:val="28"/>
        </w:rPr>
        <w:t xml:space="preserve"> </w:t>
      </w:r>
      <w:r w:rsidRPr="00835932">
        <w:rPr>
          <w:sz w:val="28"/>
          <w:szCs w:val="28"/>
        </w:rPr>
        <w:t>охватывающий</w:t>
      </w:r>
      <w:r>
        <w:rPr>
          <w:sz w:val="28"/>
          <w:szCs w:val="28"/>
        </w:rPr>
        <w:t xml:space="preserve"> </w:t>
      </w:r>
      <w:r w:rsidRPr="00835932">
        <w:rPr>
          <w:sz w:val="28"/>
          <w:szCs w:val="28"/>
        </w:rPr>
        <w:t>закон.</w:t>
      </w:r>
      <w:r>
        <w:rPr>
          <w:sz w:val="28"/>
          <w:szCs w:val="28"/>
        </w:rPr>
        <w:t xml:space="preserve"> </w:t>
      </w:r>
      <w:r w:rsidRPr="00835932">
        <w:rPr>
          <w:sz w:val="28"/>
          <w:szCs w:val="28"/>
        </w:rPr>
        <w:t>Объяснение</w:t>
      </w:r>
      <w:r>
        <w:rPr>
          <w:sz w:val="28"/>
          <w:szCs w:val="28"/>
        </w:rPr>
        <w:t xml:space="preserve"> </w:t>
      </w:r>
      <w:r w:rsidRPr="00835932">
        <w:rPr>
          <w:sz w:val="28"/>
          <w:szCs w:val="28"/>
        </w:rPr>
        <w:t>может</w:t>
      </w:r>
      <w:r>
        <w:rPr>
          <w:sz w:val="28"/>
          <w:szCs w:val="28"/>
        </w:rPr>
        <w:t xml:space="preserve"> </w:t>
      </w:r>
      <w:r w:rsidRPr="00835932">
        <w:rPr>
          <w:sz w:val="28"/>
          <w:szCs w:val="28"/>
        </w:rPr>
        <w:t>опираться</w:t>
      </w:r>
      <w:r>
        <w:rPr>
          <w:sz w:val="28"/>
          <w:szCs w:val="28"/>
        </w:rPr>
        <w:t xml:space="preserve"> </w:t>
      </w:r>
      <w:r w:rsidRPr="00835932">
        <w:rPr>
          <w:sz w:val="28"/>
          <w:szCs w:val="28"/>
        </w:rPr>
        <w:t>не</w:t>
      </w:r>
      <w:r>
        <w:rPr>
          <w:sz w:val="28"/>
          <w:szCs w:val="28"/>
        </w:rPr>
        <w:t xml:space="preserve"> </w:t>
      </w:r>
      <w:r w:rsidRPr="00835932">
        <w:rPr>
          <w:sz w:val="28"/>
          <w:szCs w:val="28"/>
        </w:rPr>
        <w:t>только</w:t>
      </w:r>
      <w:r>
        <w:rPr>
          <w:sz w:val="28"/>
          <w:szCs w:val="28"/>
        </w:rPr>
        <w:t xml:space="preserve"> </w:t>
      </w:r>
      <w:r w:rsidRPr="00835932">
        <w:rPr>
          <w:sz w:val="28"/>
          <w:szCs w:val="28"/>
        </w:rPr>
        <w:t>на</w:t>
      </w:r>
      <w:r>
        <w:rPr>
          <w:sz w:val="28"/>
          <w:szCs w:val="28"/>
        </w:rPr>
        <w:t xml:space="preserve"> </w:t>
      </w:r>
      <w:r w:rsidRPr="00835932">
        <w:rPr>
          <w:sz w:val="28"/>
          <w:szCs w:val="28"/>
        </w:rPr>
        <w:t>научный</w:t>
      </w:r>
      <w:r>
        <w:rPr>
          <w:sz w:val="28"/>
          <w:szCs w:val="28"/>
        </w:rPr>
        <w:t xml:space="preserve"> </w:t>
      </w:r>
      <w:r w:rsidRPr="00835932">
        <w:rPr>
          <w:sz w:val="28"/>
          <w:szCs w:val="28"/>
        </w:rPr>
        <w:t>закон,</w:t>
      </w:r>
      <w:r>
        <w:rPr>
          <w:sz w:val="28"/>
          <w:szCs w:val="28"/>
        </w:rPr>
        <w:t xml:space="preserve"> </w:t>
      </w:r>
      <w:r w:rsidRPr="00835932">
        <w:rPr>
          <w:sz w:val="28"/>
          <w:szCs w:val="28"/>
        </w:rPr>
        <w:t>но</w:t>
      </w:r>
      <w:r>
        <w:rPr>
          <w:sz w:val="28"/>
          <w:szCs w:val="28"/>
        </w:rPr>
        <w:t xml:space="preserve"> </w:t>
      </w:r>
      <w:r w:rsidRPr="00835932">
        <w:rPr>
          <w:sz w:val="28"/>
          <w:szCs w:val="28"/>
        </w:rPr>
        <w:t>и</w:t>
      </w:r>
      <w:r>
        <w:rPr>
          <w:sz w:val="28"/>
          <w:szCs w:val="28"/>
        </w:rPr>
        <w:t xml:space="preserve"> </w:t>
      </w:r>
      <w:r w:rsidRPr="00835932">
        <w:rPr>
          <w:sz w:val="28"/>
          <w:szCs w:val="28"/>
        </w:rPr>
        <w:t>на</w:t>
      </w:r>
      <w:r>
        <w:rPr>
          <w:sz w:val="28"/>
          <w:szCs w:val="28"/>
        </w:rPr>
        <w:t xml:space="preserve"> </w:t>
      </w:r>
      <w:r w:rsidRPr="00835932">
        <w:rPr>
          <w:sz w:val="28"/>
          <w:szCs w:val="28"/>
        </w:rPr>
        <w:t>случайное</w:t>
      </w:r>
      <w:r>
        <w:rPr>
          <w:sz w:val="28"/>
          <w:szCs w:val="28"/>
        </w:rPr>
        <w:t xml:space="preserve"> </w:t>
      </w:r>
      <w:r w:rsidRPr="00835932">
        <w:rPr>
          <w:sz w:val="28"/>
          <w:szCs w:val="28"/>
        </w:rPr>
        <w:t>общее</w:t>
      </w:r>
      <w:r>
        <w:rPr>
          <w:sz w:val="28"/>
          <w:szCs w:val="28"/>
        </w:rPr>
        <w:t xml:space="preserve"> </w:t>
      </w:r>
      <w:r w:rsidRPr="00835932">
        <w:rPr>
          <w:sz w:val="28"/>
          <w:szCs w:val="28"/>
        </w:rPr>
        <w:t>положение,</w:t>
      </w:r>
      <w:r>
        <w:rPr>
          <w:sz w:val="28"/>
          <w:szCs w:val="28"/>
        </w:rPr>
        <w:t xml:space="preserve"> </w:t>
      </w:r>
      <w:r w:rsidRPr="00835932">
        <w:rPr>
          <w:sz w:val="28"/>
          <w:szCs w:val="28"/>
        </w:rPr>
        <w:t>а</w:t>
      </w:r>
      <w:r>
        <w:rPr>
          <w:sz w:val="28"/>
          <w:szCs w:val="28"/>
        </w:rPr>
        <w:t xml:space="preserve"> </w:t>
      </w:r>
      <w:r w:rsidRPr="00835932">
        <w:rPr>
          <w:sz w:val="28"/>
          <w:szCs w:val="28"/>
        </w:rPr>
        <w:t>также</w:t>
      </w:r>
      <w:r>
        <w:rPr>
          <w:sz w:val="28"/>
          <w:szCs w:val="28"/>
        </w:rPr>
        <w:t xml:space="preserve"> </w:t>
      </w:r>
      <w:r w:rsidRPr="00835932">
        <w:rPr>
          <w:sz w:val="28"/>
          <w:szCs w:val="28"/>
        </w:rPr>
        <w:t>на</w:t>
      </w:r>
      <w:r>
        <w:rPr>
          <w:sz w:val="28"/>
          <w:szCs w:val="28"/>
        </w:rPr>
        <w:t xml:space="preserve"> </w:t>
      </w:r>
      <w:r w:rsidRPr="00835932">
        <w:rPr>
          <w:sz w:val="28"/>
          <w:szCs w:val="28"/>
        </w:rPr>
        <w:t>утверждение</w:t>
      </w:r>
      <w:r>
        <w:rPr>
          <w:sz w:val="28"/>
          <w:szCs w:val="28"/>
        </w:rPr>
        <w:t xml:space="preserve"> </w:t>
      </w:r>
      <w:r w:rsidRPr="00835932">
        <w:rPr>
          <w:sz w:val="28"/>
          <w:szCs w:val="28"/>
        </w:rPr>
        <w:t>о</w:t>
      </w:r>
      <w:r>
        <w:rPr>
          <w:sz w:val="28"/>
          <w:szCs w:val="28"/>
        </w:rPr>
        <w:t xml:space="preserve"> </w:t>
      </w:r>
      <w:r w:rsidRPr="00835932">
        <w:rPr>
          <w:sz w:val="28"/>
          <w:szCs w:val="28"/>
        </w:rPr>
        <w:t>каузальной</w:t>
      </w:r>
      <w:r>
        <w:rPr>
          <w:sz w:val="28"/>
          <w:szCs w:val="28"/>
        </w:rPr>
        <w:t xml:space="preserve"> </w:t>
      </w:r>
      <w:r w:rsidRPr="00835932">
        <w:rPr>
          <w:sz w:val="28"/>
          <w:szCs w:val="28"/>
        </w:rPr>
        <w:t>связи.</w:t>
      </w:r>
      <w:r>
        <w:rPr>
          <w:sz w:val="28"/>
          <w:szCs w:val="28"/>
        </w:rPr>
        <w:t xml:space="preserve"> </w:t>
      </w:r>
      <w:r w:rsidRPr="00835932">
        <w:rPr>
          <w:sz w:val="28"/>
          <w:szCs w:val="28"/>
        </w:rPr>
        <w:t>Однако</w:t>
      </w:r>
      <w:r>
        <w:rPr>
          <w:sz w:val="28"/>
          <w:szCs w:val="28"/>
        </w:rPr>
        <w:t xml:space="preserve"> </w:t>
      </w:r>
      <w:r w:rsidRPr="00835932">
        <w:rPr>
          <w:sz w:val="28"/>
          <w:szCs w:val="28"/>
        </w:rPr>
        <w:t>в</w:t>
      </w:r>
      <w:r>
        <w:rPr>
          <w:sz w:val="28"/>
          <w:szCs w:val="28"/>
        </w:rPr>
        <w:t xml:space="preserve"> </w:t>
      </w:r>
      <w:r w:rsidRPr="00835932">
        <w:rPr>
          <w:sz w:val="28"/>
          <w:szCs w:val="28"/>
        </w:rPr>
        <w:t>первом</w:t>
      </w:r>
      <w:r>
        <w:rPr>
          <w:sz w:val="28"/>
          <w:szCs w:val="28"/>
        </w:rPr>
        <w:t xml:space="preserve"> </w:t>
      </w:r>
      <w:r w:rsidRPr="00835932">
        <w:rPr>
          <w:sz w:val="28"/>
          <w:szCs w:val="28"/>
        </w:rPr>
        <w:t>случае</w:t>
      </w:r>
      <w:r>
        <w:rPr>
          <w:sz w:val="28"/>
          <w:szCs w:val="28"/>
        </w:rPr>
        <w:t xml:space="preserve"> </w:t>
      </w:r>
      <w:r w:rsidRPr="00835932">
        <w:rPr>
          <w:sz w:val="28"/>
          <w:szCs w:val="28"/>
        </w:rPr>
        <w:t>оно</w:t>
      </w:r>
      <w:r>
        <w:rPr>
          <w:sz w:val="28"/>
          <w:szCs w:val="28"/>
        </w:rPr>
        <w:t xml:space="preserve"> </w:t>
      </w:r>
      <w:r w:rsidRPr="00835932">
        <w:rPr>
          <w:sz w:val="28"/>
          <w:szCs w:val="28"/>
        </w:rPr>
        <w:t>имеет</w:t>
      </w:r>
      <w:r>
        <w:rPr>
          <w:sz w:val="28"/>
          <w:szCs w:val="28"/>
        </w:rPr>
        <w:t xml:space="preserve"> </w:t>
      </w:r>
      <w:r w:rsidRPr="00835932">
        <w:rPr>
          <w:sz w:val="28"/>
          <w:szCs w:val="28"/>
        </w:rPr>
        <w:t>известное</w:t>
      </w:r>
      <w:r>
        <w:rPr>
          <w:sz w:val="28"/>
          <w:szCs w:val="28"/>
        </w:rPr>
        <w:t xml:space="preserve"> </w:t>
      </w:r>
      <w:r w:rsidRPr="00835932">
        <w:rPr>
          <w:sz w:val="28"/>
          <w:szCs w:val="28"/>
        </w:rPr>
        <w:t>преимущество</w:t>
      </w:r>
      <w:r>
        <w:rPr>
          <w:sz w:val="28"/>
          <w:szCs w:val="28"/>
        </w:rPr>
        <w:t xml:space="preserve"> </w:t>
      </w:r>
      <w:r w:rsidRPr="00835932">
        <w:rPr>
          <w:sz w:val="28"/>
          <w:szCs w:val="28"/>
        </w:rPr>
        <w:t>перед</w:t>
      </w:r>
      <w:r>
        <w:rPr>
          <w:sz w:val="28"/>
          <w:szCs w:val="28"/>
        </w:rPr>
        <w:t xml:space="preserve"> </w:t>
      </w:r>
      <w:r w:rsidRPr="00835932">
        <w:rPr>
          <w:sz w:val="28"/>
          <w:szCs w:val="28"/>
        </w:rPr>
        <w:t>другими</w:t>
      </w:r>
      <w:r>
        <w:rPr>
          <w:sz w:val="28"/>
          <w:szCs w:val="28"/>
        </w:rPr>
        <w:t xml:space="preserve"> </w:t>
      </w:r>
      <w:r w:rsidRPr="00835932">
        <w:rPr>
          <w:sz w:val="28"/>
          <w:szCs w:val="28"/>
        </w:rPr>
        <w:t>типами</w:t>
      </w:r>
      <w:r>
        <w:rPr>
          <w:sz w:val="28"/>
          <w:szCs w:val="28"/>
        </w:rPr>
        <w:t xml:space="preserve"> </w:t>
      </w:r>
      <w:r w:rsidRPr="00835932">
        <w:rPr>
          <w:sz w:val="28"/>
          <w:szCs w:val="28"/>
        </w:rPr>
        <w:t>объяснения,</w:t>
      </w:r>
      <w:r>
        <w:rPr>
          <w:sz w:val="28"/>
          <w:szCs w:val="28"/>
        </w:rPr>
        <w:t xml:space="preserve"> </w:t>
      </w:r>
      <w:r w:rsidRPr="00835932">
        <w:rPr>
          <w:sz w:val="28"/>
          <w:szCs w:val="28"/>
        </w:rPr>
        <w:t>поскольку</w:t>
      </w:r>
      <w:r>
        <w:rPr>
          <w:sz w:val="28"/>
          <w:szCs w:val="28"/>
        </w:rPr>
        <w:t xml:space="preserve"> </w:t>
      </w:r>
      <w:r w:rsidRPr="00835932">
        <w:rPr>
          <w:sz w:val="28"/>
          <w:szCs w:val="28"/>
        </w:rPr>
        <w:t>придает</w:t>
      </w:r>
      <w:r>
        <w:rPr>
          <w:sz w:val="28"/>
          <w:szCs w:val="28"/>
        </w:rPr>
        <w:t xml:space="preserve"> </w:t>
      </w:r>
      <w:r w:rsidRPr="00835932">
        <w:rPr>
          <w:sz w:val="28"/>
          <w:szCs w:val="28"/>
        </w:rPr>
        <w:t>объясняемому</w:t>
      </w:r>
      <w:r>
        <w:rPr>
          <w:sz w:val="28"/>
          <w:szCs w:val="28"/>
        </w:rPr>
        <w:t xml:space="preserve"> </w:t>
      </w:r>
      <w:r w:rsidRPr="00835932">
        <w:rPr>
          <w:sz w:val="28"/>
          <w:szCs w:val="28"/>
        </w:rPr>
        <w:t>явлению</w:t>
      </w:r>
      <w:r>
        <w:rPr>
          <w:sz w:val="28"/>
          <w:szCs w:val="28"/>
        </w:rPr>
        <w:t xml:space="preserve"> </w:t>
      </w:r>
      <w:r w:rsidRPr="00835932">
        <w:rPr>
          <w:sz w:val="28"/>
          <w:szCs w:val="28"/>
        </w:rPr>
        <w:t>необходимый</w:t>
      </w:r>
      <w:r>
        <w:rPr>
          <w:sz w:val="28"/>
          <w:szCs w:val="28"/>
        </w:rPr>
        <w:t xml:space="preserve"> </w:t>
      </w:r>
      <w:r w:rsidRPr="00835932">
        <w:rPr>
          <w:sz w:val="28"/>
          <w:szCs w:val="28"/>
        </w:rPr>
        <w:t>характер.</w:t>
      </w:r>
    </w:p>
    <w:p w:rsidR="00E91184" w:rsidRPr="00835932" w:rsidRDefault="00E91184" w:rsidP="00E91184">
      <w:pPr>
        <w:pStyle w:val="Bodytext80"/>
        <w:shd w:val="clear" w:color="auto" w:fill="auto"/>
        <w:spacing w:before="0" w:line="360" w:lineRule="auto"/>
        <w:rPr>
          <w:sz w:val="28"/>
          <w:szCs w:val="28"/>
        </w:rPr>
      </w:pPr>
    </w:p>
    <w:p w:rsidR="00E91184" w:rsidRDefault="00E91184" w:rsidP="00E91184">
      <w:pPr>
        <w:pStyle w:val="Bodytext131"/>
        <w:shd w:val="clear" w:color="auto" w:fill="auto"/>
        <w:spacing w:before="0" w:after="0" w:line="360" w:lineRule="auto"/>
        <w:jc w:val="both"/>
        <w:rPr>
          <w:sz w:val="28"/>
          <w:szCs w:val="28"/>
        </w:rPr>
      </w:pPr>
    </w:p>
    <w:p w:rsidR="00E91184" w:rsidRPr="00835932" w:rsidRDefault="00E91184" w:rsidP="00E91184">
      <w:pPr>
        <w:pStyle w:val="Bodytext131"/>
        <w:shd w:val="clear" w:color="auto" w:fill="auto"/>
        <w:spacing w:before="0" w:after="0" w:line="360" w:lineRule="auto"/>
        <w:jc w:val="both"/>
        <w:rPr>
          <w:sz w:val="28"/>
          <w:szCs w:val="28"/>
        </w:rPr>
      </w:pPr>
      <w:r w:rsidRPr="00835932">
        <w:rPr>
          <w:sz w:val="28"/>
          <w:szCs w:val="28"/>
        </w:rPr>
        <w:t>Литература</w:t>
      </w:r>
    </w:p>
    <w:p w:rsidR="00E91184" w:rsidRPr="00835932" w:rsidRDefault="00E91184" w:rsidP="00E91184">
      <w:pPr>
        <w:pStyle w:val="Bodytext80"/>
        <w:numPr>
          <w:ilvl w:val="2"/>
          <w:numId w:val="4"/>
        </w:numPr>
        <w:shd w:val="clear" w:color="auto" w:fill="auto"/>
        <w:tabs>
          <w:tab w:val="left" w:pos="750"/>
        </w:tabs>
        <w:spacing w:before="0" w:line="360" w:lineRule="auto"/>
        <w:rPr>
          <w:sz w:val="28"/>
          <w:szCs w:val="28"/>
        </w:rPr>
      </w:pPr>
      <w:r w:rsidRPr="00835932">
        <w:rPr>
          <w:rStyle w:val="Bodytext8Italic"/>
          <w:sz w:val="28"/>
          <w:szCs w:val="28"/>
        </w:rPr>
        <w:t>Берков</w:t>
      </w:r>
      <w:r>
        <w:rPr>
          <w:rStyle w:val="Bodytext8Italic"/>
          <w:sz w:val="28"/>
          <w:szCs w:val="28"/>
        </w:rPr>
        <w:t xml:space="preserve"> </w:t>
      </w:r>
      <w:r w:rsidRPr="00835932">
        <w:rPr>
          <w:rStyle w:val="Bodytext8Italic"/>
          <w:sz w:val="28"/>
          <w:szCs w:val="28"/>
        </w:rPr>
        <w:t>В.</w:t>
      </w:r>
      <w:r>
        <w:rPr>
          <w:rStyle w:val="Bodytext8Italic"/>
          <w:sz w:val="28"/>
          <w:szCs w:val="28"/>
        </w:rPr>
        <w:t xml:space="preserve"> </w:t>
      </w:r>
      <w:r w:rsidRPr="00835932">
        <w:rPr>
          <w:rStyle w:val="Bodytext8Italic"/>
          <w:sz w:val="28"/>
          <w:szCs w:val="28"/>
        </w:rPr>
        <w:t>Ф.</w:t>
      </w:r>
      <w:r>
        <w:rPr>
          <w:sz w:val="28"/>
          <w:szCs w:val="28"/>
        </w:rPr>
        <w:t xml:space="preserve"> </w:t>
      </w:r>
      <w:r w:rsidRPr="00835932">
        <w:rPr>
          <w:sz w:val="28"/>
          <w:szCs w:val="28"/>
        </w:rPr>
        <w:t>Философия</w:t>
      </w:r>
      <w:r>
        <w:rPr>
          <w:sz w:val="28"/>
          <w:szCs w:val="28"/>
        </w:rPr>
        <w:t xml:space="preserve"> </w:t>
      </w:r>
      <w:r w:rsidRPr="00835932">
        <w:rPr>
          <w:sz w:val="28"/>
          <w:szCs w:val="28"/>
        </w:rPr>
        <w:t>и</w:t>
      </w:r>
      <w:r>
        <w:rPr>
          <w:sz w:val="28"/>
          <w:szCs w:val="28"/>
        </w:rPr>
        <w:t xml:space="preserve"> </w:t>
      </w:r>
      <w:r w:rsidRPr="00835932">
        <w:rPr>
          <w:sz w:val="28"/>
          <w:szCs w:val="28"/>
        </w:rPr>
        <w:t>методология</w:t>
      </w:r>
      <w:r>
        <w:rPr>
          <w:sz w:val="28"/>
          <w:szCs w:val="28"/>
        </w:rPr>
        <w:t xml:space="preserve"> </w:t>
      </w:r>
      <w:r w:rsidRPr="00835932">
        <w:rPr>
          <w:sz w:val="28"/>
          <w:szCs w:val="28"/>
        </w:rPr>
        <w:t>науки.</w:t>
      </w:r>
      <w:r>
        <w:rPr>
          <w:sz w:val="28"/>
          <w:szCs w:val="28"/>
        </w:rPr>
        <w:t xml:space="preserve"> </w:t>
      </w:r>
      <w:r w:rsidRPr="00835932">
        <w:rPr>
          <w:sz w:val="28"/>
          <w:szCs w:val="28"/>
        </w:rPr>
        <w:t>—</w:t>
      </w:r>
      <w:r>
        <w:rPr>
          <w:sz w:val="28"/>
          <w:szCs w:val="28"/>
        </w:rPr>
        <w:t xml:space="preserve"> </w:t>
      </w:r>
      <w:r w:rsidRPr="00835932">
        <w:rPr>
          <w:sz w:val="28"/>
          <w:szCs w:val="28"/>
        </w:rPr>
        <w:t>М.,</w:t>
      </w:r>
      <w:r>
        <w:rPr>
          <w:sz w:val="28"/>
          <w:szCs w:val="28"/>
        </w:rPr>
        <w:t xml:space="preserve"> </w:t>
      </w:r>
      <w:r w:rsidRPr="00835932">
        <w:rPr>
          <w:sz w:val="28"/>
          <w:szCs w:val="28"/>
        </w:rPr>
        <w:t>2004.</w:t>
      </w:r>
    </w:p>
    <w:p w:rsidR="00E91184" w:rsidRPr="00835932" w:rsidRDefault="00E91184" w:rsidP="00E91184">
      <w:pPr>
        <w:pStyle w:val="Bodytext80"/>
        <w:numPr>
          <w:ilvl w:val="2"/>
          <w:numId w:val="4"/>
        </w:numPr>
        <w:shd w:val="clear" w:color="auto" w:fill="auto"/>
        <w:tabs>
          <w:tab w:val="left" w:pos="815"/>
        </w:tabs>
        <w:spacing w:before="0" w:line="360" w:lineRule="auto"/>
        <w:rPr>
          <w:sz w:val="28"/>
          <w:szCs w:val="28"/>
        </w:rPr>
      </w:pPr>
      <w:r w:rsidRPr="00835932">
        <w:rPr>
          <w:sz w:val="28"/>
          <w:szCs w:val="28"/>
        </w:rPr>
        <w:t>Всемирная</w:t>
      </w:r>
      <w:r>
        <w:rPr>
          <w:sz w:val="28"/>
          <w:szCs w:val="28"/>
        </w:rPr>
        <w:t xml:space="preserve"> </w:t>
      </w:r>
      <w:r w:rsidRPr="00835932">
        <w:rPr>
          <w:sz w:val="28"/>
          <w:szCs w:val="28"/>
        </w:rPr>
        <w:t>энциклопедия.</w:t>
      </w:r>
      <w:r>
        <w:rPr>
          <w:sz w:val="28"/>
          <w:szCs w:val="28"/>
        </w:rPr>
        <w:t xml:space="preserve"> </w:t>
      </w:r>
      <w:r w:rsidRPr="00835932">
        <w:rPr>
          <w:sz w:val="28"/>
          <w:szCs w:val="28"/>
        </w:rPr>
        <w:t>Философия</w:t>
      </w:r>
      <w:proofErr w:type="gramStart"/>
      <w:r>
        <w:rPr>
          <w:sz w:val="28"/>
          <w:szCs w:val="28"/>
        </w:rPr>
        <w:t xml:space="preserve"> </w:t>
      </w:r>
      <w:r w:rsidRPr="00835932">
        <w:rPr>
          <w:sz w:val="28"/>
          <w:szCs w:val="28"/>
        </w:rPr>
        <w:t>/</w:t>
      </w:r>
      <w:r>
        <w:rPr>
          <w:sz w:val="28"/>
          <w:szCs w:val="28"/>
        </w:rPr>
        <w:t xml:space="preserve"> </w:t>
      </w:r>
      <w:r w:rsidRPr="00835932">
        <w:rPr>
          <w:sz w:val="28"/>
          <w:szCs w:val="28"/>
        </w:rPr>
        <w:t>Г</w:t>
      </w:r>
      <w:proofErr w:type="gramEnd"/>
      <w:r w:rsidRPr="00835932">
        <w:rPr>
          <w:sz w:val="28"/>
          <w:szCs w:val="28"/>
        </w:rPr>
        <w:t>л.</w:t>
      </w:r>
      <w:r>
        <w:rPr>
          <w:sz w:val="28"/>
          <w:szCs w:val="28"/>
        </w:rPr>
        <w:t xml:space="preserve"> </w:t>
      </w:r>
      <w:r w:rsidRPr="00835932">
        <w:rPr>
          <w:sz w:val="28"/>
          <w:szCs w:val="28"/>
        </w:rPr>
        <w:t>науч.</w:t>
      </w:r>
      <w:r>
        <w:rPr>
          <w:sz w:val="28"/>
          <w:szCs w:val="28"/>
        </w:rPr>
        <w:t xml:space="preserve"> </w:t>
      </w:r>
      <w:r w:rsidRPr="00835932">
        <w:rPr>
          <w:sz w:val="28"/>
          <w:szCs w:val="28"/>
        </w:rPr>
        <w:t>ред.</w:t>
      </w:r>
      <w:r>
        <w:rPr>
          <w:sz w:val="28"/>
          <w:szCs w:val="28"/>
        </w:rPr>
        <w:t xml:space="preserve"> </w:t>
      </w:r>
      <w:r w:rsidRPr="00835932">
        <w:rPr>
          <w:sz w:val="28"/>
          <w:szCs w:val="28"/>
        </w:rPr>
        <w:t>и</w:t>
      </w:r>
      <w:r>
        <w:rPr>
          <w:sz w:val="28"/>
          <w:szCs w:val="28"/>
        </w:rPr>
        <w:t xml:space="preserve"> </w:t>
      </w:r>
      <w:r w:rsidRPr="00835932">
        <w:rPr>
          <w:sz w:val="28"/>
          <w:szCs w:val="28"/>
        </w:rPr>
        <w:t>сост.</w:t>
      </w:r>
      <w:r>
        <w:rPr>
          <w:sz w:val="28"/>
          <w:szCs w:val="28"/>
        </w:rPr>
        <w:t xml:space="preserve"> </w:t>
      </w:r>
      <w:r w:rsidRPr="00835932">
        <w:rPr>
          <w:sz w:val="28"/>
          <w:szCs w:val="28"/>
        </w:rPr>
        <w:t>А.</w:t>
      </w:r>
      <w:r>
        <w:rPr>
          <w:sz w:val="28"/>
          <w:szCs w:val="28"/>
        </w:rPr>
        <w:t xml:space="preserve"> </w:t>
      </w:r>
      <w:r w:rsidRPr="00835932">
        <w:rPr>
          <w:sz w:val="28"/>
          <w:szCs w:val="28"/>
        </w:rPr>
        <w:t>А.</w:t>
      </w:r>
      <w:r>
        <w:rPr>
          <w:sz w:val="28"/>
          <w:szCs w:val="28"/>
        </w:rPr>
        <w:t xml:space="preserve"> </w:t>
      </w:r>
      <w:proofErr w:type="spellStart"/>
      <w:r w:rsidRPr="00835932">
        <w:rPr>
          <w:sz w:val="28"/>
          <w:szCs w:val="28"/>
        </w:rPr>
        <w:t>Грицианов</w:t>
      </w:r>
      <w:proofErr w:type="spellEnd"/>
      <w:r w:rsidRPr="00835932">
        <w:rPr>
          <w:sz w:val="28"/>
          <w:szCs w:val="28"/>
        </w:rPr>
        <w:t>.</w:t>
      </w:r>
      <w:r>
        <w:rPr>
          <w:sz w:val="28"/>
          <w:szCs w:val="28"/>
        </w:rPr>
        <w:t xml:space="preserve"> </w:t>
      </w:r>
      <w:r w:rsidRPr="00835932">
        <w:rPr>
          <w:sz w:val="28"/>
          <w:szCs w:val="28"/>
        </w:rPr>
        <w:t>—</w:t>
      </w:r>
      <w:r>
        <w:rPr>
          <w:sz w:val="28"/>
          <w:szCs w:val="28"/>
        </w:rPr>
        <w:t xml:space="preserve"> </w:t>
      </w:r>
      <w:r w:rsidRPr="00835932">
        <w:rPr>
          <w:sz w:val="28"/>
          <w:szCs w:val="28"/>
        </w:rPr>
        <w:t>М.;</w:t>
      </w:r>
      <w:r>
        <w:rPr>
          <w:sz w:val="28"/>
          <w:szCs w:val="28"/>
        </w:rPr>
        <w:t xml:space="preserve"> </w:t>
      </w:r>
      <w:r w:rsidRPr="00835932">
        <w:rPr>
          <w:sz w:val="28"/>
          <w:szCs w:val="28"/>
        </w:rPr>
        <w:t>Минск,</w:t>
      </w:r>
      <w:r>
        <w:rPr>
          <w:sz w:val="28"/>
          <w:szCs w:val="28"/>
        </w:rPr>
        <w:t xml:space="preserve"> </w:t>
      </w:r>
      <w:r w:rsidRPr="00835932">
        <w:rPr>
          <w:sz w:val="28"/>
          <w:szCs w:val="28"/>
        </w:rPr>
        <w:t>2001.</w:t>
      </w:r>
    </w:p>
    <w:p w:rsidR="00E91184" w:rsidRPr="00835932" w:rsidRDefault="00E91184" w:rsidP="00E91184">
      <w:pPr>
        <w:pStyle w:val="Bodytext80"/>
        <w:numPr>
          <w:ilvl w:val="2"/>
          <w:numId w:val="4"/>
        </w:numPr>
        <w:shd w:val="clear" w:color="auto" w:fill="auto"/>
        <w:tabs>
          <w:tab w:val="left" w:pos="821"/>
        </w:tabs>
        <w:spacing w:before="0" w:line="360" w:lineRule="auto"/>
        <w:rPr>
          <w:sz w:val="28"/>
          <w:szCs w:val="28"/>
        </w:rPr>
      </w:pPr>
      <w:r w:rsidRPr="00835932">
        <w:rPr>
          <w:rStyle w:val="Bodytext8Italic"/>
          <w:sz w:val="28"/>
          <w:szCs w:val="28"/>
        </w:rPr>
        <w:t>Горский</w:t>
      </w:r>
      <w:r>
        <w:rPr>
          <w:rStyle w:val="Bodytext8Italic"/>
          <w:sz w:val="28"/>
          <w:szCs w:val="28"/>
        </w:rPr>
        <w:t xml:space="preserve"> </w:t>
      </w:r>
      <w:r w:rsidRPr="00835932">
        <w:rPr>
          <w:rStyle w:val="Bodytext8Italic"/>
          <w:sz w:val="28"/>
          <w:szCs w:val="28"/>
        </w:rPr>
        <w:t>Д.</w:t>
      </w:r>
      <w:r>
        <w:rPr>
          <w:rStyle w:val="Bodytext8Italic"/>
          <w:sz w:val="28"/>
          <w:szCs w:val="28"/>
        </w:rPr>
        <w:t xml:space="preserve"> </w:t>
      </w:r>
      <w:r w:rsidRPr="00835932">
        <w:rPr>
          <w:rStyle w:val="Bodytext8Italic"/>
          <w:sz w:val="28"/>
          <w:szCs w:val="28"/>
        </w:rPr>
        <w:t>П.,</w:t>
      </w:r>
      <w:r>
        <w:rPr>
          <w:rStyle w:val="Bodytext8Italic"/>
          <w:sz w:val="28"/>
          <w:szCs w:val="28"/>
        </w:rPr>
        <w:t xml:space="preserve"> </w:t>
      </w:r>
      <w:r w:rsidRPr="00835932">
        <w:rPr>
          <w:rStyle w:val="Bodytext8Italic"/>
          <w:sz w:val="28"/>
          <w:szCs w:val="28"/>
        </w:rPr>
        <w:t>Ивин</w:t>
      </w:r>
      <w:r>
        <w:rPr>
          <w:rStyle w:val="Bodytext8Italic"/>
          <w:sz w:val="28"/>
          <w:szCs w:val="28"/>
        </w:rPr>
        <w:t xml:space="preserve"> </w:t>
      </w:r>
      <w:r w:rsidRPr="00835932">
        <w:rPr>
          <w:rStyle w:val="Bodytext8Italic"/>
          <w:sz w:val="28"/>
          <w:szCs w:val="28"/>
        </w:rPr>
        <w:t>А.</w:t>
      </w:r>
      <w:r>
        <w:rPr>
          <w:rStyle w:val="Bodytext8Italic"/>
          <w:sz w:val="28"/>
          <w:szCs w:val="28"/>
        </w:rPr>
        <w:t xml:space="preserve"> </w:t>
      </w:r>
      <w:r w:rsidRPr="00835932">
        <w:rPr>
          <w:rStyle w:val="Bodytext8Italic5"/>
          <w:sz w:val="28"/>
          <w:szCs w:val="28"/>
        </w:rPr>
        <w:t>А</w:t>
      </w:r>
      <w:r>
        <w:rPr>
          <w:rStyle w:val="Bodytext8Italic5"/>
          <w:sz w:val="28"/>
          <w:szCs w:val="28"/>
        </w:rPr>
        <w:t xml:space="preserve">., </w:t>
      </w:r>
      <w:r w:rsidRPr="00835932">
        <w:rPr>
          <w:rStyle w:val="Bodytext8Italic5"/>
          <w:sz w:val="28"/>
          <w:szCs w:val="28"/>
        </w:rPr>
        <w:t>Никифоров</w:t>
      </w:r>
      <w:r>
        <w:rPr>
          <w:rStyle w:val="Bodytext8Italic5"/>
          <w:sz w:val="28"/>
          <w:szCs w:val="28"/>
        </w:rPr>
        <w:t xml:space="preserve"> </w:t>
      </w:r>
      <w:r w:rsidRPr="00835932">
        <w:rPr>
          <w:rStyle w:val="Bodytext8Italic5"/>
          <w:sz w:val="28"/>
          <w:szCs w:val="28"/>
          <w:lang w:val="en-US"/>
        </w:rPr>
        <w:t>A</w:t>
      </w:r>
      <w:r w:rsidRPr="00835932">
        <w:rPr>
          <w:rStyle w:val="Bodytext8Italic5"/>
          <w:sz w:val="28"/>
          <w:szCs w:val="28"/>
        </w:rPr>
        <w:t>.</w:t>
      </w:r>
      <w:r>
        <w:rPr>
          <w:rStyle w:val="Bodytext8Italic5"/>
          <w:sz w:val="28"/>
          <w:szCs w:val="28"/>
        </w:rPr>
        <w:t xml:space="preserve"> </w:t>
      </w:r>
      <w:r w:rsidRPr="00835932">
        <w:rPr>
          <w:rStyle w:val="Bodytext8Italic5"/>
          <w:sz w:val="28"/>
          <w:szCs w:val="28"/>
        </w:rPr>
        <w:t>Л.</w:t>
      </w:r>
      <w:r>
        <w:rPr>
          <w:sz w:val="28"/>
          <w:szCs w:val="28"/>
        </w:rPr>
        <w:t xml:space="preserve"> </w:t>
      </w:r>
      <w:r w:rsidRPr="00835932">
        <w:rPr>
          <w:sz w:val="28"/>
          <w:szCs w:val="28"/>
        </w:rPr>
        <w:t>Краткий</w:t>
      </w:r>
      <w:r>
        <w:rPr>
          <w:sz w:val="28"/>
          <w:szCs w:val="28"/>
        </w:rPr>
        <w:t xml:space="preserve"> </w:t>
      </w:r>
      <w:r w:rsidRPr="00835932">
        <w:rPr>
          <w:sz w:val="28"/>
          <w:szCs w:val="28"/>
        </w:rPr>
        <w:t>словарь</w:t>
      </w:r>
      <w:r>
        <w:rPr>
          <w:sz w:val="28"/>
          <w:szCs w:val="28"/>
        </w:rPr>
        <w:t xml:space="preserve"> </w:t>
      </w:r>
      <w:r w:rsidRPr="00835932">
        <w:rPr>
          <w:sz w:val="28"/>
          <w:szCs w:val="28"/>
        </w:rPr>
        <w:t>по</w:t>
      </w:r>
      <w:r>
        <w:rPr>
          <w:sz w:val="28"/>
          <w:szCs w:val="28"/>
        </w:rPr>
        <w:t xml:space="preserve"> </w:t>
      </w:r>
      <w:r w:rsidRPr="00835932">
        <w:rPr>
          <w:sz w:val="28"/>
          <w:szCs w:val="28"/>
        </w:rPr>
        <w:t>логике</w:t>
      </w:r>
      <w:r>
        <w:rPr>
          <w:sz w:val="28"/>
          <w:szCs w:val="28"/>
        </w:rPr>
        <w:t xml:space="preserve"> </w:t>
      </w:r>
      <w:r w:rsidRPr="00835932">
        <w:rPr>
          <w:sz w:val="28"/>
          <w:szCs w:val="28"/>
        </w:rPr>
        <w:t>/</w:t>
      </w:r>
      <w:r>
        <w:rPr>
          <w:sz w:val="28"/>
          <w:szCs w:val="28"/>
        </w:rPr>
        <w:t xml:space="preserve"> </w:t>
      </w:r>
      <w:r w:rsidRPr="00835932">
        <w:rPr>
          <w:sz w:val="28"/>
          <w:szCs w:val="28"/>
        </w:rPr>
        <w:t>Под</w:t>
      </w:r>
      <w:r>
        <w:rPr>
          <w:sz w:val="28"/>
          <w:szCs w:val="28"/>
        </w:rPr>
        <w:t xml:space="preserve"> </w:t>
      </w:r>
      <w:r w:rsidRPr="00835932">
        <w:rPr>
          <w:sz w:val="28"/>
          <w:szCs w:val="28"/>
        </w:rPr>
        <w:t>ред.</w:t>
      </w:r>
      <w:r>
        <w:rPr>
          <w:sz w:val="28"/>
          <w:szCs w:val="28"/>
        </w:rPr>
        <w:t xml:space="preserve"> </w:t>
      </w:r>
      <w:r w:rsidRPr="00835932">
        <w:rPr>
          <w:sz w:val="28"/>
          <w:szCs w:val="28"/>
        </w:rPr>
        <w:t>Д.</w:t>
      </w:r>
      <w:r>
        <w:rPr>
          <w:sz w:val="28"/>
          <w:szCs w:val="28"/>
        </w:rPr>
        <w:t xml:space="preserve"> </w:t>
      </w:r>
      <w:r w:rsidRPr="00835932">
        <w:rPr>
          <w:sz w:val="28"/>
          <w:szCs w:val="28"/>
        </w:rPr>
        <w:t>П.</w:t>
      </w:r>
      <w:r>
        <w:rPr>
          <w:sz w:val="28"/>
          <w:szCs w:val="28"/>
        </w:rPr>
        <w:t xml:space="preserve"> </w:t>
      </w:r>
      <w:r w:rsidRPr="00835932">
        <w:rPr>
          <w:sz w:val="28"/>
          <w:szCs w:val="28"/>
        </w:rPr>
        <w:t>Горского.</w:t>
      </w:r>
      <w:r>
        <w:rPr>
          <w:sz w:val="28"/>
          <w:szCs w:val="28"/>
        </w:rPr>
        <w:t xml:space="preserve"> </w:t>
      </w:r>
      <w:r w:rsidRPr="00835932">
        <w:rPr>
          <w:sz w:val="28"/>
          <w:szCs w:val="28"/>
        </w:rPr>
        <w:t>—</w:t>
      </w:r>
      <w:r>
        <w:rPr>
          <w:sz w:val="28"/>
          <w:szCs w:val="28"/>
        </w:rPr>
        <w:t xml:space="preserve"> </w:t>
      </w:r>
      <w:r w:rsidRPr="00835932">
        <w:rPr>
          <w:sz w:val="28"/>
          <w:szCs w:val="28"/>
        </w:rPr>
        <w:t>М.,</w:t>
      </w:r>
      <w:r>
        <w:rPr>
          <w:sz w:val="28"/>
          <w:szCs w:val="28"/>
        </w:rPr>
        <w:t xml:space="preserve"> </w:t>
      </w:r>
      <w:r w:rsidRPr="00835932">
        <w:rPr>
          <w:sz w:val="28"/>
          <w:szCs w:val="28"/>
        </w:rPr>
        <w:t>1991.</w:t>
      </w:r>
    </w:p>
    <w:p w:rsidR="00E91184" w:rsidRPr="00835932" w:rsidRDefault="00E91184" w:rsidP="00E91184">
      <w:pPr>
        <w:pStyle w:val="Bodytext80"/>
        <w:numPr>
          <w:ilvl w:val="2"/>
          <w:numId w:val="4"/>
        </w:numPr>
        <w:shd w:val="clear" w:color="auto" w:fill="auto"/>
        <w:tabs>
          <w:tab w:val="left" w:pos="788"/>
        </w:tabs>
        <w:spacing w:before="0" w:line="360" w:lineRule="auto"/>
        <w:rPr>
          <w:sz w:val="28"/>
          <w:szCs w:val="28"/>
        </w:rPr>
      </w:pPr>
      <w:r w:rsidRPr="00835932">
        <w:rPr>
          <w:rStyle w:val="Bodytext8Italic"/>
          <w:sz w:val="28"/>
          <w:szCs w:val="28"/>
        </w:rPr>
        <w:t>Ивин</w:t>
      </w:r>
      <w:r>
        <w:rPr>
          <w:rStyle w:val="Bodytext8Italic"/>
          <w:sz w:val="28"/>
          <w:szCs w:val="28"/>
        </w:rPr>
        <w:t xml:space="preserve"> </w:t>
      </w:r>
      <w:r w:rsidRPr="00835932">
        <w:rPr>
          <w:rStyle w:val="Bodytext8Italic"/>
          <w:sz w:val="28"/>
          <w:szCs w:val="28"/>
        </w:rPr>
        <w:t>А.</w:t>
      </w:r>
      <w:r>
        <w:rPr>
          <w:rStyle w:val="Bodytext8Italic"/>
          <w:sz w:val="28"/>
          <w:szCs w:val="28"/>
        </w:rPr>
        <w:t xml:space="preserve"> </w:t>
      </w:r>
      <w:r w:rsidRPr="00835932">
        <w:rPr>
          <w:rStyle w:val="Bodytext8Italic"/>
          <w:sz w:val="28"/>
          <w:szCs w:val="28"/>
        </w:rPr>
        <w:t>А.</w:t>
      </w:r>
      <w:r>
        <w:rPr>
          <w:sz w:val="28"/>
          <w:szCs w:val="28"/>
        </w:rPr>
        <w:t xml:space="preserve"> </w:t>
      </w:r>
      <w:r w:rsidRPr="00835932">
        <w:rPr>
          <w:sz w:val="28"/>
          <w:szCs w:val="28"/>
        </w:rPr>
        <w:t>Теория</w:t>
      </w:r>
      <w:r>
        <w:rPr>
          <w:sz w:val="28"/>
          <w:szCs w:val="28"/>
        </w:rPr>
        <w:t xml:space="preserve"> </w:t>
      </w:r>
      <w:r w:rsidRPr="00835932">
        <w:rPr>
          <w:sz w:val="28"/>
          <w:szCs w:val="28"/>
        </w:rPr>
        <w:t>аргументации.</w:t>
      </w:r>
      <w:r>
        <w:rPr>
          <w:sz w:val="28"/>
          <w:szCs w:val="28"/>
        </w:rPr>
        <w:t xml:space="preserve"> </w:t>
      </w:r>
      <w:r w:rsidRPr="00835932">
        <w:rPr>
          <w:sz w:val="28"/>
          <w:szCs w:val="28"/>
        </w:rPr>
        <w:t>—</w:t>
      </w:r>
      <w:r>
        <w:rPr>
          <w:sz w:val="28"/>
          <w:szCs w:val="28"/>
        </w:rPr>
        <w:t xml:space="preserve"> </w:t>
      </w:r>
      <w:r w:rsidRPr="00835932">
        <w:rPr>
          <w:sz w:val="28"/>
          <w:szCs w:val="28"/>
        </w:rPr>
        <w:t>М.,</w:t>
      </w:r>
      <w:r>
        <w:rPr>
          <w:sz w:val="28"/>
          <w:szCs w:val="28"/>
        </w:rPr>
        <w:t xml:space="preserve"> </w:t>
      </w:r>
      <w:r w:rsidRPr="00835932">
        <w:rPr>
          <w:sz w:val="28"/>
          <w:szCs w:val="28"/>
        </w:rPr>
        <w:t>2000.</w:t>
      </w:r>
    </w:p>
    <w:p w:rsidR="00E91184" w:rsidRPr="00835932" w:rsidRDefault="00E91184" w:rsidP="00E91184">
      <w:pPr>
        <w:pStyle w:val="Bodytext80"/>
        <w:numPr>
          <w:ilvl w:val="2"/>
          <w:numId w:val="4"/>
        </w:numPr>
        <w:shd w:val="clear" w:color="auto" w:fill="auto"/>
        <w:tabs>
          <w:tab w:val="left" w:pos="775"/>
        </w:tabs>
        <w:spacing w:before="0" w:line="360" w:lineRule="auto"/>
        <w:rPr>
          <w:sz w:val="28"/>
          <w:szCs w:val="28"/>
        </w:rPr>
      </w:pPr>
      <w:r w:rsidRPr="00835932">
        <w:rPr>
          <w:rStyle w:val="Bodytext8Italic"/>
          <w:sz w:val="28"/>
          <w:szCs w:val="28"/>
        </w:rPr>
        <w:t>Ивин</w:t>
      </w:r>
      <w:r>
        <w:rPr>
          <w:rStyle w:val="Bodytext8Italic"/>
          <w:sz w:val="28"/>
          <w:szCs w:val="28"/>
        </w:rPr>
        <w:t xml:space="preserve"> </w:t>
      </w:r>
      <w:r w:rsidRPr="00835932">
        <w:rPr>
          <w:rStyle w:val="Bodytext8Italic"/>
          <w:sz w:val="28"/>
          <w:szCs w:val="28"/>
        </w:rPr>
        <w:t>А.</w:t>
      </w:r>
      <w:r>
        <w:rPr>
          <w:rStyle w:val="Bodytext8Italic"/>
          <w:sz w:val="28"/>
          <w:szCs w:val="28"/>
        </w:rPr>
        <w:t xml:space="preserve"> </w:t>
      </w:r>
      <w:r w:rsidRPr="00835932">
        <w:rPr>
          <w:rStyle w:val="Bodytext8Italic"/>
          <w:sz w:val="28"/>
          <w:szCs w:val="28"/>
        </w:rPr>
        <w:t>А.</w:t>
      </w:r>
      <w:r>
        <w:rPr>
          <w:sz w:val="28"/>
          <w:szCs w:val="28"/>
        </w:rPr>
        <w:t xml:space="preserve"> </w:t>
      </w:r>
      <w:r w:rsidRPr="00835932">
        <w:rPr>
          <w:sz w:val="28"/>
          <w:szCs w:val="28"/>
        </w:rPr>
        <w:t>Философия</w:t>
      </w:r>
      <w:r>
        <w:rPr>
          <w:sz w:val="28"/>
          <w:szCs w:val="28"/>
        </w:rPr>
        <w:t xml:space="preserve"> </w:t>
      </w:r>
      <w:r w:rsidRPr="00835932">
        <w:rPr>
          <w:sz w:val="28"/>
          <w:szCs w:val="28"/>
        </w:rPr>
        <w:t>истории.</w:t>
      </w:r>
      <w:r>
        <w:rPr>
          <w:sz w:val="28"/>
          <w:szCs w:val="28"/>
        </w:rPr>
        <w:t xml:space="preserve"> </w:t>
      </w:r>
      <w:r w:rsidRPr="00835932">
        <w:rPr>
          <w:sz w:val="28"/>
          <w:szCs w:val="28"/>
        </w:rPr>
        <w:t>—</w:t>
      </w:r>
      <w:r>
        <w:rPr>
          <w:sz w:val="28"/>
          <w:szCs w:val="28"/>
        </w:rPr>
        <w:t xml:space="preserve"> </w:t>
      </w:r>
      <w:r w:rsidRPr="00835932">
        <w:rPr>
          <w:sz w:val="28"/>
          <w:szCs w:val="28"/>
        </w:rPr>
        <w:t>М.,</w:t>
      </w:r>
      <w:r>
        <w:rPr>
          <w:sz w:val="28"/>
          <w:szCs w:val="28"/>
        </w:rPr>
        <w:t xml:space="preserve"> </w:t>
      </w:r>
      <w:r w:rsidRPr="00835932">
        <w:rPr>
          <w:sz w:val="28"/>
          <w:szCs w:val="28"/>
        </w:rPr>
        <w:t>2000.</w:t>
      </w:r>
    </w:p>
    <w:p w:rsidR="00E91184" w:rsidRPr="00835932" w:rsidRDefault="00E91184" w:rsidP="00E91184">
      <w:pPr>
        <w:pStyle w:val="Bodytext80"/>
        <w:numPr>
          <w:ilvl w:val="2"/>
          <w:numId w:val="4"/>
        </w:numPr>
        <w:shd w:val="clear" w:color="auto" w:fill="auto"/>
        <w:tabs>
          <w:tab w:val="left" w:pos="784"/>
        </w:tabs>
        <w:spacing w:before="0" w:line="360" w:lineRule="auto"/>
        <w:rPr>
          <w:sz w:val="28"/>
          <w:szCs w:val="28"/>
        </w:rPr>
      </w:pPr>
      <w:proofErr w:type="spellStart"/>
      <w:r w:rsidRPr="00835932">
        <w:rPr>
          <w:rStyle w:val="Bodytext8Italic"/>
          <w:sz w:val="28"/>
          <w:szCs w:val="28"/>
        </w:rPr>
        <w:t>Карпович</w:t>
      </w:r>
      <w:proofErr w:type="spellEnd"/>
      <w:r>
        <w:rPr>
          <w:rStyle w:val="Bodytext8Italic"/>
          <w:sz w:val="28"/>
          <w:szCs w:val="28"/>
        </w:rPr>
        <w:t xml:space="preserve"> </w:t>
      </w:r>
      <w:r w:rsidRPr="00835932">
        <w:rPr>
          <w:rStyle w:val="Bodytext8Italic"/>
          <w:sz w:val="28"/>
          <w:szCs w:val="28"/>
        </w:rPr>
        <w:t>В</w:t>
      </w:r>
      <w:r w:rsidRPr="00835932">
        <w:rPr>
          <w:sz w:val="28"/>
          <w:szCs w:val="28"/>
        </w:rPr>
        <w:t>.</w:t>
      </w:r>
      <w:r>
        <w:rPr>
          <w:rStyle w:val="Bodytext8Italic"/>
          <w:sz w:val="28"/>
          <w:szCs w:val="28"/>
        </w:rPr>
        <w:t xml:space="preserve"> </w:t>
      </w:r>
      <w:r w:rsidRPr="00835932">
        <w:rPr>
          <w:rStyle w:val="Bodytext8Italic"/>
          <w:sz w:val="28"/>
          <w:szCs w:val="28"/>
        </w:rPr>
        <w:t>Н.</w:t>
      </w:r>
      <w:r>
        <w:rPr>
          <w:sz w:val="28"/>
          <w:szCs w:val="28"/>
        </w:rPr>
        <w:t xml:space="preserve"> </w:t>
      </w:r>
      <w:r w:rsidRPr="00835932">
        <w:rPr>
          <w:sz w:val="28"/>
          <w:szCs w:val="28"/>
        </w:rPr>
        <w:t>Проблема,</w:t>
      </w:r>
      <w:r>
        <w:rPr>
          <w:sz w:val="28"/>
          <w:szCs w:val="28"/>
        </w:rPr>
        <w:t xml:space="preserve"> </w:t>
      </w:r>
      <w:r w:rsidRPr="00835932">
        <w:rPr>
          <w:sz w:val="28"/>
          <w:szCs w:val="28"/>
        </w:rPr>
        <w:t>гипотеза,</w:t>
      </w:r>
      <w:r>
        <w:rPr>
          <w:sz w:val="28"/>
          <w:szCs w:val="28"/>
        </w:rPr>
        <w:t xml:space="preserve"> </w:t>
      </w:r>
      <w:r w:rsidRPr="00835932">
        <w:rPr>
          <w:sz w:val="28"/>
          <w:szCs w:val="28"/>
        </w:rPr>
        <w:t>закон.</w:t>
      </w:r>
      <w:r>
        <w:rPr>
          <w:sz w:val="28"/>
          <w:szCs w:val="28"/>
        </w:rPr>
        <w:t xml:space="preserve"> </w:t>
      </w:r>
      <w:r w:rsidRPr="00835932">
        <w:rPr>
          <w:sz w:val="28"/>
          <w:szCs w:val="28"/>
        </w:rPr>
        <w:t>—</w:t>
      </w:r>
      <w:r>
        <w:rPr>
          <w:sz w:val="28"/>
          <w:szCs w:val="28"/>
        </w:rPr>
        <w:t xml:space="preserve"> </w:t>
      </w:r>
      <w:r w:rsidRPr="00835932">
        <w:rPr>
          <w:sz w:val="28"/>
          <w:szCs w:val="28"/>
        </w:rPr>
        <w:t>Новосибирск,</w:t>
      </w:r>
      <w:r>
        <w:rPr>
          <w:sz w:val="28"/>
          <w:szCs w:val="28"/>
        </w:rPr>
        <w:t xml:space="preserve"> </w:t>
      </w:r>
      <w:r w:rsidRPr="00835932">
        <w:rPr>
          <w:sz w:val="28"/>
          <w:szCs w:val="28"/>
        </w:rPr>
        <w:t>1980.</w:t>
      </w:r>
    </w:p>
    <w:p w:rsidR="00E91184" w:rsidRPr="00835932" w:rsidRDefault="00E91184" w:rsidP="00E91184">
      <w:pPr>
        <w:pStyle w:val="Bodytext80"/>
        <w:numPr>
          <w:ilvl w:val="2"/>
          <w:numId w:val="4"/>
        </w:numPr>
        <w:shd w:val="clear" w:color="auto" w:fill="auto"/>
        <w:tabs>
          <w:tab w:val="left" w:pos="796"/>
        </w:tabs>
        <w:spacing w:before="0" w:line="360" w:lineRule="auto"/>
        <w:rPr>
          <w:sz w:val="28"/>
          <w:szCs w:val="28"/>
        </w:rPr>
      </w:pPr>
      <w:r w:rsidRPr="00835932">
        <w:rPr>
          <w:rStyle w:val="Bodytext8Italic"/>
          <w:sz w:val="28"/>
          <w:szCs w:val="28"/>
        </w:rPr>
        <w:lastRenderedPageBreak/>
        <w:t>Кузнецов</w:t>
      </w:r>
      <w:r>
        <w:rPr>
          <w:rStyle w:val="Bodytext8Italic"/>
          <w:sz w:val="28"/>
          <w:szCs w:val="28"/>
        </w:rPr>
        <w:t xml:space="preserve"> </w:t>
      </w:r>
      <w:r w:rsidRPr="00835932">
        <w:rPr>
          <w:rStyle w:val="Bodytext8Italic"/>
          <w:sz w:val="28"/>
          <w:szCs w:val="28"/>
        </w:rPr>
        <w:t>И.</w:t>
      </w:r>
      <w:r>
        <w:rPr>
          <w:sz w:val="28"/>
          <w:szCs w:val="28"/>
        </w:rPr>
        <w:t xml:space="preserve"> </w:t>
      </w:r>
      <w:r w:rsidRPr="00835932">
        <w:rPr>
          <w:sz w:val="28"/>
          <w:szCs w:val="28"/>
        </w:rPr>
        <w:t>Я.</w:t>
      </w:r>
      <w:r>
        <w:rPr>
          <w:sz w:val="28"/>
          <w:szCs w:val="28"/>
        </w:rPr>
        <w:t xml:space="preserve"> </w:t>
      </w:r>
      <w:r w:rsidRPr="00835932">
        <w:rPr>
          <w:sz w:val="28"/>
          <w:szCs w:val="28"/>
        </w:rPr>
        <w:t>Научное</w:t>
      </w:r>
      <w:r>
        <w:rPr>
          <w:sz w:val="28"/>
          <w:szCs w:val="28"/>
        </w:rPr>
        <w:t xml:space="preserve"> </w:t>
      </w:r>
      <w:r w:rsidRPr="00835932">
        <w:rPr>
          <w:sz w:val="28"/>
          <w:szCs w:val="28"/>
        </w:rPr>
        <w:t>исследование:</w:t>
      </w:r>
      <w:r>
        <w:rPr>
          <w:sz w:val="28"/>
          <w:szCs w:val="28"/>
        </w:rPr>
        <w:t xml:space="preserve"> </w:t>
      </w:r>
      <w:r w:rsidRPr="00835932">
        <w:rPr>
          <w:sz w:val="28"/>
          <w:szCs w:val="28"/>
        </w:rPr>
        <w:t>методика</w:t>
      </w:r>
      <w:r>
        <w:rPr>
          <w:sz w:val="28"/>
          <w:szCs w:val="28"/>
        </w:rPr>
        <w:t xml:space="preserve"> </w:t>
      </w:r>
      <w:r w:rsidRPr="00835932">
        <w:rPr>
          <w:sz w:val="28"/>
          <w:szCs w:val="28"/>
        </w:rPr>
        <w:t>проведения</w:t>
      </w:r>
      <w:r>
        <w:rPr>
          <w:sz w:val="28"/>
          <w:szCs w:val="28"/>
        </w:rPr>
        <w:t xml:space="preserve"> </w:t>
      </w:r>
      <w:r w:rsidRPr="00835932">
        <w:rPr>
          <w:sz w:val="28"/>
          <w:szCs w:val="28"/>
        </w:rPr>
        <w:t>и</w:t>
      </w:r>
      <w:r>
        <w:rPr>
          <w:sz w:val="28"/>
          <w:szCs w:val="28"/>
        </w:rPr>
        <w:t xml:space="preserve"> </w:t>
      </w:r>
      <w:r w:rsidRPr="00835932">
        <w:rPr>
          <w:sz w:val="28"/>
          <w:szCs w:val="28"/>
        </w:rPr>
        <w:t>оформление.</w:t>
      </w:r>
      <w:r>
        <w:rPr>
          <w:sz w:val="28"/>
          <w:szCs w:val="28"/>
        </w:rPr>
        <w:t xml:space="preserve"> </w:t>
      </w:r>
      <w:r w:rsidRPr="00835932">
        <w:rPr>
          <w:sz w:val="28"/>
          <w:szCs w:val="28"/>
        </w:rPr>
        <w:t>—</w:t>
      </w:r>
      <w:r>
        <w:rPr>
          <w:sz w:val="28"/>
          <w:szCs w:val="28"/>
        </w:rPr>
        <w:t xml:space="preserve"> </w:t>
      </w:r>
      <w:r w:rsidRPr="00835932">
        <w:rPr>
          <w:sz w:val="28"/>
          <w:szCs w:val="28"/>
        </w:rPr>
        <w:t>М.,</w:t>
      </w:r>
      <w:r>
        <w:rPr>
          <w:sz w:val="28"/>
          <w:szCs w:val="28"/>
        </w:rPr>
        <w:t xml:space="preserve"> </w:t>
      </w:r>
      <w:r w:rsidRPr="00835932">
        <w:rPr>
          <w:sz w:val="28"/>
          <w:szCs w:val="28"/>
        </w:rPr>
        <w:t>2004.</w:t>
      </w:r>
    </w:p>
    <w:p w:rsidR="00E91184" w:rsidRPr="00835932" w:rsidRDefault="00E91184" w:rsidP="00E91184">
      <w:pPr>
        <w:pStyle w:val="Bodytext80"/>
        <w:numPr>
          <w:ilvl w:val="2"/>
          <w:numId w:val="4"/>
        </w:numPr>
        <w:shd w:val="clear" w:color="auto" w:fill="auto"/>
        <w:tabs>
          <w:tab w:val="left" w:pos="853"/>
        </w:tabs>
        <w:spacing w:before="0" w:line="360" w:lineRule="auto"/>
        <w:rPr>
          <w:sz w:val="28"/>
          <w:szCs w:val="28"/>
        </w:rPr>
      </w:pPr>
      <w:r w:rsidRPr="00835932">
        <w:rPr>
          <w:rStyle w:val="Bodytext8Italic"/>
          <w:sz w:val="28"/>
          <w:szCs w:val="28"/>
        </w:rPr>
        <w:t>Никифоров</w:t>
      </w:r>
      <w:r>
        <w:rPr>
          <w:rStyle w:val="Bodytext8Italic"/>
          <w:sz w:val="28"/>
          <w:szCs w:val="28"/>
        </w:rPr>
        <w:t xml:space="preserve"> </w:t>
      </w:r>
      <w:r w:rsidRPr="00835932">
        <w:rPr>
          <w:rStyle w:val="Bodytext8Italic"/>
          <w:sz w:val="28"/>
          <w:szCs w:val="28"/>
        </w:rPr>
        <w:t>А.</w:t>
      </w:r>
      <w:r>
        <w:rPr>
          <w:rStyle w:val="Bodytext8Italic"/>
          <w:sz w:val="28"/>
          <w:szCs w:val="28"/>
        </w:rPr>
        <w:t xml:space="preserve"> </w:t>
      </w:r>
      <w:r w:rsidRPr="00835932">
        <w:rPr>
          <w:rStyle w:val="Bodytext8Italic"/>
          <w:sz w:val="28"/>
          <w:szCs w:val="28"/>
        </w:rPr>
        <w:t>Л.</w:t>
      </w:r>
      <w:r>
        <w:rPr>
          <w:sz w:val="28"/>
          <w:szCs w:val="28"/>
        </w:rPr>
        <w:t xml:space="preserve"> </w:t>
      </w:r>
      <w:r w:rsidRPr="00835932">
        <w:rPr>
          <w:sz w:val="28"/>
          <w:szCs w:val="28"/>
        </w:rPr>
        <w:t>Философия</w:t>
      </w:r>
      <w:r>
        <w:rPr>
          <w:sz w:val="28"/>
          <w:szCs w:val="28"/>
        </w:rPr>
        <w:t xml:space="preserve"> </w:t>
      </w:r>
      <w:r w:rsidRPr="00835932">
        <w:rPr>
          <w:sz w:val="28"/>
          <w:szCs w:val="28"/>
        </w:rPr>
        <w:t>науки:</w:t>
      </w:r>
      <w:r>
        <w:rPr>
          <w:sz w:val="28"/>
          <w:szCs w:val="28"/>
        </w:rPr>
        <w:t xml:space="preserve"> </w:t>
      </w:r>
      <w:r w:rsidRPr="00835932">
        <w:rPr>
          <w:sz w:val="28"/>
          <w:szCs w:val="28"/>
        </w:rPr>
        <w:t>история</w:t>
      </w:r>
      <w:r>
        <w:rPr>
          <w:sz w:val="28"/>
          <w:szCs w:val="28"/>
        </w:rPr>
        <w:t xml:space="preserve"> </w:t>
      </w:r>
      <w:r w:rsidRPr="00835932">
        <w:rPr>
          <w:sz w:val="28"/>
          <w:szCs w:val="28"/>
        </w:rPr>
        <w:t>и</w:t>
      </w:r>
      <w:r>
        <w:rPr>
          <w:sz w:val="28"/>
          <w:szCs w:val="28"/>
        </w:rPr>
        <w:t xml:space="preserve"> </w:t>
      </w:r>
      <w:r w:rsidRPr="00835932">
        <w:rPr>
          <w:sz w:val="28"/>
          <w:szCs w:val="28"/>
        </w:rPr>
        <w:t>методология.</w:t>
      </w:r>
      <w:r>
        <w:rPr>
          <w:sz w:val="28"/>
          <w:szCs w:val="28"/>
        </w:rPr>
        <w:t xml:space="preserve"> </w:t>
      </w:r>
      <w:r w:rsidRPr="00835932">
        <w:rPr>
          <w:sz w:val="28"/>
          <w:szCs w:val="28"/>
        </w:rPr>
        <w:t>-</w:t>
      </w:r>
      <w:r>
        <w:rPr>
          <w:sz w:val="28"/>
          <w:szCs w:val="28"/>
        </w:rPr>
        <w:t xml:space="preserve"> </w:t>
      </w:r>
      <w:r w:rsidRPr="00835932">
        <w:rPr>
          <w:sz w:val="28"/>
          <w:szCs w:val="28"/>
        </w:rPr>
        <w:t>М.,</w:t>
      </w:r>
      <w:r>
        <w:rPr>
          <w:sz w:val="28"/>
          <w:szCs w:val="28"/>
        </w:rPr>
        <w:t xml:space="preserve"> </w:t>
      </w:r>
      <w:r w:rsidRPr="00835932">
        <w:rPr>
          <w:sz w:val="28"/>
          <w:szCs w:val="28"/>
        </w:rPr>
        <w:t>1998.</w:t>
      </w:r>
    </w:p>
    <w:p w:rsidR="00E91184" w:rsidRPr="00835932" w:rsidRDefault="00E91184" w:rsidP="00E91184">
      <w:pPr>
        <w:pStyle w:val="Bodytext80"/>
        <w:numPr>
          <w:ilvl w:val="2"/>
          <w:numId w:val="4"/>
        </w:numPr>
        <w:shd w:val="clear" w:color="auto" w:fill="auto"/>
        <w:tabs>
          <w:tab w:val="left" w:pos="782"/>
        </w:tabs>
        <w:spacing w:before="0" w:line="360" w:lineRule="auto"/>
        <w:rPr>
          <w:sz w:val="28"/>
          <w:szCs w:val="28"/>
        </w:rPr>
      </w:pPr>
      <w:proofErr w:type="spellStart"/>
      <w:r w:rsidRPr="00835932">
        <w:rPr>
          <w:rStyle w:val="Bodytext8Italic"/>
          <w:sz w:val="28"/>
          <w:szCs w:val="28"/>
        </w:rPr>
        <w:t>Рузавин</w:t>
      </w:r>
      <w:proofErr w:type="spellEnd"/>
      <w:r>
        <w:rPr>
          <w:rStyle w:val="Bodytext8Italic"/>
          <w:sz w:val="28"/>
          <w:szCs w:val="28"/>
        </w:rPr>
        <w:t xml:space="preserve"> </w:t>
      </w:r>
      <w:r w:rsidRPr="00835932">
        <w:rPr>
          <w:rStyle w:val="Bodytext8Italic"/>
          <w:sz w:val="28"/>
          <w:szCs w:val="28"/>
        </w:rPr>
        <w:t>Г.</w:t>
      </w:r>
      <w:r>
        <w:rPr>
          <w:rStyle w:val="Bodytext8Italic"/>
          <w:sz w:val="28"/>
          <w:szCs w:val="28"/>
        </w:rPr>
        <w:t xml:space="preserve"> </w:t>
      </w:r>
      <w:r w:rsidRPr="00835932">
        <w:rPr>
          <w:rStyle w:val="Bodytext8Italic"/>
          <w:sz w:val="28"/>
          <w:szCs w:val="28"/>
        </w:rPr>
        <w:t>И.</w:t>
      </w:r>
      <w:r>
        <w:rPr>
          <w:sz w:val="28"/>
          <w:szCs w:val="28"/>
        </w:rPr>
        <w:t xml:space="preserve"> </w:t>
      </w:r>
      <w:r w:rsidRPr="00835932">
        <w:rPr>
          <w:sz w:val="28"/>
          <w:szCs w:val="28"/>
        </w:rPr>
        <w:t>Методология</w:t>
      </w:r>
      <w:r>
        <w:rPr>
          <w:sz w:val="28"/>
          <w:szCs w:val="28"/>
        </w:rPr>
        <w:t xml:space="preserve"> </w:t>
      </w:r>
      <w:r w:rsidRPr="00835932">
        <w:rPr>
          <w:sz w:val="28"/>
          <w:szCs w:val="28"/>
        </w:rPr>
        <w:t>научного</w:t>
      </w:r>
      <w:r>
        <w:rPr>
          <w:sz w:val="28"/>
          <w:szCs w:val="28"/>
        </w:rPr>
        <w:t xml:space="preserve"> </w:t>
      </w:r>
      <w:r w:rsidRPr="00835932">
        <w:rPr>
          <w:sz w:val="28"/>
          <w:szCs w:val="28"/>
        </w:rPr>
        <w:t>познания.</w:t>
      </w:r>
      <w:r>
        <w:rPr>
          <w:sz w:val="28"/>
          <w:szCs w:val="28"/>
        </w:rPr>
        <w:t xml:space="preserve"> </w:t>
      </w:r>
      <w:r w:rsidRPr="00835932">
        <w:rPr>
          <w:sz w:val="28"/>
          <w:szCs w:val="28"/>
        </w:rPr>
        <w:t>—</w:t>
      </w:r>
      <w:r>
        <w:rPr>
          <w:sz w:val="28"/>
          <w:szCs w:val="28"/>
        </w:rPr>
        <w:t xml:space="preserve"> </w:t>
      </w:r>
      <w:r w:rsidRPr="00835932">
        <w:rPr>
          <w:sz w:val="28"/>
          <w:szCs w:val="28"/>
        </w:rPr>
        <w:t>М.,</w:t>
      </w:r>
      <w:r>
        <w:rPr>
          <w:sz w:val="28"/>
          <w:szCs w:val="28"/>
        </w:rPr>
        <w:t xml:space="preserve"> </w:t>
      </w:r>
      <w:r w:rsidRPr="00835932">
        <w:rPr>
          <w:sz w:val="28"/>
          <w:szCs w:val="28"/>
        </w:rPr>
        <w:t>2009.</w:t>
      </w:r>
    </w:p>
    <w:p w:rsidR="00E91184" w:rsidRPr="00835932" w:rsidRDefault="00E91184" w:rsidP="00E91184">
      <w:pPr>
        <w:pStyle w:val="Bodytext80"/>
        <w:numPr>
          <w:ilvl w:val="2"/>
          <w:numId w:val="4"/>
        </w:numPr>
        <w:shd w:val="clear" w:color="auto" w:fill="auto"/>
        <w:tabs>
          <w:tab w:val="left" w:pos="853"/>
        </w:tabs>
        <w:spacing w:before="0" w:line="360" w:lineRule="auto"/>
        <w:rPr>
          <w:sz w:val="28"/>
          <w:szCs w:val="28"/>
        </w:rPr>
      </w:pPr>
      <w:proofErr w:type="gramStart"/>
      <w:r w:rsidRPr="00835932">
        <w:rPr>
          <w:rStyle w:val="Bodytext8Italic"/>
          <w:sz w:val="28"/>
          <w:szCs w:val="28"/>
        </w:rPr>
        <w:t>Степин</w:t>
      </w:r>
      <w:proofErr w:type="gramEnd"/>
      <w:r>
        <w:rPr>
          <w:rStyle w:val="Bodytext8Italic"/>
          <w:sz w:val="28"/>
          <w:szCs w:val="28"/>
        </w:rPr>
        <w:t xml:space="preserve"> </w:t>
      </w:r>
      <w:r w:rsidRPr="00835932">
        <w:rPr>
          <w:rStyle w:val="Bodytext8Italic"/>
          <w:sz w:val="28"/>
          <w:szCs w:val="28"/>
        </w:rPr>
        <w:t>В</w:t>
      </w:r>
      <w:r w:rsidRPr="00835932">
        <w:rPr>
          <w:sz w:val="28"/>
          <w:szCs w:val="28"/>
        </w:rPr>
        <w:t>.</w:t>
      </w:r>
      <w:r>
        <w:rPr>
          <w:sz w:val="28"/>
          <w:szCs w:val="28"/>
        </w:rPr>
        <w:t xml:space="preserve"> </w:t>
      </w:r>
      <w:r w:rsidRPr="00835932">
        <w:rPr>
          <w:sz w:val="28"/>
          <w:szCs w:val="28"/>
        </w:rPr>
        <w:t>С.</w:t>
      </w:r>
      <w:r>
        <w:rPr>
          <w:sz w:val="28"/>
          <w:szCs w:val="28"/>
        </w:rPr>
        <w:t xml:space="preserve"> </w:t>
      </w:r>
      <w:r w:rsidRPr="00835932">
        <w:rPr>
          <w:sz w:val="28"/>
          <w:szCs w:val="28"/>
        </w:rPr>
        <w:t>Теоретическое</w:t>
      </w:r>
      <w:r>
        <w:rPr>
          <w:sz w:val="28"/>
          <w:szCs w:val="28"/>
        </w:rPr>
        <w:t xml:space="preserve"> </w:t>
      </w:r>
      <w:r w:rsidRPr="00835932">
        <w:rPr>
          <w:sz w:val="28"/>
          <w:szCs w:val="28"/>
        </w:rPr>
        <w:t>знание.</w:t>
      </w:r>
      <w:r>
        <w:rPr>
          <w:sz w:val="28"/>
          <w:szCs w:val="28"/>
        </w:rPr>
        <w:t xml:space="preserve"> </w:t>
      </w:r>
      <w:r w:rsidRPr="00835932">
        <w:rPr>
          <w:sz w:val="28"/>
          <w:szCs w:val="28"/>
        </w:rPr>
        <w:t>Структура,</w:t>
      </w:r>
      <w:r>
        <w:rPr>
          <w:sz w:val="28"/>
          <w:szCs w:val="28"/>
        </w:rPr>
        <w:t xml:space="preserve"> </w:t>
      </w:r>
      <w:r w:rsidRPr="00835932">
        <w:rPr>
          <w:sz w:val="28"/>
          <w:szCs w:val="28"/>
        </w:rPr>
        <w:t>историческая</w:t>
      </w:r>
      <w:r>
        <w:rPr>
          <w:sz w:val="28"/>
          <w:szCs w:val="28"/>
        </w:rPr>
        <w:t xml:space="preserve"> </w:t>
      </w:r>
      <w:r w:rsidRPr="00835932">
        <w:rPr>
          <w:sz w:val="28"/>
          <w:szCs w:val="28"/>
        </w:rPr>
        <w:t>эволюция.</w:t>
      </w:r>
      <w:r>
        <w:rPr>
          <w:sz w:val="28"/>
          <w:szCs w:val="28"/>
        </w:rPr>
        <w:t xml:space="preserve"> </w:t>
      </w:r>
      <w:r w:rsidRPr="00835932">
        <w:rPr>
          <w:sz w:val="28"/>
          <w:szCs w:val="28"/>
        </w:rPr>
        <w:t>—</w:t>
      </w:r>
      <w:r>
        <w:rPr>
          <w:sz w:val="28"/>
          <w:szCs w:val="28"/>
        </w:rPr>
        <w:t xml:space="preserve"> </w:t>
      </w:r>
      <w:r w:rsidRPr="00835932">
        <w:rPr>
          <w:sz w:val="28"/>
          <w:szCs w:val="28"/>
        </w:rPr>
        <w:t>М.,</w:t>
      </w:r>
      <w:r>
        <w:rPr>
          <w:sz w:val="28"/>
          <w:szCs w:val="28"/>
        </w:rPr>
        <w:t xml:space="preserve"> </w:t>
      </w:r>
      <w:r w:rsidRPr="00835932">
        <w:rPr>
          <w:sz w:val="28"/>
          <w:szCs w:val="28"/>
        </w:rPr>
        <w:t>2000.</w:t>
      </w:r>
    </w:p>
    <w:p w:rsidR="00E91184" w:rsidRPr="00835932" w:rsidRDefault="00E91184" w:rsidP="00E91184">
      <w:pPr>
        <w:pStyle w:val="Bodytext80"/>
        <w:numPr>
          <w:ilvl w:val="2"/>
          <w:numId w:val="4"/>
        </w:numPr>
        <w:shd w:val="clear" w:color="auto" w:fill="auto"/>
        <w:tabs>
          <w:tab w:val="left" w:pos="926"/>
        </w:tabs>
        <w:spacing w:before="0" w:line="360" w:lineRule="auto"/>
        <w:rPr>
          <w:sz w:val="28"/>
          <w:szCs w:val="28"/>
        </w:rPr>
      </w:pPr>
      <w:r w:rsidRPr="00552645">
        <w:rPr>
          <w:sz w:val="28"/>
          <w:szCs w:val="28"/>
        </w:rPr>
        <w:t>Философия</w:t>
      </w:r>
      <w:proofErr w:type="gramStart"/>
      <w:r w:rsidRPr="00552645">
        <w:rPr>
          <w:sz w:val="28"/>
          <w:szCs w:val="28"/>
        </w:rPr>
        <w:t xml:space="preserve"> / О</w:t>
      </w:r>
      <w:proofErr w:type="gramEnd"/>
      <w:r w:rsidRPr="00552645">
        <w:rPr>
          <w:sz w:val="28"/>
          <w:szCs w:val="28"/>
        </w:rPr>
        <w:t xml:space="preserve">тв. ред. В. П. </w:t>
      </w:r>
      <w:proofErr w:type="spellStart"/>
      <w:r w:rsidRPr="00552645">
        <w:rPr>
          <w:sz w:val="28"/>
          <w:szCs w:val="28"/>
        </w:rPr>
        <w:t>Кохановский</w:t>
      </w:r>
      <w:proofErr w:type="spellEnd"/>
      <w:r w:rsidRPr="00552645">
        <w:rPr>
          <w:sz w:val="28"/>
          <w:szCs w:val="28"/>
        </w:rPr>
        <w:t>. — Ростов н</w:t>
      </w:r>
      <w:proofErr w:type="gramStart"/>
      <w:r w:rsidRPr="00552645">
        <w:rPr>
          <w:sz w:val="28"/>
          <w:szCs w:val="28"/>
        </w:rPr>
        <w:t>/Д</w:t>
      </w:r>
      <w:proofErr w:type="gramEnd"/>
      <w:r w:rsidRPr="00552645">
        <w:rPr>
          <w:sz w:val="28"/>
          <w:szCs w:val="28"/>
        </w:rPr>
        <w:t>,</w:t>
      </w:r>
      <w:r>
        <w:rPr>
          <w:sz w:val="28"/>
          <w:szCs w:val="28"/>
        </w:rPr>
        <w:t xml:space="preserve"> </w:t>
      </w:r>
      <w:r w:rsidRPr="00552645">
        <w:rPr>
          <w:sz w:val="28"/>
          <w:szCs w:val="28"/>
        </w:rPr>
        <w:t xml:space="preserve"> 2003.</w:t>
      </w:r>
    </w:p>
    <w:p w:rsidR="00E91184" w:rsidRPr="00835932" w:rsidRDefault="00E91184" w:rsidP="00E91184">
      <w:pPr>
        <w:pStyle w:val="Bodytext80"/>
        <w:shd w:val="clear" w:color="auto" w:fill="auto"/>
        <w:spacing w:before="0" w:line="360" w:lineRule="auto"/>
        <w:rPr>
          <w:sz w:val="28"/>
          <w:szCs w:val="28"/>
        </w:rPr>
      </w:pPr>
      <w:r w:rsidRPr="00835932">
        <w:rPr>
          <w:sz w:val="28"/>
          <w:szCs w:val="28"/>
        </w:rPr>
        <w:t>12.</w:t>
      </w:r>
      <w:r>
        <w:rPr>
          <w:sz w:val="28"/>
          <w:szCs w:val="28"/>
        </w:rPr>
        <w:t xml:space="preserve"> </w:t>
      </w:r>
      <w:r w:rsidRPr="00835932">
        <w:rPr>
          <w:sz w:val="28"/>
          <w:szCs w:val="28"/>
        </w:rPr>
        <w:t>Философский</w:t>
      </w:r>
      <w:r>
        <w:rPr>
          <w:sz w:val="28"/>
          <w:szCs w:val="28"/>
        </w:rPr>
        <w:t xml:space="preserve"> </w:t>
      </w:r>
      <w:r w:rsidRPr="00835932">
        <w:rPr>
          <w:sz w:val="28"/>
          <w:szCs w:val="28"/>
        </w:rPr>
        <w:t>энциклопедический</w:t>
      </w:r>
      <w:r>
        <w:rPr>
          <w:sz w:val="28"/>
          <w:szCs w:val="28"/>
        </w:rPr>
        <w:t xml:space="preserve"> </w:t>
      </w:r>
      <w:r w:rsidRPr="00835932">
        <w:rPr>
          <w:sz w:val="28"/>
          <w:szCs w:val="28"/>
        </w:rPr>
        <w:t>словарь</w:t>
      </w:r>
      <w:proofErr w:type="gramStart"/>
      <w:r>
        <w:rPr>
          <w:sz w:val="28"/>
          <w:szCs w:val="28"/>
        </w:rPr>
        <w:t xml:space="preserve"> </w:t>
      </w:r>
      <w:r w:rsidRPr="00835932">
        <w:rPr>
          <w:sz w:val="28"/>
          <w:szCs w:val="28"/>
        </w:rPr>
        <w:t>/</w:t>
      </w:r>
      <w:r>
        <w:rPr>
          <w:sz w:val="28"/>
          <w:szCs w:val="28"/>
        </w:rPr>
        <w:t xml:space="preserve"> </w:t>
      </w:r>
      <w:r w:rsidRPr="00835932">
        <w:rPr>
          <w:sz w:val="28"/>
          <w:szCs w:val="28"/>
        </w:rPr>
        <w:t>П</w:t>
      </w:r>
      <w:proofErr w:type="gramEnd"/>
      <w:r w:rsidRPr="00835932">
        <w:rPr>
          <w:sz w:val="28"/>
          <w:szCs w:val="28"/>
        </w:rPr>
        <w:t>од</w:t>
      </w:r>
      <w:r>
        <w:rPr>
          <w:sz w:val="28"/>
          <w:szCs w:val="28"/>
        </w:rPr>
        <w:t xml:space="preserve"> </w:t>
      </w:r>
      <w:r w:rsidRPr="00835932">
        <w:rPr>
          <w:sz w:val="28"/>
          <w:szCs w:val="28"/>
        </w:rPr>
        <w:t>ред.</w:t>
      </w:r>
      <w:r>
        <w:rPr>
          <w:sz w:val="28"/>
          <w:szCs w:val="28"/>
        </w:rPr>
        <w:t xml:space="preserve"> </w:t>
      </w:r>
      <w:r w:rsidRPr="00835932">
        <w:rPr>
          <w:sz w:val="28"/>
          <w:szCs w:val="28"/>
        </w:rPr>
        <w:t>С.</w:t>
      </w:r>
      <w:r>
        <w:rPr>
          <w:sz w:val="28"/>
          <w:szCs w:val="28"/>
        </w:rPr>
        <w:t xml:space="preserve"> </w:t>
      </w:r>
      <w:r w:rsidRPr="00835932">
        <w:rPr>
          <w:sz w:val="28"/>
          <w:szCs w:val="28"/>
        </w:rPr>
        <w:t>С.</w:t>
      </w:r>
      <w:r>
        <w:rPr>
          <w:sz w:val="28"/>
          <w:szCs w:val="28"/>
        </w:rPr>
        <w:t xml:space="preserve"> </w:t>
      </w:r>
      <w:r w:rsidRPr="00835932">
        <w:rPr>
          <w:sz w:val="28"/>
          <w:szCs w:val="28"/>
        </w:rPr>
        <w:t>Аверинцева</w:t>
      </w:r>
      <w:r>
        <w:rPr>
          <w:sz w:val="28"/>
          <w:szCs w:val="28"/>
        </w:rPr>
        <w:t xml:space="preserve"> </w:t>
      </w:r>
      <w:r w:rsidRPr="00835932">
        <w:rPr>
          <w:sz w:val="28"/>
          <w:szCs w:val="28"/>
        </w:rPr>
        <w:t>и</w:t>
      </w:r>
      <w:r>
        <w:rPr>
          <w:sz w:val="28"/>
          <w:szCs w:val="28"/>
        </w:rPr>
        <w:t xml:space="preserve"> </w:t>
      </w:r>
      <w:r w:rsidRPr="00835932">
        <w:rPr>
          <w:sz w:val="28"/>
          <w:szCs w:val="28"/>
        </w:rPr>
        <w:t>др.</w:t>
      </w:r>
      <w:r>
        <w:rPr>
          <w:sz w:val="28"/>
          <w:szCs w:val="28"/>
        </w:rPr>
        <w:t xml:space="preserve"> </w:t>
      </w:r>
      <w:r w:rsidRPr="00835932">
        <w:rPr>
          <w:sz w:val="28"/>
          <w:szCs w:val="28"/>
        </w:rPr>
        <w:t>—</w:t>
      </w:r>
      <w:r>
        <w:rPr>
          <w:sz w:val="28"/>
          <w:szCs w:val="28"/>
        </w:rPr>
        <w:t xml:space="preserve"> </w:t>
      </w:r>
      <w:r w:rsidRPr="00835932">
        <w:rPr>
          <w:sz w:val="28"/>
          <w:szCs w:val="28"/>
        </w:rPr>
        <w:t>М.,</w:t>
      </w:r>
      <w:r>
        <w:rPr>
          <w:sz w:val="28"/>
          <w:szCs w:val="28"/>
        </w:rPr>
        <w:t xml:space="preserve"> </w:t>
      </w:r>
      <w:r w:rsidRPr="00835932">
        <w:rPr>
          <w:sz w:val="28"/>
          <w:szCs w:val="28"/>
        </w:rPr>
        <w:t>1989.</w:t>
      </w:r>
    </w:p>
    <w:p w:rsidR="00891FF9" w:rsidRDefault="00891FF9"/>
    <w:sectPr w:rsidR="00891FF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0BC5" w:rsidRDefault="008C0BC5" w:rsidP="00E91184">
      <w:pPr>
        <w:spacing w:line="240" w:lineRule="auto"/>
      </w:pPr>
      <w:r>
        <w:separator/>
      </w:r>
    </w:p>
  </w:endnote>
  <w:endnote w:type="continuationSeparator" w:id="0">
    <w:p w:rsidR="008C0BC5" w:rsidRDefault="008C0BC5" w:rsidP="00E911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Impact">
    <w:panose1 w:val="020B0806030902050204"/>
    <w:charset w:val="CC"/>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0BC5" w:rsidRDefault="008C0BC5" w:rsidP="00E91184">
      <w:pPr>
        <w:spacing w:line="240" w:lineRule="auto"/>
      </w:pPr>
      <w:r>
        <w:separator/>
      </w:r>
    </w:p>
  </w:footnote>
  <w:footnote w:type="continuationSeparator" w:id="0">
    <w:p w:rsidR="008C0BC5" w:rsidRDefault="008C0BC5" w:rsidP="00E91184">
      <w:pPr>
        <w:spacing w:line="240" w:lineRule="auto"/>
      </w:pPr>
      <w:r>
        <w:continuationSeparator/>
      </w:r>
    </w:p>
  </w:footnote>
  <w:footnote w:id="1">
    <w:p w:rsidR="00E91184" w:rsidRPr="009733BC" w:rsidRDefault="00E91184" w:rsidP="009733BC">
      <w:pPr>
        <w:pStyle w:val="Footnote1"/>
        <w:shd w:val="clear" w:color="auto" w:fill="auto"/>
        <w:spacing w:line="295" w:lineRule="exact"/>
        <w:ind w:right="20" w:firstLine="0"/>
        <w:rPr>
          <w:rFonts w:ascii="Times New Roman CYR" w:hAnsi="Times New Roman CYR"/>
          <w:sz w:val="24"/>
          <w:szCs w:val="24"/>
        </w:rPr>
      </w:pPr>
    </w:p>
  </w:footnote>
  <w:footnote w:id="2">
    <w:p w:rsidR="00E91184" w:rsidRPr="009733BC" w:rsidRDefault="00E91184" w:rsidP="009733BC">
      <w:pPr>
        <w:pStyle w:val="Footnote1"/>
        <w:shd w:val="clear" w:color="auto" w:fill="auto"/>
        <w:ind w:firstLine="0"/>
        <w:rPr>
          <w:rFonts w:ascii="Times New Roman CYR" w:hAnsi="Times New Roman CYR"/>
          <w:sz w:val="24"/>
          <w:szCs w:val="24"/>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9CE7D68"/>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5">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6">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7">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8">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9"/>
        <w:szCs w:val="29"/>
        <w:u w:val="none"/>
      </w:rPr>
    </w:lvl>
  </w:abstractNum>
  <w:abstractNum w:abstractNumId="1">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abstractNum>
  <w:abstractNum w:abstractNumId="2">
    <w:nsid w:val="00000005"/>
    <w:multiLevelType w:val="multilevel"/>
    <w:tmpl w:val="00000004"/>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9"/>
        <w:szCs w:val="29"/>
        <w:u w:val="none"/>
      </w:rPr>
    </w:lvl>
  </w:abstractNum>
  <w:abstractNum w:abstractNumId="3">
    <w:nsid w:val="00000007"/>
    <w:multiLevelType w:val="multilevel"/>
    <w:tmpl w:val="00000006"/>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3">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4">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5">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6">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7">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8">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9"/>
        <w:szCs w:val="29"/>
        <w:u w:val="none"/>
      </w:rPr>
    </w:lvl>
  </w:abstractNum>
  <w:abstractNum w:abstractNumId="4">
    <w:nsid w:val="00000009"/>
    <w:multiLevelType w:val="multilevel"/>
    <w:tmpl w:val="00000008"/>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2">
      <w:start w:val="2"/>
      <w:numFmt w:val="decimal"/>
      <w:lvlText w:val="%3."/>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3">
      <w:start w:val="1"/>
      <w:numFmt w:val="decimal"/>
      <w:lvlText w:val="%4)"/>
      <w:lvlJc w:val="left"/>
    </w:lvl>
    <w:lvl w:ilvl="4">
      <w:start w:val="1"/>
      <w:numFmt w:val="decimal"/>
      <w:lvlText w:val="%4)"/>
      <w:lvlJc w:val="left"/>
    </w:lvl>
    <w:lvl w:ilvl="5">
      <w:start w:val="1"/>
      <w:numFmt w:val="decimal"/>
      <w:lvlText w:val="%4)"/>
      <w:lvlJc w:val="left"/>
    </w:lvl>
    <w:lvl w:ilvl="6">
      <w:start w:val="1"/>
      <w:numFmt w:val="decimal"/>
      <w:lvlText w:val="%4)"/>
      <w:lvlJc w:val="left"/>
    </w:lvl>
    <w:lvl w:ilvl="7">
      <w:start w:val="1"/>
      <w:numFmt w:val="decimal"/>
      <w:lvlText w:val="%4)"/>
      <w:lvlJc w:val="left"/>
    </w:lvl>
    <w:lvl w:ilvl="8">
      <w:start w:val="1"/>
      <w:numFmt w:val="decimal"/>
      <w:lvlText w:val="%4)"/>
      <w:lvlJc w:val="left"/>
    </w:lvl>
  </w:abstractNum>
  <w:abstractNum w:abstractNumId="5">
    <w:nsid w:val="0000000B"/>
    <w:multiLevelType w:val="multilevel"/>
    <w:tmpl w:val="0000000A"/>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3">
      <w:start w:val="3"/>
      <w:numFmt w:val="decimal"/>
      <w:lvlText w:val="%4)"/>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4">
      <w:start w:val="3"/>
      <w:numFmt w:val="decimal"/>
      <w:lvlText w:val="%4)"/>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5">
      <w:start w:val="3"/>
      <w:numFmt w:val="decimal"/>
      <w:lvlText w:val="%4)"/>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6">
      <w:start w:val="3"/>
      <w:numFmt w:val="decimal"/>
      <w:lvlText w:val="%4)"/>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7">
      <w:start w:val="3"/>
      <w:numFmt w:val="decimal"/>
      <w:lvlText w:val="%4)"/>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8">
      <w:start w:val="3"/>
      <w:numFmt w:val="decimal"/>
      <w:lvlText w:val="%4)"/>
      <w:lvlJc w:val="left"/>
      <w:rPr>
        <w:rFonts w:ascii="Times New Roman" w:hAnsi="Times New Roman" w:cs="Times New Roman"/>
        <w:b w:val="0"/>
        <w:bCs w:val="0"/>
        <w:i w:val="0"/>
        <w:iCs w:val="0"/>
        <w:smallCaps w:val="0"/>
        <w:strike w:val="0"/>
        <w:color w:val="000000"/>
        <w:spacing w:val="0"/>
        <w:w w:val="100"/>
        <w:position w:val="0"/>
        <w:sz w:val="29"/>
        <w:szCs w:val="29"/>
        <w:u w:val="none"/>
      </w:rPr>
    </w:lvl>
  </w:abstractNum>
  <w:abstractNum w:abstractNumId="6">
    <w:nsid w:val="0000000D"/>
    <w:multiLevelType w:val="multilevel"/>
    <w:tmpl w:val="0000000C"/>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vertAlign w:val="superscript"/>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vertAlign w:val="superscript"/>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vertAlign w:val="superscript"/>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vertAlign w:val="superscript"/>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vertAlign w:val="superscript"/>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vertAlign w:val="superscript"/>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vertAlign w:val="superscript"/>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vertAlign w:val="superscript"/>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vertAlign w:val="superscript"/>
      </w:rPr>
    </w:lvl>
  </w:abstractNum>
  <w:abstractNum w:abstractNumId="7">
    <w:nsid w:val="0000000F"/>
    <w:multiLevelType w:val="multilevel"/>
    <w:tmpl w:val="0000000E"/>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5"/>
        <w:szCs w:val="25"/>
        <w:u w:val="none"/>
        <w:vertAlign w:val="superscript"/>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5">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6">
      <w:start w:val="1"/>
      <w:numFmt w:val="decimal"/>
      <w:lvlText w:val="%7."/>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7">
      <w:start w:val="1"/>
      <w:numFmt w:val="decimal"/>
      <w:lvlText w:val="%8."/>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8">
      <w:start w:val="1"/>
      <w:numFmt w:val="decimal"/>
      <w:lvlText w:val="%8."/>
      <w:lvlJc w:val="left"/>
      <w:rPr>
        <w:rFonts w:ascii="Times New Roman" w:hAnsi="Times New Roman" w:cs="Times New Roman"/>
        <w:b w:val="0"/>
        <w:bCs w:val="0"/>
        <w:i w:val="0"/>
        <w:iCs w:val="0"/>
        <w:smallCaps w:val="0"/>
        <w:strike w:val="0"/>
        <w:color w:val="000000"/>
        <w:spacing w:val="0"/>
        <w:w w:val="100"/>
        <w:position w:val="0"/>
        <w:sz w:val="29"/>
        <w:szCs w:val="29"/>
        <w:u w:val="none"/>
      </w:rPr>
    </w:lvl>
  </w:abstractNum>
  <w:abstractNum w:abstractNumId="8">
    <w:nsid w:val="00000011"/>
    <w:multiLevelType w:val="multilevel"/>
    <w:tmpl w:val="0000001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abstractNum>
  <w:abstractNum w:abstractNumId="9">
    <w:nsid w:val="00000013"/>
    <w:multiLevelType w:val="multilevel"/>
    <w:tmpl w:val="0000001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abstractNum>
  <w:abstractNum w:abstractNumId="10">
    <w:nsid w:val="00000015"/>
    <w:multiLevelType w:val="multilevel"/>
    <w:tmpl w:val="00000014"/>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2">
      <w:start w:val="10"/>
      <w:numFmt w:val="decimal"/>
      <w:lvlText w:val="%3."/>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5">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6">
      <w:start w:val="1"/>
      <w:numFmt w:val="decimal"/>
      <w:lvlText w:val="%7)"/>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7">
      <w:start w:val="1"/>
      <w:numFmt w:val="decimal"/>
      <w:lvlText w:val="%8)"/>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8">
      <w:start w:val="1"/>
      <w:numFmt w:val="decimal"/>
      <w:lvlText w:val="%8)"/>
      <w:lvlJc w:val="left"/>
      <w:rPr>
        <w:rFonts w:ascii="Times New Roman" w:hAnsi="Times New Roman" w:cs="Times New Roman"/>
        <w:b w:val="0"/>
        <w:bCs w:val="0"/>
        <w:i w:val="0"/>
        <w:iCs w:val="0"/>
        <w:smallCaps w:val="0"/>
        <w:strike w:val="0"/>
        <w:color w:val="000000"/>
        <w:spacing w:val="0"/>
        <w:w w:val="100"/>
        <w:position w:val="0"/>
        <w:sz w:val="29"/>
        <w:szCs w:val="29"/>
        <w:u w:val="none"/>
      </w:rPr>
    </w:lvl>
  </w:abstractNum>
  <w:abstractNum w:abstractNumId="11">
    <w:nsid w:val="00000017"/>
    <w:multiLevelType w:val="multilevel"/>
    <w:tmpl w:val="00000016"/>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abstractNum>
  <w:abstractNum w:abstractNumId="12">
    <w:nsid w:val="00000019"/>
    <w:multiLevelType w:val="multilevel"/>
    <w:tmpl w:val="99BA22FA"/>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4">
      <w:start w:val="2"/>
      <w:numFmt w:val="decimal"/>
      <w:lvlText w:val="%4."/>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5">
      <w:start w:val="2"/>
      <w:numFmt w:val="decimal"/>
      <w:lvlText w:val="%4."/>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6">
      <w:start w:val="2"/>
      <w:numFmt w:val="decimal"/>
      <w:lvlText w:val="%4."/>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7">
      <w:start w:val="2"/>
      <w:numFmt w:val="decimal"/>
      <w:lvlText w:val="%4."/>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8">
      <w:start w:val="2"/>
      <w:numFmt w:val="decimal"/>
      <w:lvlText w:val="%4."/>
      <w:lvlJc w:val="left"/>
      <w:rPr>
        <w:rFonts w:ascii="Times New Roman" w:hAnsi="Times New Roman" w:cs="Times New Roman"/>
        <w:b w:val="0"/>
        <w:bCs w:val="0"/>
        <w:i w:val="0"/>
        <w:iCs w:val="0"/>
        <w:smallCaps w:val="0"/>
        <w:strike w:val="0"/>
        <w:color w:val="000000"/>
        <w:spacing w:val="0"/>
        <w:w w:val="100"/>
        <w:position w:val="0"/>
        <w:sz w:val="29"/>
        <w:szCs w:val="29"/>
        <w:u w:val="none"/>
      </w:rPr>
    </w:lvl>
  </w:abstractNum>
  <w:abstractNum w:abstractNumId="13">
    <w:nsid w:val="0000001B"/>
    <w:multiLevelType w:val="multilevel"/>
    <w:tmpl w:val="0000001A"/>
    <w:lvl w:ilvl="0">
      <w:start w:val="1"/>
      <w:numFmt w:val="bullet"/>
      <w:lvlText w:val="•"/>
      <w:lvlJc w:val="left"/>
      <w:rPr>
        <w:rFonts w:ascii="Times New Roman" w:hAnsi="Times New Roman" w:cs="Times New Roman"/>
        <w:b w:val="0"/>
        <w:bCs w:val="0"/>
        <w:i/>
        <w:iCs/>
        <w:smallCaps w:val="0"/>
        <w:strike w:val="0"/>
        <w:color w:val="000000"/>
        <w:spacing w:val="0"/>
        <w:w w:val="100"/>
        <w:position w:val="0"/>
        <w:sz w:val="29"/>
        <w:szCs w:val="29"/>
        <w:u w:val="none"/>
      </w:rPr>
    </w:lvl>
    <w:lvl w:ilvl="1">
      <w:start w:val="1"/>
      <w:numFmt w:val="bullet"/>
      <w:lvlText w:val="•"/>
      <w:lvlJc w:val="left"/>
      <w:rPr>
        <w:rFonts w:ascii="Times New Roman" w:hAnsi="Times New Roman" w:cs="Times New Roman"/>
        <w:b w:val="0"/>
        <w:bCs w:val="0"/>
        <w:i/>
        <w:iCs/>
        <w:smallCaps w:val="0"/>
        <w:strike w:val="0"/>
        <w:color w:val="000000"/>
        <w:spacing w:val="0"/>
        <w:w w:val="100"/>
        <w:position w:val="0"/>
        <w:sz w:val="29"/>
        <w:szCs w:val="29"/>
        <w:u w:val="none"/>
      </w:rPr>
    </w:lvl>
    <w:lvl w:ilvl="2">
      <w:start w:val="1"/>
      <w:numFmt w:val="bullet"/>
      <w:lvlText w:val="•"/>
      <w:lvlJc w:val="left"/>
      <w:rPr>
        <w:rFonts w:ascii="Times New Roman" w:hAnsi="Times New Roman" w:cs="Times New Roman"/>
        <w:b w:val="0"/>
        <w:bCs w:val="0"/>
        <w:i/>
        <w:iCs/>
        <w:smallCaps w:val="0"/>
        <w:strike w:val="0"/>
        <w:color w:val="000000"/>
        <w:spacing w:val="0"/>
        <w:w w:val="100"/>
        <w:position w:val="0"/>
        <w:sz w:val="29"/>
        <w:szCs w:val="29"/>
        <w:u w:val="none"/>
      </w:rPr>
    </w:lvl>
    <w:lvl w:ilvl="3">
      <w:start w:val="1"/>
      <w:numFmt w:val="bullet"/>
      <w:lvlText w:val="•"/>
      <w:lvlJc w:val="left"/>
      <w:rPr>
        <w:rFonts w:ascii="Times New Roman" w:hAnsi="Times New Roman" w:cs="Times New Roman"/>
        <w:b w:val="0"/>
        <w:bCs w:val="0"/>
        <w:i/>
        <w:iCs/>
        <w:smallCaps w:val="0"/>
        <w:strike w:val="0"/>
        <w:color w:val="000000"/>
        <w:spacing w:val="0"/>
        <w:w w:val="100"/>
        <w:position w:val="0"/>
        <w:sz w:val="29"/>
        <w:szCs w:val="29"/>
        <w:u w:val="none"/>
      </w:rPr>
    </w:lvl>
    <w:lvl w:ilvl="4">
      <w:start w:val="1"/>
      <w:numFmt w:val="bullet"/>
      <w:lvlText w:val="•"/>
      <w:lvlJc w:val="left"/>
      <w:rPr>
        <w:rFonts w:ascii="Times New Roman" w:hAnsi="Times New Roman" w:cs="Times New Roman"/>
        <w:b w:val="0"/>
        <w:bCs w:val="0"/>
        <w:i/>
        <w:iCs/>
        <w:smallCaps w:val="0"/>
        <w:strike w:val="0"/>
        <w:color w:val="000000"/>
        <w:spacing w:val="0"/>
        <w:w w:val="100"/>
        <w:position w:val="0"/>
        <w:sz w:val="29"/>
        <w:szCs w:val="29"/>
        <w:u w:val="none"/>
      </w:rPr>
    </w:lvl>
    <w:lvl w:ilvl="5">
      <w:start w:val="1"/>
      <w:numFmt w:val="bullet"/>
      <w:lvlText w:val="•"/>
      <w:lvlJc w:val="left"/>
      <w:rPr>
        <w:rFonts w:ascii="Times New Roman" w:hAnsi="Times New Roman" w:cs="Times New Roman"/>
        <w:b w:val="0"/>
        <w:bCs w:val="0"/>
        <w:i/>
        <w:iCs/>
        <w:smallCaps w:val="0"/>
        <w:strike w:val="0"/>
        <w:color w:val="000000"/>
        <w:spacing w:val="0"/>
        <w:w w:val="100"/>
        <w:position w:val="0"/>
        <w:sz w:val="29"/>
        <w:szCs w:val="29"/>
        <w:u w:val="none"/>
      </w:rPr>
    </w:lvl>
    <w:lvl w:ilvl="6">
      <w:start w:val="1"/>
      <w:numFmt w:val="bullet"/>
      <w:lvlText w:val="•"/>
      <w:lvlJc w:val="left"/>
      <w:rPr>
        <w:rFonts w:ascii="Times New Roman" w:hAnsi="Times New Roman" w:cs="Times New Roman"/>
        <w:b w:val="0"/>
        <w:bCs w:val="0"/>
        <w:i/>
        <w:iCs/>
        <w:smallCaps w:val="0"/>
        <w:strike w:val="0"/>
        <w:color w:val="000000"/>
        <w:spacing w:val="0"/>
        <w:w w:val="100"/>
        <w:position w:val="0"/>
        <w:sz w:val="29"/>
        <w:szCs w:val="29"/>
        <w:u w:val="none"/>
      </w:rPr>
    </w:lvl>
    <w:lvl w:ilvl="7">
      <w:start w:val="1"/>
      <w:numFmt w:val="bullet"/>
      <w:lvlText w:val="•"/>
      <w:lvlJc w:val="left"/>
      <w:rPr>
        <w:rFonts w:ascii="Times New Roman" w:hAnsi="Times New Roman" w:cs="Times New Roman"/>
        <w:b w:val="0"/>
        <w:bCs w:val="0"/>
        <w:i/>
        <w:iCs/>
        <w:smallCaps w:val="0"/>
        <w:strike w:val="0"/>
        <w:color w:val="000000"/>
        <w:spacing w:val="0"/>
        <w:w w:val="100"/>
        <w:position w:val="0"/>
        <w:sz w:val="29"/>
        <w:szCs w:val="29"/>
        <w:u w:val="none"/>
      </w:rPr>
    </w:lvl>
    <w:lvl w:ilvl="8">
      <w:start w:val="1"/>
      <w:numFmt w:val="bullet"/>
      <w:lvlText w:val="•"/>
      <w:lvlJc w:val="left"/>
      <w:rPr>
        <w:rFonts w:ascii="Times New Roman" w:hAnsi="Times New Roman" w:cs="Times New Roman"/>
        <w:b w:val="0"/>
        <w:bCs w:val="0"/>
        <w:i/>
        <w:iCs/>
        <w:smallCaps w:val="0"/>
        <w:strike w:val="0"/>
        <w:color w:val="000000"/>
        <w:spacing w:val="0"/>
        <w:w w:val="100"/>
        <w:position w:val="0"/>
        <w:sz w:val="29"/>
        <w:szCs w:val="29"/>
        <w:u w:val="none"/>
      </w:rPr>
    </w:lvl>
  </w:abstractNum>
  <w:abstractNum w:abstractNumId="14">
    <w:nsid w:val="0000001D"/>
    <w:multiLevelType w:val="multilevel"/>
    <w:tmpl w:val="0000001C"/>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1">
      <w:start w:val="1"/>
      <w:numFmt w:val="decimal"/>
      <w:lvlText w:val="%2)"/>
      <w:lvlJc w:val="left"/>
      <w:rPr>
        <w:rFonts w:ascii="Times New Roman" w:hAnsi="Times New Roman" w:cs="Times New Roman"/>
        <w:b w:val="0"/>
        <w:bCs w:val="0"/>
        <w:i/>
        <w:iCs/>
        <w:smallCaps w:val="0"/>
        <w:strike w:val="0"/>
        <w:color w:val="000000"/>
        <w:spacing w:val="0"/>
        <w:w w:val="100"/>
        <w:position w:val="0"/>
        <w:sz w:val="29"/>
        <w:szCs w:val="29"/>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4">
      <w:start w:val="2"/>
      <w:numFmt w:val="decimal"/>
      <w:lvlText w:val="%5."/>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5">
      <w:start w:val="2"/>
      <w:numFmt w:val="decimal"/>
      <w:lvlText w:val="%5."/>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6">
      <w:start w:val="2"/>
      <w:numFmt w:val="decimal"/>
      <w:lvlText w:val="%5."/>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7">
      <w:start w:val="2"/>
      <w:numFmt w:val="decimal"/>
      <w:lvlText w:val="%5."/>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8">
      <w:start w:val="2"/>
      <w:numFmt w:val="decimal"/>
      <w:lvlText w:val="%5."/>
      <w:lvlJc w:val="left"/>
      <w:rPr>
        <w:rFonts w:ascii="Times New Roman" w:hAnsi="Times New Roman" w:cs="Times New Roman"/>
        <w:b w:val="0"/>
        <w:bCs w:val="0"/>
        <w:i w:val="0"/>
        <w:iCs w:val="0"/>
        <w:smallCaps w:val="0"/>
        <w:strike w:val="0"/>
        <w:color w:val="000000"/>
        <w:spacing w:val="0"/>
        <w:w w:val="100"/>
        <w:position w:val="0"/>
        <w:sz w:val="29"/>
        <w:szCs w:val="29"/>
        <w:u w:val="none"/>
      </w:rPr>
    </w:lvl>
  </w:abstractNum>
  <w:abstractNum w:abstractNumId="15">
    <w:nsid w:val="0000001F"/>
    <w:multiLevelType w:val="multilevel"/>
    <w:tmpl w:val="0000001E"/>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3">
      <w:start w:val="1"/>
      <w:numFmt w:val="decimal"/>
      <w:lvlText w:val="%4)"/>
      <w:lvlJc w:val="left"/>
    </w:lvl>
    <w:lvl w:ilvl="4">
      <w:start w:val="1"/>
      <w:numFmt w:val="decimal"/>
      <w:lvlText w:val="%4)"/>
      <w:lvlJc w:val="left"/>
    </w:lvl>
    <w:lvl w:ilvl="5">
      <w:start w:val="1"/>
      <w:numFmt w:val="decimal"/>
      <w:lvlText w:val="%4)"/>
      <w:lvlJc w:val="left"/>
    </w:lvl>
    <w:lvl w:ilvl="6">
      <w:start w:val="1"/>
      <w:numFmt w:val="decimal"/>
      <w:lvlText w:val="%4)"/>
      <w:lvlJc w:val="left"/>
    </w:lvl>
    <w:lvl w:ilvl="7">
      <w:start w:val="1"/>
      <w:numFmt w:val="decimal"/>
      <w:lvlText w:val="%4)"/>
      <w:lvlJc w:val="left"/>
    </w:lvl>
    <w:lvl w:ilvl="8">
      <w:start w:val="1"/>
      <w:numFmt w:val="decimal"/>
      <w:lvlText w:val="%4)"/>
      <w:lvlJc w:val="left"/>
    </w:lvl>
  </w:abstractNum>
  <w:abstractNum w:abstractNumId="16">
    <w:nsid w:val="00000021"/>
    <w:multiLevelType w:val="multilevel"/>
    <w:tmpl w:val="0000002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abstractNum>
  <w:abstractNum w:abstractNumId="17">
    <w:nsid w:val="00000023"/>
    <w:multiLevelType w:val="multilevel"/>
    <w:tmpl w:val="0000002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3">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4">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5">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6">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7">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8">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9"/>
        <w:szCs w:val="29"/>
        <w:u w:val="none"/>
      </w:rPr>
    </w:lvl>
  </w:abstractNum>
  <w:abstractNum w:abstractNumId="18">
    <w:nsid w:val="00000025"/>
    <w:multiLevelType w:val="multilevel"/>
    <w:tmpl w:val="00000024"/>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abstractNum>
  <w:abstractNum w:abstractNumId="19">
    <w:nsid w:val="00000027"/>
    <w:multiLevelType w:val="multilevel"/>
    <w:tmpl w:val="00000026"/>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2">
      <w:start w:val="11"/>
      <w:numFmt w:val="decimal"/>
      <w:lvlText w:val="%3."/>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5">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6">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7">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8">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9"/>
        <w:szCs w:val="29"/>
        <w:u w:val="none"/>
      </w:rPr>
    </w:lvl>
  </w:abstractNum>
  <w:abstractNum w:abstractNumId="20">
    <w:nsid w:val="00000029"/>
    <w:multiLevelType w:val="multilevel"/>
    <w:tmpl w:val="00000028"/>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abstractNum>
  <w:abstractNum w:abstractNumId="21">
    <w:nsid w:val="0000002B"/>
    <w:multiLevelType w:val="multilevel"/>
    <w:tmpl w:val="0000002A"/>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9"/>
        <w:szCs w:val="29"/>
        <w:u w:val="none"/>
      </w:rPr>
    </w:lvl>
  </w:abstractNum>
  <w:abstractNum w:abstractNumId="22">
    <w:nsid w:val="0000002D"/>
    <w:multiLevelType w:val="multilevel"/>
    <w:tmpl w:val="0000002C"/>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5">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6">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7">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8">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9"/>
        <w:szCs w:val="29"/>
        <w:u w:val="none"/>
      </w:rPr>
    </w:lvl>
  </w:abstractNum>
  <w:abstractNum w:abstractNumId="23">
    <w:nsid w:val="0000002F"/>
    <w:multiLevelType w:val="multilevel"/>
    <w:tmpl w:val="0000002E"/>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9"/>
        <w:szCs w:val="29"/>
        <w:u w:val="none"/>
      </w:rPr>
    </w:lvl>
  </w:abstractNum>
  <w:abstractNum w:abstractNumId="24">
    <w:nsid w:val="00000031"/>
    <w:multiLevelType w:val="multilevel"/>
    <w:tmpl w:val="00000030"/>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2">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3">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4">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5">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6">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7">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8">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9"/>
        <w:szCs w:val="29"/>
        <w:u w:val="none"/>
      </w:rPr>
    </w:lvl>
  </w:abstractNum>
  <w:abstractNum w:abstractNumId="25">
    <w:nsid w:val="00000033"/>
    <w:multiLevelType w:val="multilevel"/>
    <w:tmpl w:val="0000003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2">
      <w:start w:val="2"/>
      <w:numFmt w:val="decimal"/>
      <w:lvlText w:val="%3."/>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3">
      <w:start w:val="2"/>
      <w:numFmt w:val="decimal"/>
      <w:lvlText w:val="%3."/>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4">
      <w:start w:val="2"/>
      <w:numFmt w:val="decimal"/>
      <w:lvlText w:val="%3."/>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5">
      <w:start w:val="2"/>
      <w:numFmt w:val="decimal"/>
      <w:lvlText w:val="%3."/>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6">
      <w:start w:val="2"/>
      <w:numFmt w:val="decimal"/>
      <w:lvlText w:val="%3."/>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7">
      <w:start w:val="2"/>
      <w:numFmt w:val="decimal"/>
      <w:lvlText w:val="%3."/>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8">
      <w:start w:val="2"/>
      <w:numFmt w:val="decimal"/>
      <w:lvlText w:val="%3."/>
      <w:lvlJc w:val="left"/>
      <w:rPr>
        <w:rFonts w:ascii="Times New Roman" w:hAnsi="Times New Roman" w:cs="Times New Roman"/>
        <w:b w:val="0"/>
        <w:bCs w:val="0"/>
        <w:i w:val="0"/>
        <w:iCs w:val="0"/>
        <w:smallCaps w:val="0"/>
        <w:strike w:val="0"/>
        <w:color w:val="000000"/>
        <w:spacing w:val="0"/>
        <w:w w:val="100"/>
        <w:position w:val="0"/>
        <w:sz w:val="29"/>
        <w:szCs w:val="29"/>
        <w:u w:val="none"/>
      </w:rPr>
    </w:lvl>
  </w:abstractNum>
  <w:abstractNum w:abstractNumId="26">
    <w:nsid w:val="00000035"/>
    <w:multiLevelType w:val="multilevel"/>
    <w:tmpl w:val="00000034"/>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9"/>
        <w:szCs w:val="29"/>
        <w:u w:val="none"/>
      </w:rPr>
    </w:lvl>
  </w:abstractNum>
  <w:abstractNum w:abstractNumId="27">
    <w:nsid w:val="00000037"/>
    <w:multiLevelType w:val="multilevel"/>
    <w:tmpl w:val="B33C961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4">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5">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6">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7">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8">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9"/>
        <w:szCs w:val="29"/>
        <w:u w:val="none"/>
      </w:rPr>
    </w:lvl>
  </w:abstractNum>
  <w:abstractNum w:abstractNumId="28">
    <w:nsid w:val="00000039"/>
    <w:multiLevelType w:val="multilevel"/>
    <w:tmpl w:val="00000038"/>
    <w:lvl w:ilvl="0">
      <w:start w:val="1"/>
      <w:numFmt w:val="decimal"/>
      <w:lvlText w:val="%1."/>
      <w:lvlJc w:val="left"/>
      <w:rPr>
        <w:rFonts w:ascii="Times New Roman" w:hAnsi="Times New Roman" w:cs="Times New Roman"/>
        <w:b/>
        <w:bCs/>
        <w:i w:val="0"/>
        <w:iCs w:val="0"/>
        <w:smallCaps w:val="0"/>
        <w:strike w:val="0"/>
        <w:color w:val="000000"/>
        <w:spacing w:val="-10"/>
        <w:w w:val="100"/>
        <w:position w:val="0"/>
        <w:sz w:val="30"/>
        <w:szCs w:val="30"/>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2">
      <w:start w:val="7"/>
      <w:numFmt w:val="decimal"/>
      <w:lvlText w:val="%3."/>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3">
      <w:start w:val="13"/>
      <w:numFmt w:val="decimal"/>
      <w:lvlText w:val="%4."/>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4">
      <w:start w:val="1"/>
      <w:numFmt w:val="decimal"/>
      <w:lvlText w:val="%5."/>
      <w:lvlJc w:val="left"/>
      <w:rPr>
        <w:rFonts w:ascii="Times New Roman" w:hAnsi="Times New Roman" w:cs="Times New Roman"/>
        <w:b/>
        <w:bCs/>
        <w:i w:val="0"/>
        <w:iCs w:val="0"/>
        <w:smallCaps w:val="0"/>
        <w:strike w:val="0"/>
        <w:color w:val="000000"/>
        <w:spacing w:val="-10"/>
        <w:w w:val="100"/>
        <w:position w:val="0"/>
        <w:sz w:val="30"/>
        <w:szCs w:val="30"/>
        <w:u w:val="none"/>
      </w:rPr>
    </w:lvl>
    <w:lvl w:ilvl="5">
      <w:start w:val="1"/>
      <w:numFmt w:val="decimal"/>
      <w:lvlText w:val="%5.%6."/>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6">
      <w:start w:val="1"/>
      <w:numFmt w:val="decimal"/>
      <w:lvlText w:val="%5.%6."/>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7">
      <w:start w:val="1"/>
      <w:numFmt w:val="decimal"/>
      <w:lvlText w:val="%5.%6."/>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8">
      <w:start w:val="1"/>
      <w:numFmt w:val="decimal"/>
      <w:lvlText w:val="%5.%6."/>
      <w:lvlJc w:val="left"/>
      <w:rPr>
        <w:rFonts w:ascii="Times New Roman" w:hAnsi="Times New Roman" w:cs="Times New Roman"/>
        <w:b w:val="0"/>
        <w:bCs w:val="0"/>
        <w:i w:val="0"/>
        <w:iCs w:val="0"/>
        <w:smallCaps w:val="0"/>
        <w:strike w:val="0"/>
        <w:color w:val="000000"/>
        <w:spacing w:val="0"/>
        <w:w w:val="100"/>
        <w:position w:val="0"/>
        <w:sz w:val="29"/>
        <w:szCs w:val="29"/>
        <w:u w:val="none"/>
      </w:rPr>
    </w:lvl>
  </w:abstractNum>
  <w:abstractNum w:abstractNumId="29">
    <w:nsid w:val="4BCA3ED2"/>
    <w:multiLevelType w:val="hybridMultilevel"/>
    <w:tmpl w:val="84E83C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CC04460"/>
    <w:multiLevelType w:val="multilevel"/>
    <w:tmpl w:val="0000000E"/>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5"/>
        <w:szCs w:val="25"/>
        <w:u w:val="none"/>
        <w:vertAlign w:val="superscript"/>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5">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6">
      <w:start w:val="1"/>
      <w:numFmt w:val="decimal"/>
      <w:lvlText w:val="%7."/>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7">
      <w:start w:val="1"/>
      <w:numFmt w:val="decimal"/>
      <w:lvlText w:val="%8."/>
      <w:lvlJc w:val="left"/>
      <w:rPr>
        <w:rFonts w:ascii="Times New Roman" w:hAnsi="Times New Roman" w:cs="Times New Roman"/>
        <w:b w:val="0"/>
        <w:bCs w:val="0"/>
        <w:i w:val="0"/>
        <w:iCs w:val="0"/>
        <w:smallCaps w:val="0"/>
        <w:strike w:val="0"/>
        <w:color w:val="000000"/>
        <w:spacing w:val="0"/>
        <w:w w:val="100"/>
        <w:position w:val="0"/>
        <w:sz w:val="29"/>
        <w:szCs w:val="29"/>
        <w:u w:val="none"/>
      </w:rPr>
    </w:lvl>
    <w:lvl w:ilvl="8">
      <w:start w:val="1"/>
      <w:numFmt w:val="decimal"/>
      <w:lvlText w:val="%8."/>
      <w:lvlJc w:val="left"/>
      <w:rPr>
        <w:rFonts w:ascii="Times New Roman" w:hAnsi="Times New Roman" w:cs="Times New Roman"/>
        <w:b w:val="0"/>
        <w:bCs w:val="0"/>
        <w:i w:val="0"/>
        <w:iCs w:val="0"/>
        <w:smallCaps w:val="0"/>
        <w:strike w:val="0"/>
        <w:color w:val="000000"/>
        <w:spacing w:val="0"/>
        <w:w w:val="100"/>
        <w:position w:val="0"/>
        <w:sz w:val="29"/>
        <w:szCs w:val="29"/>
        <w:u w:val="none"/>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0AE0"/>
    <w:rsid w:val="001F1BAD"/>
    <w:rsid w:val="002C7277"/>
    <w:rsid w:val="004B1DA8"/>
    <w:rsid w:val="005941C6"/>
    <w:rsid w:val="00891FF9"/>
    <w:rsid w:val="008C0BC5"/>
    <w:rsid w:val="008D0AE0"/>
    <w:rsid w:val="009733BC"/>
    <w:rsid w:val="00D34E7D"/>
    <w:rsid w:val="00DE0A4C"/>
    <w:rsid w:val="00E91184"/>
    <w:rsid w:val="00F123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1184"/>
    <w:pPr>
      <w:spacing w:after="0" w:line="360" w:lineRule="auto"/>
      <w:ind w:firstLine="720"/>
      <w:jc w:val="both"/>
    </w:pPr>
    <w:rPr>
      <w:rFonts w:ascii="Arial Unicode MS" w:eastAsia="Arial Unicode MS" w:hAnsi="Arial Unicode MS" w:cs="Arial Unicode MS"/>
      <w:color w:val="000000"/>
      <w:sz w:val="20"/>
      <w:szCs w:val="20"/>
      <w:lang w:eastAsia="ru-RU"/>
    </w:rPr>
  </w:style>
  <w:style w:type="paragraph" w:styleId="1">
    <w:name w:val="heading 1"/>
    <w:basedOn w:val="a"/>
    <w:next w:val="a"/>
    <w:link w:val="10"/>
    <w:uiPriority w:val="9"/>
    <w:qFormat/>
    <w:rsid w:val="00E9118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91184"/>
    <w:rPr>
      <w:rFonts w:asciiTheme="majorHAnsi" w:eastAsiaTheme="majorEastAsia" w:hAnsiTheme="majorHAnsi" w:cstheme="majorBidi"/>
      <w:b/>
      <w:bCs/>
      <w:color w:val="365F91" w:themeColor="accent1" w:themeShade="BF"/>
      <w:sz w:val="28"/>
      <w:szCs w:val="28"/>
      <w:lang w:eastAsia="ru-RU"/>
    </w:rPr>
  </w:style>
  <w:style w:type="character" w:styleId="a3">
    <w:name w:val="Hyperlink"/>
    <w:basedOn w:val="a0"/>
    <w:uiPriority w:val="99"/>
    <w:rsid w:val="00E91184"/>
    <w:rPr>
      <w:color w:val="000080"/>
      <w:u w:val="single"/>
    </w:rPr>
  </w:style>
  <w:style w:type="character" w:customStyle="1" w:styleId="Footnote">
    <w:name w:val="Footnote_"/>
    <w:basedOn w:val="a0"/>
    <w:link w:val="Footnote1"/>
    <w:uiPriority w:val="99"/>
    <w:rsid w:val="00E91184"/>
    <w:rPr>
      <w:rFonts w:ascii="Times New Roman" w:hAnsi="Times New Roman" w:cs="Times New Roman"/>
      <w:sz w:val="25"/>
      <w:szCs w:val="25"/>
      <w:shd w:val="clear" w:color="auto" w:fill="FFFFFF"/>
    </w:rPr>
  </w:style>
  <w:style w:type="character" w:customStyle="1" w:styleId="FootnoteItalic">
    <w:name w:val="Footnote + Italic"/>
    <w:aliases w:val="Spacing 0 pt"/>
    <w:basedOn w:val="Footnote"/>
    <w:uiPriority w:val="99"/>
    <w:rsid w:val="00E91184"/>
    <w:rPr>
      <w:rFonts w:ascii="Times New Roman" w:hAnsi="Times New Roman" w:cs="Times New Roman"/>
      <w:i/>
      <w:iCs/>
      <w:spacing w:val="-10"/>
      <w:sz w:val="25"/>
      <w:szCs w:val="25"/>
      <w:shd w:val="clear" w:color="auto" w:fill="FFFFFF"/>
    </w:rPr>
  </w:style>
  <w:style w:type="character" w:customStyle="1" w:styleId="Footnote14">
    <w:name w:val="Footnote + 14"/>
    <w:aliases w:val="5 pt,Italic"/>
    <w:basedOn w:val="Footnote"/>
    <w:uiPriority w:val="99"/>
    <w:rsid w:val="00E91184"/>
    <w:rPr>
      <w:rFonts w:ascii="Times New Roman" w:hAnsi="Times New Roman" w:cs="Times New Roman"/>
      <w:i/>
      <w:iCs/>
      <w:sz w:val="29"/>
      <w:szCs w:val="29"/>
      <w:shd w:val="clear" w:color="auto" w:fill="FFFFFF"/>
      <w:lang w:val="en-US" w:eastAsia="en-US"/>
    </w:rPr>
  </w:style>
  <w:style w:type="character" w:customStyle="1" w:styleId="Footnote0">
    <w:name w:val="Footnote"/>
    <w:basedOn w:val="Footnote"/>
    <w:uiPriority w:val="99"/>
    <w:rsid w:val="00E91184"/>
    <w:rPr>
      <w:rFonts w:ascii="Times New Roman" w:hAnsi="Times New Roman" w:cs="Times New Roman"/>
      <w:sz w:val="25"/>
      <w:szCs w:val="25"/>
      <w:shd w:val="clear" w:color="auto" w:fill="FFFFFF"/>
    </w:rPr>
  </w:style>
  <w:style w:type="character" w:customStyle="1" w:styleId="FootnoteItalic1">
    <w:name w:val="Footnote + Italic1"/>
    <w:basedOn w:val="Footnote"/>
    <w:uiPriority w:val="99"/>
    <w:rsid w:val="00E91184"/>
    <w:rPr>
      <w:rFonts w:ascii="Times New Roman" w:hAnsi="Times New Roman" w:cs="Times New Roman"/>
      <w:i/>
      <w:iCs/>
      <w:sz w:val="25"/>
      <w:szCs w:val="25"/>
      <w:shd w:val="clear" w:color="auto" w:fill="FFFFFF"/>
      <w:lang w:val="en-US" w:eastAsia="en-US"/>
    </w:rPr>
  </w:style>
  <w:style w:type="character" w:customStyle="1" w:styleId="FootnoteImpact">
    <w:name w:val="Footnote + Impact"/>
    <w:aliases w:val="10 pt"/>
    <w:basedOn w:val="Footnote"/>
    <w:uiPriority w:val="99"/>
    <w:rsid w:val="00E91184"/>
    <w:rPr>
      <w:rFonts w:ascii="Impact" w:hAnsi="Impact" w:cs="Impact"/>
      <w:w w:val="100"/>
      <w:sz w:val="20"/>
      <w:szCs w:val="20"/>
      <w:shd w:val="clear" w:color="auto" w:fill="FFFFFF"/>
    </w:rPr>
  </w:style>
  <w:style w:type="character" w:customStyle="1" w:styleId="Heading22">
    <w:name w:val="Heading #2 (2)_"/>
    <w:basedOn w:val="a0"/>
    <w:link w:val="Heading220"/>
    <w:uiPriority w:val="99"/>
    <w:rsid w:val="00E91184"/>
    <w:rPr>
      <w:rFonts w:ascii="Tahoma" w:hAnsi="Tahoma" w:cs="Tahoma"/>
      <w:b/>
      <w:bCs/>
      <w:spacing w:val="-20"/>
      <w:sz w:val="33"/>
      <w:szCs w:val="33"/>
      <w:shd w:val="clear" w:color="auto" w:fill="FFFFFF"/>
    </w:rPr>
  </w:style>
  <w:style w:type="character" w:customStyle="1" w:styleId="Heading1">
    <w:name w:val="Heading #1_"/>
    <w:basedOn w:val="a0"/>
    <w:link w:val="Heading10"/>
    <w:uiPriority w:val="99"/>
    <w:rsid w:val="00E91184"/>
    <w:rPr>
      <w:rFonts w:ascii="Times New Roman" w:hAnsi="Times New Roman" w:cs="Times New Roman"/>
      <w:b/>
      <w:bCs/>
      <w:spacing w:val="-30"/>
      <w:sz w:val="49"/>
      <w:szCs w:val="49"/>
      <w:shd w:val="clear" w:color="auto" w:fill="FFFFFF"/>
    </w:rPr>
  </w:style>
  <w:style w:type="character" w:customStyle="1" w:styleId="Bodytext3">
    <w:name w:val="Body text (3)_"/>
    <w:basedOn w:val="a0"/>
    <w:link w:val="Bodytext31"/>
    <w:uiPriority w:val="99"/>
    <w:rsid w:val="00E91184"/>
    <w:rPr>
      <w:rFonts w:ascii="Times New Roman" w:hAnsi="Times New Roman" w:cs="Times New Roman"/>
      <w:i/>
      <w:iCs/>
      <w:sz w:val="29"/>
      <w:szCs w:val="29"/>
      <w:shd w:val="clear" w:color="auto" w:fill="FFFFFF"/>
    </w:rPr>
  </w:style>
  <w:style w:type="character" w:customStyle="1" w:styleId="Bodytext4">
    <w:name w:val="Body text (4)_"/>
    <w:basedOn w:val="a0"/>
    <w:link w:val="Bodytext40"/>
    <w:uiPriority w:val="99"/>
    <w:rsid w:val="00E91184"/>
    <w:rPr>
      <w:rFonts w:ascii="Times New Roman" w:hAnsi="Times New Roman" w:cs="Times New Roman"/>
      <w:sz w:val="23"/>
      <w:szCs w:val="23"/>
      <w:shd w:val="clear" w:color="auto" w:fill="FFFFFF"/>
    </w:rPr>
  </w:style>
  <w:style w:type="character" w:customStyle="1" w:styleId="Bodytext5">
    <w:name w:val="Body text (5)_"/>
    <w:basedOn w:val="a0"/>
    <w:link w:val="Bodytext51"/>
    <w:uiPriority w:val="99"/>
    <w:rsid w:val="00E91184"/>
    <w:rPr>
      <w:rFonts w:ascii="Times New Roman" w:hAnsi="Times New Roman" w:cs="Times New Roman"/>
      <w:sz w:val="25"/>
      <w:szCs w:val="25"/>
      <w:shd w:val="clear" w:color="auto" w:fill="FFFFFF"/>
    </w:rPr>
  </w:style>
  <w:style w:type="character" w:customStyle="1" w:styleId="Bodytext6">
    <w:name w:val="Body text (6)_"/>
    <w:basedOn w:val="a0"/>
    <w:link w:val="Bodytext60"/>
    <w:uiPriority w:val="99"/>
    <w:rsid w:val="00E91184"/>
    <w:rPr>
      <w:rFonts w:ascii="Times New Roman" w:hAnsi="Times New Roman" w:cs="Times New Roman"/>
      <w:b/>
      <w:bCs/>
      <w:sz w:val="21"/>
      <w:szCs w:val="21"/>
      <w:shd w:val="clear" w:color="auto" w:fill="FFFFFF"/>
    </w:rPr>
  </w:style>
  <w:style w:type="character" w:customStyle="1" w:styleId="Bodytext7">
    <w:name w:val="Body text (7)_"/>
    <w:basedOn w:val="a0"/>
    <w:link w:val="Bodytext71"/>
    <w:uiPriority w:val="99"/>
    <w:rsid w:val="00E91184"/>
    <w:rPr>
      <w:rFonts w:ascii="Times New Roman" w:hAnsi="Times New Roman" w:cs="Times New Roman"/>
      <w:b/>
      <w:bCs/>
      <w:sz w:val="27"/>
      <w:szCs w:val="27"/>
      <w:shd w:val="clear" w:color="auto" w:fill="FFFFFF"/>
    </w:rPr>
  </w:style>
  <w:style w:type="character" w:customStyle="1" w:styleId="Heading32">
    <w:name w:val="Heading #3 (2)_"/>
    <w:basedOn w:val="a0"/>
    <w:link w:val="Heading320"/>
    <w:uiPriority w:val="99"/>
    <w:rsid w:val="00E91184"/>
    <w:rPr>
      <w:rFonts w:ascii="Times New Roman" w:hAnsi="Times New Roman" w:cs="Times New Roman"/>
      <w:b/>
      <w:bCs/>
      <w:sz w:val="30"/>
      <w:szCs w:val="30"/>
      <w:shd w:val="clear" w:color="auto" w:fill="FFFFFF"/>
    </w:rPr>
  </w:style>
  <w:style w:type="character" w:customStyle="1" w:styleId="Bodytext5Bold">
    <w:name w:val="Body text (5) + Bold"/>
    <w:aliases w:val="Italic6"/>
    <w:basedOn w:val="Bodytext5"/>
    <w:uiPriority w:val="99"/>
    <w:rsid w:val="00E91184"/>
    <w:rPr>
      <w:rFonts w:ascii="Times New Roman" w:hAnsi="Times New Roman" w:cs="Times New Roman"/>
      <w:b/>
      <w:bCs/>
      <w:i/>
      <w:iCs/>
      <w:sz w:val="25"/>
      <w:szCs w:val="25"/>
      <w:shd w:val="clear" w:color="auto" w:fill="FFFFFF"/>
    </w:rPr>
  </w:style>
  <w:style w:type="character" w:customStyle="1" w:styleId="Bodytext8">
    <w:name w:val="Body text (8)_"/>
    <w:basedOn w:val="a0"/>
    <w:link w:val="Bodytext80"/>
    <w:uiPriority w:val="99"/>
    <w:rsid w:val="00E91184"/>
    <w:rPr>
      <w:rFonts w:ascii="Times New Roman" w:hAnsi="Times New Roman" w:cs="Times New Roman"/>
      <w:sz w:val="29"/>
      <w:szCs w:val="29"/>
      <w:shd w:val="clear" w:color="auto" w:fill="FFFFFF"/>
    </w:rPr>
  </w:style>
  <w:style w:type="character" w:customStyle="1" w:styleId="Heading2">
    <w:name w:val="Heading #2_"/>
    <w:basedOn w:val="a0"/>
    <w:link w:val="Heading21"/>
    <w:uiPriority w:val="99"/>
    <w:rsid w:val="00E91184"/>
    <w:rPr>
      <w:rFonts w:ascii="Times New Roman" w:hAnsi="Times New Roman" w:cs="Times New Roman"/>
      <w:b/>
      <w:bCs/>
      <w:spacing w:val="-10"/>
      <w:sz w:val="33"/>
      <w:szCs w:val="33"/>
      <w:shd w:val="clear" w:color="auto" w:fill="FFFFFF"/>
    </w:rPr>
  </w:style>
  <w:style w:type="character" w:customStyle="1" w:styleId="Bodytext13">
    <w:name w:val="Body text (13)_"/>
    <w:basedOn w:val="a0"/>
    <w:link w:val="Bodytext131"/>
    <w:uiPriority w:val="99"/>
    <w:rsid w:val="00E91184"/>
    <w:rPr>
      <w:rFonts w:ascii="Times New Roman" w:hAnsi="Times New Roman" w:cs="Times New Roman"/>
      <w:b/>
      <w:bCs/>
      <w:sz w:val="30"/>
      <w:szCs w:val="30"/>
      <w:shd w:val="clear" w:color="auto" w:fill="FFFFFF"/>
    </w:rPr>
  </w:style>
  <w:style w:type="character" w:customStyle="1" w:styleId="Bodytext8Bold">
    <w:name w:val="Body text (8) + Bold"/>
    <w:aliases w:val="Italic5,Spacing 0 pt12"/>
    <w:basedOn w:val="Bodytext8"/>
    <w:uiPriority w:val="99"/>
    <w:rsid w:val="00E91184"/>
    <w:rPr>
      <w:rFonts w:ascii="Times New Roman" w:hAnsi="Times New Roman" w:cs="Times New Roman"/>
      <w:b/>
      <w:bCs/>
      <w:i/>
      <w:iCs/>
      <w:spacing w:val="-10"/>
      <w:sz w:val="29"/>
      <w:szCs w:val="29"/>
      <w:shd w:val="clear" w:color="auto" w:fill="FFFFFF"/>
    </w:rPr>
  </w:style>
  <w:style w:type="character" w:customStyle="1" w:styleId="Bodytext8Italic">
    <w:name w:val="Body text (8) + Italic"/>
    <w:basedOn w:val="Bodytext8"/>
    <w:uiPriority w:val="99"/>
    <w:rsid w:val="00E91184"/>
    <w:rPr>
      <w:rFonts w:ascii="Times New Roman" w:hAnsi="Times New Roman" w:cs="Times New Roman"/>
      <w:i/>
      <w:iCs/>
      <w:sz w:val="29"/>
      <w:szCs w:val="29"/>
      <w:shd w:val="clear" w:color="auto" w:fill="FFFFFF"/>
    </w:rPr>
  </w:style>
  <w:style w:type="character" w:customStyle="1" w:styleId="Heading43">
    <w:name w:val="Heading #4 (3)_"/>
    <w:basedOn w:val="a0"/>
    <w:link w:val="Heading431"/>
    <w:uiPriority w:val="99"/>
    <w:rsid w:val="00E91184"/>
    <w:rPr>
      <w:rFonts w:ascii="Times New Roman" w:hAnsi="Times New Roman" w:cs="Times New Roman"/>
      <w:b/>
      <w:bCs/>
      <w:sz w:val="30"/>
      <w:szCs w:val="30"/>
      <w:shd w:val="clear" w:color="auto" w:fill="FFFFFF"/>
    </w:rPr>
  </w:style>
  <w:style w:type="character" w:customStyle="1" w:styleId="Heading34">
    <w:name w:val="Heading #3 (4)_"/>
    <w:basedOn w:val="a0"/>
    <w:link w:val="Heading341"/>
    <w:uiPriority w:val="99"/>
    <w:rsid w:val="00E91184"/>
    <w:rPr>
      <w:rFonts w:ascii="Times New Roman" w:hAnsi="Times New Roman" w:cs="Times New Roman"/>
      <w:b/>
      <w:bCs/>
      <w:sz w:val="30"/>
      <w:szCs w:val="30"/>
      <w:shd w:val="clear" w:color="auto" w:fill="FFFFFF"/>
    </w:rPr>
  </w:style>
  <w:style w:type="character" w:customStyle="1" w:styleId="Headerorfooter">
    <w:name w:val="Header or footer_"/>
    <w:basedOn w:val="a0"/>
    <w:link w:val="Headerorfooter0"/>
    <w:uiPriority w:val="99"/>
    <w:rsid w:val="00E91184"/>
    <w:rPr>
      <w:rFonts w:ascii="Times New Roman" w:hAnsi="Times New Roman" w:cs="Times New Roman"/>
      <w:sz w:val="20"/>
      <w:szCs w:val="20"/>
      <w:shd w:val="clear" w:color="auto" w:fill="FFFFFF"/>
    </w:rPr>
  </w:style>
  <w:style w:type="character" w:customStyle="1" w:styleId="Headerorfooter13pt">
    <w:name w:val="Header or footer + 13 pt"/>
    <w:aliases w:val="Bold,Spacing 0 pt11"/>
    <w:basedOn w:val="Headerorfooter"/>
    <w:uiPriority w:val="99"/>
    <w:rsid w:val="00E91184"/>
    <w:rPr>
      <w:rFonts w:ascii="Times New Roman" w:hAnsi="Times New Roman" w:cs="Times New Roman"/>
      <w:b/>
      <w:bCs/>
      <w:spacing w:val="-10"/>
      <w:sz w:val="26"/>
      <w:szCs w:val="26"/>
      <w:shd w:val="clear" w:color="auto" w:fill="FFFFFF"/>
    </w:rPr>
  </w:style>
  <w:style w:type="character" w:customStyle="1" w:styleId="Bodytext8Italic6">
    <w:name w:val="Body text (8) + Italic6"/>
    <w:basedOn w:val="Bodytext8"/>
    <w:uiPriority w:val="99"/>
    <w:rsid w:val="00E91184"/>
    <w:rPr>
      <w:rFonts w:ascii="Times New Roman" w:hAnsi="Times New Roman" w:cs="Times New Roman"/>
      <w:i/>
      <w:iCs/>
      <w:sz w:val="29"/>
      <w:szCs w:val="29"/>
      <w:shd w:val="clear" w:color="auto" w:fill="FFFFFF"/>
    </w:rPr>
  </w:style>
  <w:style w:type="character" w:customStyle="1" w:styleId="Bodytext8Italic5">
    <w:name w:val="Body text (8) + Italic5"/>
    <w:aliases w:val="Spacing 1 pt"/>
    <w:basedOn w:val="Bodytext8"/>
    <w:uiPriority w:val="99"/>
    <w:rsid w:val="00E91184"/>
    <w:rPr>
      <w:rFonts w:ascii="Times New Roman" w:hAnsi="Times New Roman" w:cs="Times New Roman"/>
      <w:i/>
      <w:iCs/>
      <w:spacing w:val="20"/>
      <w:sz w:val="29"/>
      <w:szCs w:val="29"/>
      <w:shd w:val="clear" w:color="auto" w:fill="FFFFFF"/>
    </w:rPr>
  </w:style>
  <w:style w:type="character" w:customStyle="1" w:styleId="Heading20">
    <w:name w:val="Heading #2"/>
    <w:basedOn w:val="Heading2"/>
    <w:uiPriority w:val="99"/>
    <w:rsid w:val="00E91184"/>
    <w:rPr>
      <w:rFonts w:ascii="Times New Roman" w:hAnsi="Times New Roman" w:cs="Times New Roman"/>
      <w:b/>
      <w:bCs/>
      <w:spacing w:val="-10"/>
      <w:sz w:val="33"/>
      <w:szCs w:val="33"/>
      <w:shd w:val="clear" w:color="auto" w:fill="FFFFFF"/>
    </w:rPr>
  </w:style>
  <w:style w:type="character" w:customStyle="1" w:styleId="Heading340">
    <w:name w:val="Heading #3 (4)"/>
    <w:basedOn w:val="Heading34"/>
    <w:uiPriority w:val="99"/>
    <w:rsid w:val="00E91184"/>
    <w:rPr>
      <w:rFonts w:ascii="Times New Roman" w:hAnsi="Times New Roman" w:cs="Times New Roman"/>
      <w:b/>
      <w:bCs/>
      <w:sz w:val="30"/>
      <w:szCs w:val="30"/>
      <w:shd w:val="clear" w:color="auto" w:fill="FFFFFF"/>
    </w:rPr>
  </w:style>
  <w:style w:type="character" w:customStyle="1" w:styleId="Bodytext8Italic4">
    <w:name w:val="Body text (8) + Italic4"/>
    <w:basedOn w:val="Bodytext8"/>
    <w:uiPriority w:val="99"/>
    <w:rsid w:val="00E91184"/>
    <w:rPr>
      <w:rFonts w:ascii="Times New Roman" w:hAnsi="Times New Roman" w:cs="Times New Roman"/>
      <w:i/>
      <w:iCs/>
      <w:sz w:val="29"/>
      <w:szCs w:val="29"/>
      <w:shd w:val="clear" w:color="auto" w:fill="FFFFFF"/>
    </w:rPr>
  </w:style>
  <w:style w:type="character" w:customStyle="1" w:styleId="Bodytext815pt">
    <w:name w:val="Body text (8) + 15 pt"/>
    <w:aliases w:val="Spacing 0 pt10"/>
    <w:basedOn w:val="Bodytext8"/>
    <w:uiPriority w:val="99"/>
    <w:rsid w:val="00E91184"/>
    <w:rPr>
      <w:rFonts w:ascii="Times New Roman" w:hAnsi="Times New Roman" w:cs="Times New Roman"/>
      <w:spacing w:val="-10"/>
      <w:sz w:val="30"/>
      <w:szCs w:val="30"/>
      <w:shd w:val="clear" w:color="auto" w:fill="FFFFFF"/>
    </w:rPr>
  </w:style>
  <w:style w:type="character" w:customStyle="1" w:styleId="Bodytext50">
    <w:name w:val="Body text (5)"/>
    <w:basedOn w:val="Bodytext5"/>
    <w:uiPriority w:val="99"/>
    <w:rsid w:val="00E91184"/>
    <w:rPr>
      <w:rFonts w:ascii="Times New Roman" w:hAnsi="Times New Roman" w:cs="Times New Roman"/>
      <w:sz w:val="25"/>
      <w:szCs w:val="25"/>
      <w:shd w:val="clear" w:color="auto" w:fill="FFFFFF"/>
    </w:rPr>
  </w:style>
  <w:style w:type="character" w:customStyle="1" w:styleId="Bodytext8Bold2">
    <w:name w:val="Body text (8) + Bold2"/>
    <w:aliases w:val="Italic4,Spacing 0 pt9"/>
    <w:basedOn w:val="Bodytext8"/>
    <w:uiPriority w:val="99"/>
    <w:rsid w:val="00E91184"/>
    <w:rPr>
      <w:rFonts w:ascii="Times New Roman" w:hAnsi="Times New Roman" w:cs="Times New Roman"/>
      <w:b/>
      <w:bCs/>
      <w:i/>
      <w:iCs/>
      <w:spacing w:val="-10"/>
      <w:sz w:val="29"/>
      <w:szCs w:val="29"/>
      <w:shd w:val="clear" w:color="auto" w:fill="FFFFFF"/>
    </w:rPr>
  </w:style>
  <w:style w:type="character" w:customStyle="1" w:styleId="Bodytext5Italic">
    <w:name w:val="Body text (5) + Italic"/>
    <w:aliases w:val="Spacing 0 pt8"/>
    <w:basedOn w:val="Bodytext5"/>
    <w:uiPriority w:val="99"/>
    <w:rsid w:val="00E91184"/>
    <w:rPr>
      <w:rFonts w:ascii="Times New Roman" w:hAnsi="Times New Roman" w:cs="Times New Roman"/>
      <w:i/>
      <w:iCs/>
      <w:spacing w:val="-10"/>
      <w:sz w:val="25"/>
      <w:szCs w:val="25"/>
      <w:shd w:val="clear" w:color="auto" w:fill="FFFFFF"/>
      <w:lang w:val="en-US" w:eastAsia="en-US"/>
    </w:rPr>
  </w:style>
  <w:style w:type="character" w:customStyle="1" w:styleId="Bodytext812">
    <w:name w:val="Body text (8) + 12"/>
    <w:aliases w:val="5 pt12,Scaling 20%"/>
    <w:basedOn w:val="Bodytext8"/>
    <w:uiPriority w:val="99"/>
    <w:rsid w:val="00E91184"/>
    <w:rPr>
      <w:rFonts w:ascii="Times New Roman" w:hAnsi="Times New Roman" w:cs="Times New Roman"/>
      <w:noProof/>
      <w:w w:val="20"/>
      <w:sz w:val="25"/>
      <w:szCs w:val="25"/>
      <w:shd w:val="clear" w:color="auto" w:fill="FFFFFF"/>
    </w:rPr>
  </w:style>
  <w:style w:type="character" w:customStyle="1" w:styleId="Heading430">
    <w:name w:val="Heading #4 (3)"/>
    <w:basedOn w:val="Heading43"/>
    <w:uiPriority w:val="99"/>
    <w:rsid w:val="00E91184"/>
    <w:rPr>
      <w:rFonts w:ascii="Times New Roman" w:hAnsi="Times New Roman" w:cs="Times New Roman"/>
      <w:b/>
      <w:bCs/>
      <w:sz w:val="30"/>
      <w:szCs w:val="30"/>
      <w:shd w:val="clear" w:color="auto" w:fill="FFFFFF"/>
    </w:rPr>
  </w:style>
  <w:style w:type="character" w:customStyle="1" w:styleId="Bodytext8121">
    <w:name w:val="Body text (8) + 121"/>
    <w:aliases w:val="5 pt11,Bold14"/>
    <w:basedOn w:val="Bodytext8"/>
    <w:uiPriority w:val="99"/>
    <w:rsid w:val="00E91184"/>
    <w:rPr>
      <w:rFonts w:ascii="Times New Roman" w:hAnsi="Times New Roman" w:cs="Times New Roman"/>
      <w:b/>
      <w:bCs/>
      <w:sz w:val="25"/>
      <w:szCs w:val="25"/>
      <w:shd w:val="clear" w:color="auto" w:fill="FFFFFF"/>
    </w:rPr>
  </w:style>
  <w:style w:type="character" w:customStyle="1" w:styleId="Bodytext8Italic3">
    <w:name w:val="Body text (8) + Italic3"/>
    <w:aliases w:val="Spacing 1 pt3"/>
    <w:basedOn w:val="Bodytext8"/>
    <w:uiPriority w:val="99"/>
    <w:rsid w:val="00E91184"/>
    <w:rPr>
      <w:rFonts w:ascii="Times New Roman" w:hAnsi="Times New Roman" w:cs="Times New Roman"/>
      <w:i/>
      <w:iCs/>
      <w:spacing w:val="20"/>
      <w:sz w:val="29"/>
      <w:szCs w:val="29"/>
      <w:shd w:val="clear" w:color="auto" w:fill="FFFFFF"/>
    </w:rPr>
  </w:style>
  <w:style w:type="character" w:customStyle="1" w:styleId="Bodytext811">
    <w:name w:val="Body text (8) + 11"/>
    <w:aliases w:val="5 pt10,Bold13,Small Caps"/>
    <w:basedOn w:val="Bodytext8"/>
    <w:uiPriority w:val="99"/>
    <w:rsid w:val="00E91184"/>
    <w:rPr>
      <w:rFonts w:ascii="Times New Roman" w:hAnsi="Times New Roman" w:cs="Times New Roman"/>
      <w:b/>
      <w:bCs/>
      <w:smallCaps/>
      <w:sz w:val="23"/>
      <w:szCs w:val="23"/>
      <w:shd w:val="clear" w:color="auto" w:fill="FFFFFF"/>
      <w:lang w:val="en-US" w:eastAsia="en-US"/>
    </w:rPr>
  </w:style>
  <w:style w:type="character" w:customStyle="1" w:styleId="Bodytext816">
    <w:name w:val="Body text (8) + 16"/>
    <w:aliases w:val="5 pt9,Bold12,Spacing 0 pt7"/>
    <w:basedOn w:val="Bodytext8"/>
    <w:uiPriority w:val="99"/>
    <w:rsid w:val="00E91184"/>
    <w:rPr>
      <w:rFonts w:ascii="Times New Roman" w:hAnsi="Times New Roman" w:cs="Times New Roman"/>
      <w:b/>
      <w:bCs/>
      <w:spacing w:val="-10"/>
      <w:sz w:val="33"/>
      <w:szCs w:val="33"/>
      <w:shd w:val="clear" w:color="auto" w:fill="FFFFFF"/>
      <w:lang w:val="en-US" w:eastAsia="en-US"/>
    </w:rPr>
  </w:style>
  <w:style w:type="character" w:customStyle="1" w:styleId="Bodytext810">
    <w:name w:val="Body text (8) + 10"/>
    <w:aliases w:val="5 pt8,Bold11"/>
    <w:basedOn w:val="Bodytext8"/>
    <w:uiPriority w:val="99"/>
    <w:rsid w:val="00E91184"/>
    <w:rPr>
      <w:rFonts w:ascii="Times New Roman" w:hAnsi="Times New Roman" w:cs="Times New Roman"/>
      <w:b/>
      <w:bCs/>
      <w:sz w:val="21"/>
      <w:szCs w:val="21"/>
      <w:shd w:val="clear" w:color="auto" w:fill="FFFFFF"/>
      <w:lang w:val="en-US" w:eastAsia="en-US"/>
    </w:rPr>
  </w:style>
  <w:style w:type="character" w:customStyle="1" w:styleId="Bodytext130">
    <w:name w:val="Body text (13)"/>
    <w:basedOn w:val="Bodytext13"/>
    <w:uiPriority w:val="99"/>
    <w:rsid w:val="00E91184"/>
    <w:rPr>
      <w:rFonts w:ascii="Times New Roman" w:hAnsi="Times New Roman" w:cs="Times New Roman"/>
      <w:b/>
      <w:bCs/>
      <w:sz w:val="30"/>
      <w:szCs w:val="30"/>
      <w:shd w:val="clear" w:color="auto" w:fill="FFFFFF"/>
    </w:rPr>
  </w:style>
  <w:style w:type="character" w:customStyle="1" w:styleId="Heading43Spacing-1pt">
    <w:name w:val="Heading #4 (3) + Spacing -1 pt"/>
    <w:basedOn w:val="Heading43"/>
    <w:uiPriority w:val="99"/>
    <w:rsid w:val="00E91184"/>
    <w:rPr>
      <w:rFonts w:ascii="Times New Roman" w:hAnsi="Times New Roman" w:cs="Times New Roman"/>
      <w:b/>
      <w:bCs/>
      <w:spacing w:val="-30"/>
      <w:sz w:val="30"/>
      <w:szCs w:val="30"/>
      <w:shd w:val="clear" w:color="auto" w:fill="FFFFFF"/>
      <w:lang w:val="en-US" w:eastAsia="en-US"/>
    </w:rPr>
  </w:style>
  <w:style w:type="character" w:customStyle="1" w:styleId="Bodytext815pt2">
    <w:name w:val="Body text (8) + 15 pt2"/>
    <w:aliases w:val="Bold10"/>
    <w:basedOn w:val="Bodytext8"/>
    <w:uiPriority w:val="99"/>
    <w:rsid w:val="00E91184"/>
    <w:rPr>
      <w:rFonts w:ascii="Times New Roman" w:hAnsi="Times New Roman" w:cs="Times New Roman"/>
      <w:b/>
      <w:bCs/>
      <w:sz w:val="30"/>
      <w:szCs w:val="30"/>
      <w:shd w:val="clear" w:color="auto" w:fill="FFFFFF"/>
    </w:rPr>
  </w:style>
  <w:style w:type="character" w:customStyle="1" w:styleId="Bodytext813pt">
    <w:name w:val="Body text (8) + 13 pt"/>
    <w:aliases w:val="Bold9"/>
    <w:basedOn w:val="Bodytext8"/>
    <w:uiPriority w:val="99"/>
    <w:rsid w:val="00E91184"/>
    <w:rPr>
      <w:rFonts w:ascii="Times New Roman" w:hAnsi="Times New Roman" w:cs="Times New Roman"/>
      <w:b/>
      <w:bCs/>
      <w:sz w:val="26"/>
      <w:szCs w:val="26"/>
      <w:shd w:val="clear" w:color="auto" w:fill="FFFFFF"/>
    </w:rPr>
  </w:style>
  <w:style w:type="character" w:customStyle="1" w:styleId="Bodytext813">
    <w:name w:val="Body text (8) + 13"/>
    <w:aliases w:val="5 pt7,Bold8"/>
    <w:basedOn w:val="Bodytext8"/>
    <w:uiPriority w:val="99"/>
    <w:rsid w:val="00E91184"/>
    <w:rPr>
      <w:rFonts w:ascii="Times New Roman" w:hAnsi="Times New Roman" w:cs="Times New Roman"/>
      <w:b/>
      <w:bCs/>
      <w:sz w:val="27"/>
      <w:szCs w:val="27"/>
      <w:shd w:val="clear" w:color="auto" w:fill="FFFFFF"/>
    </w:rPr>
  </w:style>
  <w:style w:type="character" w:customStyle="1" w:styleId="Headerorfooter13pt2">
    <w:name w:val="Header or footer + 13 pt2"/>
    <w:aliases w:val="Bold7,Spacing 0 pt6"/>
    <w:basedOn w:val="Headerorfooter"/>
    <w:uiPriority w:val="99"/>
    <w:rsid w:val="00E91184"/>
    <w:rPr>
      <w:rFonts w:ascii="Times New Roman" w:hAnsi="Times New Roman" w:cs="Times New Roman"/>
      <w:b/>
      <w:bCs/>
      <w:spacing w:val="-10"/>
      <w:sz w:val="26"/>
      <w:szCs w:val="26"/>
      <w:shd w:val="clear" w:color="auto" w:fill="FFFFFF"/>
    </w:rPr>
  </w:style>
  <w:style w:type="character" w:customStyle="1" w:styleId="Heading14">
    <w:name w:val="Heading #1 (4)_"/>
    <w:basedOn w:val="a0"/>
    <w:link w:val="Heading141"/>
    <w:uiPriority w:val="99"/>
    <w:rsid w:val="00E91184"/>
    <w:rPr>
      <w:rFonts w:ascii="Times New Roman" w:hAnsi="Times New Roman" w:cs="Times New Roman"/>
      <w:b/>
      <w:bCs/>
      <w:sz w:val="30"/>
      <w:szCs w:val="30"/>
      <w:shd w:val="clear" w:color="auto" w:fill="FFFFFF"/>
    </w:rPr>
  </w:style>
  <w:style w:type="character" w:customStyle="1" w:styleId="Heading140">
    <w:name w:val="Heading #1 (4)"/>
    <w:basedOn w:val="Heading14"/>
    <w:uiPriority w:val="99"/>
    <w:rsid w:val="00E91184"/>
    <w:rPr>
      <w:rFonts w:ascii="Times New Roman" w:hAnsi="Times New Roman" w:cs="Times New Roman"/>
      <w:b/>
      <w:bCs/>
      <w:sz w:val="30"/>
      <w:szCs w:val="30"/>
      <w:shd w:val="clear" w:color="auto" w:fill="FFFFFF"/>
    </w:rPr>
  </w:style>
  <w:style w:type="character" w:customStyle="1" w:styleId="Bodytext8Spacing0pt">
    <w:name w:val="Body text (8) + Spacing 0 pt"/>
    <w:basedOn w:val="Bodytext8"/>
    <w:uiPriority w:val="99"/>
    <w:rsid w:val="00E91184"/>
    <w:rPr>
      <w:rFonts w:ascii="Times New Roman" w:hAnsi="Times New Roman" w:cs="Times New Roman"/>
      <w:spacing w:val="-10"/>
      <w:sz w:val="29"/>
      <w:szCs w:val="29"/>
      <w:shd w:val="clear" w:color="auto" w:fill="FFFFFF"/>
    </w:rPr>
  </w:style>
  <w:style w:type="character" w:customStyle="1" w:styleId="Bodytext133">
    <w:name w:val="Body text (13)3"/>
    <w:basedOn w:val="Bodytext13"/>
    <w:uiPriority w:val="99"/>
    <w:rsid w:val="00E91184"/>
    <w:rPr>
      <w:rFonts w:ascii="Times New Roman" w:hAnsi="Times New Roman" w:cs="Times New Roman"/>
      <w:b/>
      <w:bCs/>
      <w:sz w:val="30"/>
      <w:szCs w:val="30"/>
      <w:shd w:val="clear" w:color="auto" w:fill="FFFFFF"/>
    </w:rPr>
  </w:style>
  <w:style w:type="character" w:customStyle="1" w:styleId="Bodytext8Bold1">
    <w:name w:val="Body text (8) + Bold1"/>
    <w:aliases w:val="Italic3,Spacing 0 pt5"/>
    <w:basedOn w:val="Bodytext8"/>
    <w:uiPriority w:val="99"/>
    <w:rsid w:val="00E91184"/>
    <w:rPr>
      <w:rFonts w:ascii="Times New Roman" w:hAnsi="Times New Roman" w:cs="Times New Roman"/>
      <w:b/>
      <w:bCs/>
      <w:i/>
      <w:iCs/>
      <w:spacing w:val="-10"/>
      <w:sz w:val="29"/>
      <w:szCs w:val="29"/>
      <w:shd w:val="clear" w:color="auto" w:fill="FFFFFF"/>
    </w:rPr>
  </w:style>
  <w:style w:type="character" w:customStyle="1" w:styleId="Heading63">
    <w:name w:val="Heading #6 (3)_"/>
    <w:basedOn w:val="a0"/>
    <w:link w:val="Heading630"/>
    <w:uiPriority w:val="99"/>
    <w:rsid w:val="00E91184"/>
    <w:rPr>
      <w:rFonts w:ascii="Times New Roman" w:hAnsi="Times New Roman" w:cs="Times New Roman"/>
      <w:b/>
      <w:bCs/>
      <w:sz w:val="30"/>
      <w:szCs w:val="30"/>
      <w:shd w:val="clear" w:color="auto" w:fill="FFFFFF"/>
    </w:rPr>
  </w:style>
  <w:style w:type="character" w:customStyle="1" w:styleId="Heading63Spacing0pt">
    <w:name w:val="Heading #6 (3) + Spacing 0 pt"/>
    <w:basedOn w:val="Heading63"/>
    <w:uiPriority w:val="99"/>
    <w:rsid w:val="00E91184"/>
    <w:rPr>
      <w:rFonts w:ascii="Times New Roman" w:hAnsi="Times New Roman" w:cs="Times New Roman"/>
      <w:b/>
      <w:bCs/>
      <w:spacing w:val="-10"/>
      <w:sz w:val="30"/>
      <w:szCs w:val="30"/>
      <w:shd w:val="clear" w:color="auto" w:fill="FFFFFF"/>
    </w:rPr>
  </w:style>
  <w:style w:type="character" w:customStyle="1" w:styleId="Bodytext10">
    <w:name w:val="Body text (10)_"/>
    <w:basedOn w:val="a0"/>
    <w:link w:val="Bodytext100"/>
    <w:uiPriority w:val="99"/>
    <w:rsid w:val="00E91184"/>
    <w:rPr>
      <w:rFonts w:ascii="Times New Roman" w:hAnsi="Times New Roman" w:cs="Times New Roman"/>
      <w:b/>
      <w:bCs/>
      <w:spacing w:val="-10"/>
      <w:sz w:val="33"/>
      <w:szCs w:val="33"/>
      <w:shd w:val="clear" w:color="auto" w:fill="FFFFFF"/>
    </w:rPr>
  </w:style>
  <w:style w:type="character" w:customStyle="1" w:styleId="Bodytext10Spacing-1pt">
    <w:name w:val="Body text (10) + Spacing -1 pt"/>
    <w:basedOn w:val="Bodytext10"/>
    <w:uiPriority w:val="99"/>
    <w:rsid w:val="00E91184"/>
    <w:rPr>
      <w:rFonts w:ascii="Times New Roman" w:hAnsi="Times New Roman" w:cs="Times New Roman"/>
      <w:b/>
      <w:bCs/>
      <w:spacing w:val="-20"/>
      <w:sz w:val="33"/>
      <w:szCs w:val="33"/>
      <w:shd w:val="clear" w:color="auto" w:fill="FFFFFF"/>
    </w:rPr>
  </w:style>
  <w:style w:type="character" w:customStyle="1" w:styleId="Heading52">
    <w:name w:val="Heading #5 (2)_"/>
    <w:basedOn w:val="a0"/>
    <w:link w:val="Heading521"/>
    <w:uiPriority w:val="99"/>
    <w:rsid w:val="00E91184"/>
    <w:rPr>
      <w:rFonts w:ascii="Times New Roman" w:hAnsi="Times New Roman" w:cs="Times New Roman"/>
      <w:b/>
      <w:bCs/>
      <w:sz w:val="30"/>
      <w:szCs w:val="30"/>
      <w:shd w:val="clear" w:color="auto" w:fill="FFFFFF"/>
    </w:rPr>
  </w:style>
  <w:style w:type="character" w:customStyle="1" w:styleId="Heading520">
    <w:name w:val="Heading #5 (2)"/>
    <w:basedOn w:val="Heading52"/>
    <w:uiPriority w:val="99"/>
    <w:rsid w:val="00E91184"/>
    <w:rPr>
      <w:rFonts w:ascii="Times New Roman" w:hAnsi="Times New Roman" w:cs="Times New Roman"/>
      <w:b/>
      <w:bCs/>
      <w:sz w:val="30"/>
      <w:szCs w:val="30"/>
      <w:shd w:val="clear" w:color="auto" w:fill="FFFFFF"/>
    </w:rPr>
  </w:style>
  <w:style w:type="character" w:customStyle="1" w:styleId="Bodytext53">
    <w:name w:val="Body text (5)3"/>
    <w:basedOn w:val="Bodytext5"/>
    <w:uiPriority w:val="99"/>
    <w:rsid w:val="00E91184"/>
    <w:rPr>
      <w:rFonts w:ascii="Times New Roman" w:hAnsi="Times New Roman" w:cs="Times New Roman"/>
      <w:sz w:val="25"/>
      <w:szCs w:val="25"/>
      <w:shd w:val="clear" w:color="auto" w:fill="FFFFFF"/>
    </w:rPr>
  </w:style>
  <w:style w:type="character" w:customStyle="1" w:styleId="Bodytext5Italic1">
    <w:name w:val="Body text (5) + Italic1"/>
    <w:basedOn w:val="Bodytext5"/>
    <w:uiPriority w:val="99"/>
    <w:rsid w:val="00E91184"/>
    <w:rPr>
      <w:rFonts w:ascii="Times New Roman" w:hAnsi="Times New Roman" w:cs="Times New Roman"/>
      <w:i/>
      <w:iCs/>
      <w:sz w:val="25"/>
      <w:szCs w:val="25"/>
      <w:shd w:val="clear" w:color="auto" w:fill="FFFFFF"/>
      <w:lang w:val="en-US" w:eastAsia="en-US"/>
    </w:rPr>
  </w:style>
  <w:style w:type="character" w:customStyle="1" w:styleId="Bodytext11">
    <w:name w:val="Body text (11)_"/>
    <w:basedOn w:val="a0"/>
    <w:link w:val="Bodytext111"/>
    <w:uiPriority w:val="99"/>
    <w:rsid w:val="00E91184"/>
    <w:rPr>
      <w:rFonts w:ascii="Times New Roman" w:hAnsi="Times New Roman" w:cs="Times New Roman"/>
      <w:sz w:val="14"/>
      <w:szCs w:val="14"/>
      <w:shd w:val="clear" w:color="auto" w:fill="FFFFFF"/>
    </w:rPr>
  </w:style>
  <w:style w:type="character" w:customStyle="1" w:styleId="Bodytext117">
    <w:name w:val="Body text (11) + 7"/>
    <w:aliases w:val="5 pt6,Italic2,Spacing 0 pt4"/>
    <w:basedOn w:val="Bodytext11"/>
    <w:uiPriority w:val="99"/>
    <w:rsid w:val="00E91184"/>
    <w:rPr>
      <w:rFonts w:ascii="Times New Roman" w:hAnsi="Times New Roman" w:cs="Times New Roman"/>
      <w:i/>
      <w:iCs/>
      <w:spacing w:val="-10"/>
      <w:sz w:val="15"/>
      <w:szCs w:val="15"/>
      <w:shd w:val="clear" w:color="auto" w:fill="FFFFFF"/>
    </w:rPr>
  </w:style>
  <w:style w:type="character" w:customStyle="1" w:styleId="Bodytext110">
    <w:name w:val="Body text (11)"/>
    <w:basedOn w:val="Bodytext11"/>
    <w:uiPriority w:val="99"/>
    <w:rsid w:val="00E91184"/>
    <w:rPr>
      <w:rFonts w:ascii="Times New Roman" w:hAnsi="Times New Roman" w:cs="Times New Roman"/>
      <w:sz w:val="14"/>
      <w:szCs w:val="14"/>
      <w:shd w:val="clear" w:color="auto" w:fill="FFFFFF"/>
    </w:rPr>
  </w:style>
  <w:style w:type="character" w:customStyle="1" w:styleId="Bodytext12">
    <w:name w:val="Body text (12)_"/>
    <w:basedOn w:val="a0"/>
    <w:link w:val="Bodytext120"/>
    <w:uiPriority w:val="99"/>
    <w:rsid w:val="00E91184"/>
    <w:rPr>
      <w:rFonts w:ascii="Times New Roman" w:hAnsi="Times New Roman" w:cs="Times New Roman"/>
      <w:b/>
      <w:bCs/>
      <w:sz w:val="30"/>
      <w:szCs w:val="30"/>
      <w:shd w:val="clear" w:color="auto" w:fill="FFFFFF"/>
    </w:rPr>
  </w:style>
  <w:style w:type="character" w:customStyle="1" w:styleId="Bodytext12Spacing0pt">
    <w:name w:val="Body text (12) + Spacing 0 pt"/>
    <w:basedOn w:val="Bodytext12"/>
    <w:uiPriority w:val="99"/>
    <w:rsid w:val="00E91184"/>
    <w:rPr>
      <w:rFonts w:ascii="Times New Roman" w:hAnsi="Times New Roman" w:cs="Times New Roman"/>
      <w:b/>
      <w:bCs/>
      <w:spacing w:val="-10"/>
      <w:sz w:val="30"/>
      <w:szCs w:val="30"/>
      <w:shd w:val="clear" w:color="auto" w:fill="FFFFFF"/>
    </w:rPr>
  </w:style>
  <w:style w:type="character" w:customStyle="1" w:styleId="Bodytext132">
    <w:name w:val="Body text (13)2"/>
    <w:basedOn w:val="Bodytext13"/>
    <w:uiPriority w:val="99"/>
    <w:rsid w:val="00E91184"/>
    <w:rPr>
      <w:rFonts w:ascii="Times New Roman" w:hAnsi="Times New Roman" w:cs="Times New Roman"/>
      <w:b/>
      <w:bCs/>
      <w:noProof/>
      <w:sz w:val="30"/>
      <w:szCs w:val="30"/>
      <w:shd w:val="clear" w:color="auto" w:fill="FFFFFF"/>
    </w:rPr>
  </w:style>
  <w:style w:type="character" w:customStyle="1" w:styleId="Bodytext3NotItalic">
    <w:name w:val="Body text (3) + Not Italic"/>
    <w:basedOn w:val="Bodytext3"/>
    <w:uiPriority w:val="99"/>
    <w:rsid w:val="00E91184"/>
    <w:rPr>
      <w:rFonts w:ascii="Times New Roman" w:hAnsi="Times New Roman" w:cs="Times New Roman"/>
      <w:i/>
      <w:iCs/>
      <w:sz w:val="29"/>
      <w:szCs w:val="29"/>
      <w:shd w:val="clear" w:color="auto" w:fill="FFFFFF"/>
    </w:rPr>
  </w:style>
  <w:style w:type="character" w:customStyle="1" w:styleId="Bodytext30">
    <w:name w:val="Body text (3)"/>
    <w:basedOn w:val="Bodytext3"/>
    <w:uiPriority w:val="99"/>
    <w:rsid w:val="00E91184"/>
    <w:rPr>
      <w:rFonts w:ascii="Times New Roman" w:hAnsi="Times New Roman" w:cs="Times New Roman"/>
      <w:i/>
      <w:iCs/>
      <w:sz w:val="29"/>
      <w:szCs w:val="29"/>
      <w:shd w:val="clear" w:color="auto" w:fill="FFFFFF"/>
    </w:rPr>
  </w:style>
  <w:style w:type="character" w:customStyle="1" w:styleId="Bodytext3Spacing1pt">
    <w:name w:val="Body text (3) + Spacing 1 pt"/>
    <w:basedOn w:val="Bodytext3"/>
    <w:uiPriority w:val="99"/>
    <w:rsid w:val="00E91184"/>
    <w:rPr>
      <w:rFonts w:ascii="Times New Roman" w:hAnsi="Times New Roman" w:cs="Times New Roman"/>
      <w:i/>
      <w:iCs/>
      <w:spacing w:val="20"/>
      <w:sz w:val="29"/>
      <w:szCs w:val="29"/>
      <w:shd w:val="clear" w:color="auto" w:fill="FFFFFF"/>
    </w:rPr>
  </w:style>
  <w:style w:type="character" w:customStyle="1" w:styleId="Heading42">
    <w:name w:val="Heading #4 (2)_"/>
    <w:basedOn w:val="a0"/>
    <w:link w:val="Heading420"/>
    <w:uiPriority w:val="99"/>
    <w:rsid w:val="00E91184"/>
    <w:rPr>
      <w:rFonts w:ascii="Times New Roman" w:hAnsi="Times New Roman" w:cs="Times New Roman"/>
      <w:b/>
      <w:bCs/>
      <w:spacing w:val="-10"/>
      <w:sz w:val="33"/>
      <w:szCs w:val="33"/>
      <w:shd w:val="clear" w:color="auto" w:fill="FFFFFF"/>
    </w:rPr>
  </w:style>
  <w:style w:type="character" w:customStyle="1" w:styleId="Heading42Spacing-1pt">
    <w:name w:val="Heading #4 (2) + Spacing -1 pt"/>
    <w:basedOn w:val="Heading42"/>
    <w:uiPriority w:val="99"/>
    <w:rsid w:val="00E91184"/>
    <w:rPr>
      <w:rFonts w:ascii="Times New Roman" w:hAnsi="Times New Roman" w:cs="Times New Roman"/>
      <w:b/>
      <w:bCs/>
      <w:spacing w:val="-20"/>
      <w:sz w:val="33"/>
      <w:szCs w:val="33"/>
      <w:shd w:val="clear" w:color="auto" w:fill="FFFFFF"/>
    </w:rPr>
  </w:style>
  <w:style w:type="character" w:customStyle="1" w:styleId="Heading524">
    <w:name w:val="Heading #5 (2)4"/>
    <w:basedOn w:val="Heading52"/>
    <w:uiPriority w:val="99"/>
    <w:rsid w:val="00E91184"/>
    <w:rPr>
      <w:rFonts w:ascii="Times New Roman" w:hAnsi="Times New Roman" w:cs="Times New Roman"/>
      <w:b/>
      <w:bCs/>
      <w:sz w:val="30"/>
      <w:szCs w:val="30"/>
      <w:shd w:val="clear" w:color="auto" w:fill="FFFFFF"/>
    </w:rPr>
  </w:style>
  <w:style w:type="character" w:customStyle="1" w:styleId="Heading523">
    <w:name w:val="Heading #5 (2)3"/>
    <w:basedOn w:val="Heading52"/>
    <w:uiPriority w:val="99"/>
    <w:rsid w:val="00E91184"/>
    <w:rPr>
      <w:rFonts w:ascii="Times New Roman" w:hAnsi="Times New Roman" w:cs="Times New Roman"/>
      <w:b/>
      <w:bCs/>
      <w:sz w:val="30"/>
      <w:szCs w:val="30"/>
      <w:shd w:val="clear" w:color="auto" w:fill="FFFFFF"/>
    </w:rPr>
  </w:style>
  <w:style w:type="character" w:customStyle="1" w:styleId="Headerorfooter13pt1">
    <w:name w:val="Header or footer + 13 pt1"/>
    <w:aliases w:val="Bold6,Spacing 0 pt3"/>
    <w:basedOn w:val="Headerorfooter"/>
    <w:uiPriority w:val="99"/>
    <w:rsid w:val="00E91184"/>
    <w:rPr>
      <w:rFonts w:ascii="Times New Roman" w:hAnsi="Times New Roman" w:cs="Times New Roman"/>
      <w:b/>
      <w:bCs/>
      <w:spacing w:val="-10"/>
      <w:sz w:val="26"/>
      <w:szCs w:val="26"/>
      <w:shd w:val="clear" w:color="auto" w:fill="FFFFFF"/>
    </w:rPr>
  </w:style>
  <w:style w:type="character" w:customStyle="1" w:styleId="Heading522">
    <w:name w:val="Heading #5 (2)2"/>
    <w:basedOn w:val="Heading52"/>
    <w:uiPriority w:val="99"/>
    <w:rsid w:val="00E91184"/>
    <w:rPr>
      <w:rFonts w:ascii="Times New Roman" w:hAnsi="Times New Roman" w:cs="Times New Roman"/>
      <w:b/>
      <w:bCs/>
      <w:sz w:val="30"/>
      <w:szCs w:val="30"/>
      <w:shd w:val="clear" w:color="auto" w:fill="FFFFFF"/>
    </w:rPr>
  </w:style>
  <w:style w:type="character" w:customStyle="1" w:styleId="Bodytext815pt1">
    <w:name w:val="Body text (8) + 15 pt1"/>
    <w:aliases w:val="Bold5,Spacing 0 pt2"/>
    <w:basedOn w:val="Bodytext8"/>
    <w:uiPriority w:val="99"/>
    <w:rsid w:val="00E91184"/>
    <w:rPr>
      <w:rFonts w:ascii="Times New Roman" w:hAnsi="Times New Roman" w:cs="Times New Roman"/>
      <w:b/>
      <w:bCs/>
      <w:spacing w:val="-10"/>
      <w:sz w:val="30"/>
      <w:szCs w:val="30"/>
      <w:shd w:val="clear" w:color="auto" w:fill="FFFFFF"/>
    </w:rPr>
  </w:style>
  <w:style w:type="character" w:customStyle="1" w:styleId="Heading53">
    <w:name w:val="Heading #5 (3)_"/>
    <w:basedOn w:val="a0"/>
    <w:link w:val="Heading530"/>
    <w:uiPriority w:val="99"/>
    <w:rsid w:val="00E91184"/>
    <w:rPr>
      <w:rFonts w:ascii="Times New Roman" w:hAnsi="Times New Roman" w:cs="Times New Roman"/>
      <w:b/>
      <w:bCs/>
      <w:sz w:val="30"/>
      <w:szCs w:val="30"/>
      <w:shd w:val="clear" w:color="auto" w:fill="FFFFFF"/>
    </w:rPr>
  </w:style>
  <w:style w:type="character" w:customStyle="1" w:styleId="Heading53Spacing0pt">
    <w:name w:val="Heading #5 (3) + Spacing 0 pt"/>
    <w:basedOn w:val="Heading53"/>
    <w:uiPriority w:val="99"/>
    <w:rsid w:val="00E91184"/>
    <w:rPr>
      <w:rFonts w:ascii="Times New Roman" w:hAnsi="Times New Roman" w:cs="Times New Roman"/>
      <w:b/>
      <w:bCs/>
      <w:spacing w:val="-10"/>
      <w:sz w:val="30"/>
      <w:szCs w:val="30"/>
      <w:shd w:val="clear" w:color="auto" w:fill="FFFFFF"/>
    </w:rPr>
  </w:style>
  <w:style w:type="character" w:customStyle="1" w:styleId="Bodytext8Italic2">
    <w:name w:val="Body text (8) + Italic2"/>
    <w:aliases w:val="Spacing 1 pt2"/>
    <w:basedOn w:val="Bodytext8"/>
    <w:uiPriority w:val="99"/>
    <w:rsid w:val="00E91184"/>
    <w:rPr>
      <w:rFonts w:ascii="Times New Roman" w:hAnsi="Times New Roman" w:cs="Times New Roman"/>
      <w:i/>
      <w:iCs/>
      <w:spacing w:val="20"/>
      <w:sz w:val="29"/>
      <w:szCs w:val="29"/>
      <w:shd w:val="clear" w:color="auto" w:fill="FFFFFF"/>
    </w:rPr>
  </w:style>
  <w:style w:type="character" w:customStyle="1" w:styleId="Bodytext8161">
    <w:name w:val="Body text (8) + 161"/>
    <w:aliases w:val="5 pt5,Bold4,Spacing -1 pt"/>
    <w:basedOn w:val="Bodytext8"/>
    <w:uiPriority w:val="99"/>
    <w:rsid w:val="00E91184"/>
    <w:rPr>
      <w:rFonts w:ascii="Times New Roman" w:hAnsi="Times New Roman" w:cs="Times New Roman"/>
      <w:b/>
      <w:bCs/>
      <w:noProof/>
      <w:spacing w:val="-20"/>
      <w:sz w:val="33"/>
      <w:szCs w:val="33"/>
      <w:shd w:val="clear" w:color="auto" w:fill="FFFFFF"/>
    </w:rPr>
  </w:style>
  <w:style w:type="character" w:customStyle="1" w:styleId="Heading13">
    <w:name w:val="Heading #1 (3)_"/>
    <w:basedOn w:val="a0"/>
    <w:link w:val="Heading130"/>
    <w:uiPriority w:val="99"/>
    <w:rsid w:val="00E91184"/>
    <w:rPr>
      <w:rFonts w:ascii="Impact" w:hAnsi="Impact" w:cs="Impact"/>
      <w:noProof/>
      <w:sz w:val="36"/>
      <w:szCs w:val="36"/>
      <w:shd w:val="clear" w:color="auto" w:fill="FFFFFF"/>
    </w:rPr>
  </w:style>
  <w:style w:type="character" w:customStyle="1" w:styleId="Heading35">
    <w:name w:val="Heading #3 (5)_"/>
    <w:basedOn w:val="a0"/>
    <w:link w:val="Heading350"/>
    <w:uiPriority w:val="99"/>
    <w:rsid w:val="00E91184"/>
    <w:rPr>
      <w:rFonts w:ascii="Tahoma" w:hAnsi="Tahoma" w:cs="Tahoma"/>
      <w:b/>
      <w:bCs/>
      <w:noProof/>
      <w:spacing w:val="-20"/>
      <w:sz w:val="33"/>
      <w:szCs w:val="33"/>
      <w:shd w:val="clear" w:color="auto" w:fill="FFFFFF"/>
    </w:rPr>
  </w:style>
  <w:style w:type="character" w:customStyle="1" w:styleId="Heading35Spacing0pt">
    <w:name w:val="Heading #3 (5) + Spacing 0 pt"/>
    <w:basedOn w:val="Heading35"/>
    <w:uiPriority w:val="99"/>
    <w:rsid w:val="00E91184"/>
    <w:rPr>
      <w:rFonts w:ascii="Tahoma" w:hAnsi="Tahoma" w:cs="Tahoma"/>
      <w:b/>
      <w:bCs/>
      <w:noProof/>
      <w:spacing w:val="0"/>
      <w:sz w:val="33"/>
      <w:szCs w:val="33"/>
      <w:shd w:val="clear" w:color="auto" w:fill="FFFFFF"/>
    </w:rPr>
  </w:style>
  <w:style w:type="character" w:customStyle="1" w:styleId="Bodytext1214">
    <w:name w:val="Body text (12) + 14"/>
    <w:aliases w:val="5 pt4,Not Bold"/>
    <w:basedOn w:val="Bodytext12"/>
    <w:uiPriority w:val="99"/>
    <w:rsid w:val="00E91184"/>
    <w:rPr>
      <w:rFonts w:ascii="Times New Roman" w:hAnsi="Times New Roman" w:cs="Times New Roman"/>
      <w:b/>
      <w:bCs/>
      <w:sz w:val="29"/>
      <w:szCs w:val="29"/>
      <w:shd w:val="clear" w:color="auto" w:fill="FFFFFF"/>
    </w:rPr>
  </w:style>
  <w:style w:type="character" w:customStyle="1" w:styleId="Bodytext12Spacing1pt">
    <w:name w:val="Body text (12) + Spacing 1 pt"/>
    <w:basedOn w:val="Bodytext12"/>
    <w:uiPriority w:val="99"/>
    <w:rsid w:val="00E91184"/>
    <w:rPr>
      <w:rFonts w:ascii="Times New Roman" w:hAnsi="Times New Roman" w:cs="Times New Roman"/>
      <w:b/>
      <w:bCs/>
      <w:spacing w:val="20"/>
      <w:sz w:val="30"/>
      <w:szCs w:val="30"/>
      <w:shd w:val="clear" w:color="auto" w:fill="FFFFFF"/>
    </w:rPr>
  </w:style>
  <w:style w:type="character" w:customStyle="1" w:styleId="Bodytext8Italic1">
    <w:name w:val="Body text (8) + Italic1"/>
    <w:aliases w:val="Spacing 2 pt"/>
    <w:basedOn w:val="Bodytext8"/>
    <w:uiPriority w:val="99"/>
    <w:rsid w:val="00E91184"/>
    <w:rPr>
      <w:rFonts w:ascii="Times New Roman" w:hAnsi="Times New Roman" w:cs="Times New Roman"/>
      <w:i/>
      <w:iCs/>
      <w:spacing w:val="50"/>
      <w:sz w:val="29"/>
      <w:szCs w:val="29"/>
      <w:shd w:val="clear" w:color="auto" w:fill="FFFFFF"/>
    </w:rPr>
  </w:style>
  <w:style w:type="character" w:customStyle="1" w:styleId="Bodytext8131">
    <w:name w:val="Body text (8) + 131"/>
    <w:aliases w:val="5 pt3,Bold3"/>
    <w:basedOn w:val="Bodytext8"/>
    <w:uiPriority w:val="99"/>
    <w:rsid w:val="00E91184"/>
    <w:rPr>
      <w:rFonts w:ascii="Times New Roman" w:hAnsi="Times New Roman" w:cs="Times New Roman"/>
      <w:b/>
      <w:bCs/>
      <w:sz w:val="27"/>
      <w:szCs w:val="27"/>
      <w:shd w:val="clear" w:color="auto" w:fill="FFFFFF"/>
    </w:rPr>
  </w:style>
  <w:style w:type="character" w:customStyle="1" w:styleId="Heading2Spacing-1pt">
    <w:name w:val="Heading #2 + Spacing -1 pt"/>
    <w:basedOn w:val="Heading2"/>
    <w:uiPriority w:val="99"/>
    <w:rsid w:val="00E91184"/>
    <w:rPr>
      <w:rFonts w:ascii="Times New Roman" w:hAnsi="Times New Roman" w:cs="Times New Roman"/>
      <w:b/>
      <w:bCs/>
      <w:spacing w:val="-20"/>
      <w:sz w:val="33"/>
      <w:szCs w:val="33"/>
      <w:shd w:val="clear" w:color="auto" w:fill="FFFFFF"/>
    </w:rPr>
  </w:style>
  <w:style w:type="character" w:customStyle="1" w:styleId="3">
    <w:name w:val="Оглавление 3 Знак"/>
    <w:basedOn w:val="a0"/>
    <w:link w:val="30"/>
    <w:uiPriority w:val="99"/>
    <w:rsid w:val="00E91184"/>
    <w:rPr>
      <w:rFonts w:ascii="Times New Roman" w:hAnsi="Times New Roman" w:cs="Times New Roman"/>
      <w:sz w:val="29"/>
      <w:szCs w:val="29"/>
      <w:shd w:val="clear" w:color="auto" w:fill="FFFFFF"/>
    </w:rPr>
  </w:style>
  <w:style w:type="character" w:customStyle="1" w:styleId="2">
    <w:name w:val="Оглавление 2 Знак"/>
    <w:basedOn w:val="a0"/>
    <w:link w:val="20"/>
    <w:uiPriority w:val="99"/>
    <w:rsid w:val="00E91184"/>
    <w:rPr>
      <w:rFonts w:ascii="Times New Roman" w:hAnsi="Times New Roman" w:cs="Times New Roman"/>
      <w:b/>
      <w:bCs/>
      <w:sz w:val="30"/>
      <w:szCs w:val="30"/>
      <w:shd w:val="clear" w:color="auto" w:fill="FFFFFF"/>
    </w:rPr>
  </w:style>
  <w:style w:type="character" w:customStyle="1" w:styleId="Tableofcontents3Spacing0pt">
    <w:name w:val="Table of contents (3) + Spacing 0 pt"/>
    <w:basedOn w:val="2"/>
    <w:uiPriority w:val="99"/>
    <w:rsid w:val="00E91184"/>
    <w:rPr>
      <w:rFonts w:ascii="Times New Roman" w:hAnsi="Times New Roman" w:cs="Times New Roman"/>
      <w:b/>
      <w:bCs/>
      <w:spacing w:val="-10"/>
      <w:sz w:val="30"/>
      <w:szCs w:val="30"/>
      <w:shd w:val="clear" w:color="auto" w:fill="FFFFFF"/>
    </w:rPr>
  </w:style>
  <w:style w:type="character" w:customStyle="1" w:styleId="4">
    <w:name w:val="Оглавление 4 Знак"/>
    <w:basedOn w:val="a0"/>
    <w:link w:val="40"/>
    <w:uiPriority w:val="99"/>
    <w:rsid w:val="00E91184"/>
    <w:rPr>
      <w:rFonts w:ascii="Times New Roman" w:hAnsi="Times New Roman" w:cs="Times New Roman"/>
      <w:i/>
      <w:iCs/>
      <w:sz w:val="29"/>
      <w:szCs w:val="29"/>
      <w:shd w:val="clear" w:color="auto" w:fill="FFFFFF"/>
    </w:rPr>
  </w:style>
  <w:style w:type="character" w:customStyle="1" w:styleId="Tableofcontents1">
    <w:name w:val="Table of contents1"/>
    <w:basedOn w:val="4"/>
    <w:uiPriority w:val="99"/>
    <w:rsid w:val="00E91184"/>
    <w:rPr>
      <w:rFonts w:ascii="Times New Roman" w:hAnsi="Times New Roman" w:cs="Times New Roman"/>
      <w:i/>
      <w:iCs/>
      <w:sz w:val="29"/>
      <w:szCs w:val="29"/>
      <w:shd w:val="clear" w:color="auto" w:fill="FFFFFF"/>
    </w:rPr>
  </w:style>
  <w:style w:type="character" w:customStyle="1" w:styleId="TableofcontentsNotItalic">
    <w:name w:val="Table of contents + Not Italic"/>
    <w:basedOn w:val="4"/>
    <w:uiPriority w:val="99"/>
    <w:rsid w:val="00E91184"/>
    <w:rPr>
      <w:rFonts w:ascii="Times New Roman" w:hAnsi="Times New Roman" w:cs="Times New Roman"/>
      <w:i/>
      <w:iCs/>
      <w:sz w:val="29"/>
      <w:szCs w:val="29"/>
      <w:shd w:val="clear" w:color="auto" w:fill="FFFFFF"/>
    </w:rPr>
  </w:style>
  <w:style w:type="character" w:customStyle="1" w:styleId="Tableofcontents2Italic">
    <w:name w:val="Table of contents (2) + Italic"/>
    <w:basedOn w:val="3"/>
    <w:uiPriority w:val="99"/>
    <w:rsid w:val="00E91184"/>
    <w:rPr>
      <w:rFonts w:ascii="Times New Roman" w:hAnsi="Times New Roman" w:cs="Times New Roman"/>
      <w:i/>
      <w:iCs/>
      <w:sz w:val="29"/>
      <w:szCs w:val="29"/>
      <w:shd w:val="clear" w:color="auto" w:fill="FFFFFF"/>
    </w:rPr>
  </w:style>
  <w:style w:type="character" w:customStyle="1" w:styleId="Tableofcontents15pt">
    <w:name w:val="Table of contents + 15 pt"/>
    <w:aliases w:val="Bold2,Not Italic,Spacing 0 pt1"/>
    <w:basedOn w:val="4"/>
    <w:uiPriority w:val="99"/>
    <w:rsid w:val="00E91184"/>
    <w:rPr>
      <w:rFonts w:ascii="Times New Roman" w:hAnsi="Times New Roman" w:cs="Times New Roman"/>
      <w:b/>
      <w:bCs/>
      <w:i/>
      <w:iCs/>
      <w:spacing w:val="-10"/>
      <w:sz w:val="30"/>
      <w:szCs w:val="30"/>
      <w:shd w:val="clear" w:color="auto" w:fill="FFFFFF"/>
    </w:rPr>
  </w:style>
  <w:style w:type="character" w:customStyle="1" w:styleId="TableofcontentsNotItalic1">
    <w:name w:val="Table of contents + Not Italic1"/>
    <w:basedOn w:val="4"/>
    <w:uiPriority w:val="99"/>
    <w:rsid w:val="00E91184"/>
    <w:rPr>
      <w:rFonts w:ascii="Times New Roman" w:hAnsi="Times New Roman" w:cs="Times New Roman"/>
      <w:i/>
      <w:iCs/>
      <w:sz w:val="29"/>
      <w:szCs w:val="29"/>
      <w:shd w:val="clear" w:color="auto" w:fill="FFFFFF"/>
    </w:rPr>
  </w:style>
  <w:style w:type="character" w:customStyle="1" w:styleId="TableofcontentsSpacing1pt">
    <w:name w:val="Table of contents + Spacing 1 pt"/>
    <w:basedOn w:val="4"/>
    <w:uiPriority w:val="99"/>
    <w:rsid w:val="00E91184"/>
    <w:rPr>
      <w:rFonts w:ascii="Times New Roman" w:hAnsi="Times New Roman" w:cs="Times New Roman"/>
      <w:i/>
      <w:iCs/>
      <w:spacing w:val="20"/>
      <w:sz w:val="29"/>
      <w:szCs w:val="29"/>
      <w:shd w:val="clear" w:color="auto" w:fill="FFFFFF"/>
    </w:rPr>
  </w:style>
  <w:style w:type="character" w:customStyle="1" w:styleId="Tableofcontents3Spacing1pt">
    <w:name w:val="Table of contents (3) + Spacing 1 pt"/>
    <w:basedOn w:val="2"/>
    <w:uiPriority w:val="99"/>
    <w:rsid w:val="00E91184"/>
    <w:rPr>
      <w:rFonts w:ascii="Times New Roman" w:hAnsi="Times New Roman" w:cs="Times New Roman"/>
      <w:b/>
      <w:bCs/>
      <w:spacing w:val="20"/>
      <w:sz w:val="30"/>
      <w:szCs w:val="30"/>
      <w:shd w:val="clear" w:color="auto" w:fill="FFFFFF"/>
    </w:rPr>
  </w:style>
  <w:style w:type="character" w:customStyle="1" w:styleId="Tableofcontents15pt1">
    <w:name w:val="Table of contents + 15 pt1"/>
    <w:aliases w:val="Bold1,Not Italic1,Spacing 1 pt1"/>
    <w:basedOn w:val="4"/>
    <w:uiPriority w:val="99"/>
    <w:rsid w:val="00E91184"/>
    <w:rPr>
      <w:rFonts w:ascii="Times New Roman" w:hAnsi="Times New Roman" w:cs="Times New Roman"/>
      <w:b/>
      <w:bCs/>
      <w:i/>
      <w:iCs/>
      <w:spacing w:val="20"/>
      <w:sz w:val="30"/>
      <w:szCs w:val="30"/>
      <w:shd w:val="clear" w:color="auto" w:fill="FFFFFF"/>
    </w:rPr>
  </w:style>
  <w:style w:type="character" w:customStyle="1" w:styleId="Tableofcontents3Spacing2pt">
    <w:name w:val="Table of contents (3) + Spacing 2 pt"/>
    <w:basedOn w:val="2"/>
    <w:uiPriority w:val="99"/>
    <w:rsid w:val="00E91184"/>
    <w:rPr>
      <w:rFonts w:ascii="Times New Roman" w:hAnsi="Times New Roman" w:cs="Times New Roman"/>
      <w:b/>
      <w:bCs/>
      <w:spacing w:val="40"/>
      <w:sz w:val="30"/>
      <w:szCs w:val="30"/>
      <w:shd w:val="clear" w:color="auto" w:fill="FFFFFF"/>
    </w:rPr>
  </w:style>
  <w:style w:type="character" w:customStyle="1" w:styleId="Tableofcontents314">
    <w:name w:val="Table of contents (3) + 14"/>
    <w:aliases w:val="5 pt2,Not Bold1"/>
    <w:basedOn w:val="2"/>
    <w:uiPriority w:val="99"/>
    <w:rsid w:val="00E91184"/>
    <w:rPr>
      <w:rFonts w:ascii="Times New Roman" w:hAnsi="Times New Roman" w:cs="Times New Roman"/>
      <w:b/>
      <w:bCs/>
      <w:sz w:val="29"/>
      <w:szCs w:val="29"/>
      <w:shd w:val="clear" w:color="auto" w:fill="FFFFFF"/>
    </w:rPr>
  </w:style>
  <w:style w:type="character" w:customStyle="1" w:styleId="Bodytext70">
    <w:name w:val="Body text (7)"/>
    <w:basedOn w:val="Bodytext7"/>
    <w:uiPriority w:val="99"/>
    <w:rsid w:val="00E91184"/>
    <w:rPr>
      <w:rFonts w:ascii="Times New Roman" w:hAnsi="Times New Roman" w:cs="Times New Roman"/>
      <w:b/>
      <w:bCs/>
      <w:sz w:val="27"/>
      <w:szCs w:val="27"/>
      <w:shd w:val="clear" w:color="auto" w:fill="FFFFFF"/>
    </w:rPr>
  </w:style>
  <w:style w:type="character" w:customStyle="1" w:styleId="Bodytext52">
    <w:name w:val="Body text (5)2"/>
    <w:basedOn w:val="Bodytext5"/>
    <w:uiPriority w:val="99"/>
    <w:rsid w:val="00E91184"/>
    <w:rPr>
      <w:rFonts w:ascii="Times New Roman" w:hAnsi="Times New Roman" w:cs="Times New Roman"/>
      <w:sz w:val="25"/>
      <w:szCs w:val="25"/>
      <w:shd w:val="clear" w:color="auto" w:fill="FFFFFF"/>
    </w:rPr>
  </w:style>
  <w:style w:type="character" w:customStyle="1" w:styleId="Bodytext514">
    <w:name w:val="Body text (5) + 14"/>
    <w:aliases w:val="5 pt1,Italic1"/>
    <w:basedOn w:val="Bodytext5"/>
    <w:uiPriority w:val="99"/>
    <w:rsid w:val="00E91184"/>
    <w:rPr>
      <w:rFonts w:ascii="Times New Roman" w:hAnsi="Times New Roman" w:cs="Times New Roman"/>
      <w:i/>
      <w:iCs/>
      <w:sz w:val="29"/>
      <w:szCs w:val="29"/>
      <w:shd w:val="clear" w:color="auto" w:fill="FFFFFF"/>
    </w:rPr>
  </w:style>
  <w:style w:type="paragraph" w:customStyle="1" w:styleId="Footnote1">
    <w:name w:val="Footnote1"/>
    <w:basedOn w:val="a"/>
    <w:link w:val="Footnote"/>
    <w:uiPriority w:val="99"/>
    <w:rsid w:val="00E91184"/>
    <w:pPr>
      <w:shd w:val="clear" w:color="auto" w:fill="FFFFFF"/>
      <w:spacing w:line="288" w:lineRule="exact"/>
    </w:pPr>
    <w:rPr>
      <w:rFonts w:ascii="Times New Roman" w:eastAsiaTheme="minorHAnsi" w:hAnsi="Times New Roman" w:cs="Times New Roman"/>
      <w:color w:val="auto"/>
      <w:sz w:val="25"/>
      <w:szCs w:val="25"/>
      <w:lang w:eastAsia="en-US"/>
    </w:rPr>
  </w:style>
  <w:style w:type="paragraph" w:customStyle="1" w:styleId="Heading220">
    <w:name w:val="Heading #2 (2)"/>
    <w:basedOn w:val="a"/>
    <w:link w:val="Heading22"/>
    <w:uiPriority w:val="99"/>
    <w:rsid w:val="00E91184"/>
    <w:pPr>
      <w:shd w:val="clear" w:color="auto" w:fill="FFFFFF"/>
      <w:spacing w:after="960" w:line="240" w:lineRule="atLeast"/>
      <w:jc w:val="center"/>
      <w:outlineLvl w:val="1"/>
    </w:pPr>
    <w:rPr>
      <w:rFonts w:ascii="Tahoma" w:eastAsiaTheme="minorHAnsi" w:hAnsi="Tahoma" w:cs="Tahoma"/>
      <w:b/>
      <w:bCs/>
      <w:color w:val="auto"/>
      <w:spacing w:val="-20"/>
      <w:sz w:val="33"/>
      <w:szCs w:val="33"/>
      <w:lang w:eastAsia="en-US"/>
    </w:rPr>
  </w:style>
  <w:style w:type="paragraph" w:customStyle="1" w:styleId="Heading10">
    <w:name w:val="Heading #1"/>
    <w:basedOn w:val="a"/>
    <w:link w:val="Heading1"/>
    <w:uiPriority w:val="99"/>
    <w:rsid w:val="00E91184"/>
    <w:pPr>
      <w:shd w:val="clear" w:color="auto" w:fill="FFFFFF"/>
      <w:spacing w:before="960" w:after="480" w:line="700" w:lineRule="exact"/>
      <w:jc w:val="center"/>
      <w:outlineLvl w:val="0"/>
    </w:pPr>
    <w:rPr>
      <w:rFonts w:ascii="Times New Roman" w:eastAsiaTheme="minorHAnsi" w:hAnsi="Times New Roman" w:cs="Times New Roman"/>
      <w:b/>
      <w:bCs/>
      <w:color w:val="auto"/>
      <w:spacing w:val="-30"/>
      <w:sz w:val="49"/>
      <w:szCs w:val="49"/>
      <w:lang w:eastAsia="en-US"/>
    </w:rPr>
  </w:style>
  <w:style w:type="paragraph" w:customStyle="1" w:styleId="Bodytext31">
    <w:name w:val="Body text (3)1"/>
    <w:basedOn w:val="a"/>
    <w:link w:val="Bodytext3"/>
    <w:uiPriority w:val="99"/>
    <w:rsid w:val="00E91184"/>
    <w:pPr>
      <w:shd w:val="clear" w:color="auto" w:fill="FFFFFF"/>
      <w:spacing w:before="480" w:after="1740" w:line="240" w:lineRule="atLeast"/>
      <w:jc w:val="center"/>
    </w:pPr>
    <w:rPr>
      <w:rFonts w:ascii="Times New Roman" w:eastAsiaTheme="minorHAnsi" w:hAnsi="Times New Roman" w:cs="Times New Roman"/>
      <w:i/>
      <w:iCs/>
      <w:color w:val="auto"/>
      <w:sz w:val="29"/>
      <w:szCs w:val="29"/>
      <w:lang w:eastAsia="en-US"/>
    </w:rPr>
  </w:style>
  <w:style w:type="paragraph" w:customStyle="1" w:styleId="Bodytext40">
    <w:name w:val="Body text (4)"/>
    <w:basedOn w:val="a"/>
    <w:link w:val="Bodytext4"/>
    <w:uiPriority w:val="99"/>
    <w:rsid w:val="00E91184"/>
    <w:pPr>
      <w:shd w:val="clear" w:color="auto" w:fill="FFFFFF"/>
      <w:spacing w:line="283" w:lineRule="exact"/>
      <w:jc w:val="center"/>
    </w:pPr>
    <w:rPr>
      <w:rFonts w:ascii="Times New Roman" w:eastAsiaTheme="minorHAnsi" w:hAnsi="Times New Roman" w:cs="Times New Roman"/>
      <w:color w:val="auto"/>
      <w:sz w:val="23"/>
      <w:szCs w:val="23"/>
      <w:lang w:eastAsia="en-US"/>
    </w:rPr>
  </w:style>
  <w:style w:type="paragraph" w:customStyle="1" w:styleId="Bodytext51">
    <w:name w:val="Body text (5)1"/>
    <w:basedOn w:val="a"/>
    <w:link w:val="Bodytext5"/>
    <w:uiPriority w:val="99"/>
    <w:rsid w:val="00E91184"/>
    <w:pPr>
      <w:shd w:val="clear" w:color="auto" w:fill="FFFFFF"/>
      <w:spacing w:line="283" w:lineRule="exact"/>
      <w:jc w:val="center"/>
    </w:pPr>
    <w:rPr>
      <w:rFonts w:ascii="Times New Roman" w:eastAsiaTheme="minorHAnsi" w:hAnsi="Times New Roman" w:cs="Times New Roman"/>
      <w:color w:val="auto"/>
      <w:sz w:val="25"/>
      <w:szCs w:val="25"/>
      <w:lang w:eastAsia="en-US"/>
    </w:rPr>
  </w:style>
  <w:style w:type="paragraph" w:customStyle="1" w:styleId="Bodytext60">
    <w:name w:val="Body text (6)"/>
    <w:basedOn w:val="a"/>
    <w:link w:val="Bodytext6"/>
    <w:uiPriority w:val="99"/>
    <w:rsid w:val="00E91184"/>
    <w:pPr>
      <w:shd w:val="clear" w:color="auto" w:fill="FFFFFF"/>
      <w:spacing w:line="283" w:lineRule="exact"/>
      <w:jc w:val="center"/>
    </w:pPr>
    <w:rPr>
      <w:rFonts w:ascii="Times New Roman" w:eastAsiaTheme="minorHAnsi" w:hAnsi="Times New Roman" w:cs="Times New Roman"/>
      <w:b/>
      <w:bCs/>
      <w:color w:val="auto"/>
      <w:sz w:val="21"/>
      <w:szCs w:val="21"/>
      <w:lang w:eastAsia="en-US"/>
    </w:rPr>
  </w:style>
  <w:style w:type="paragraph" w:customStyle="1" w:styleId="Bodytext71">
    <w:name w:val="Body text (7)1"/>
    <w:basedOn w:val="a"/>
    <w:link w:val="Bodytext7"/>
    <w:uiPriority w:val="99"/>
    <w:rsid w:val="00E91184"/>
    <w:pPr>
      <w:shd w:val="clear" w:color="auto" w:fill="FFFFFF"/>
      <w:spacing w:before="660" w:line="295" w:lineRule="exact"/>
      <w:ind w:hanging="3000"/>
    </w:pPr>
    <w:rPr>
      <w:rFonts w:ascii="Times New Roman" w:eastAsiaTheme="minorHAnsi" w:hAnsi="Times New Roman" w:cs="Times New Roman"/>
      <w:b/>
      <w:bCs/>
      <w:color w:val="auto"/>
      <w:sz w:val="27"/>
      <w:szCs w:val="27"/>
      <w:lang w:eastAsia="en-US"/>
    </w:rPr>
  </w:style>
  <w:style w:type="paragraph" w:customStyle="1" w:styleId="Heading320">
    <w:name w:val="Heading #3 (2)"/>
    <w:basedOn w:val="a"/>
    <w:link w:val="Heading32"/>
    <w:uiPriority w:val="99"/>
    <w:rsid w:val="00E91184"/>
    <w:pPr>
      <w:shd w:val="clear" w:color="auto" w:fill="FFFFFF"/>
      <w:spacing w:after="660" w:line="347" w:lineRule="exact"/>
      <w:jc w:val="center"/>
      <w:outlineLvl w:val="2"/>
    </w:pPr>
    <w:rPr>
      <w:rFonts w:ascii="Times New Roman" w:eastAsiaTheme="minorHAnsi" w:hAnsi="Times New Roman" w:cs="Times New Roman"/>
      <w:b/>
      <w:bCs/>
      <w:color w:val="auto"/>
      <w:sz w:val="30"/>
      <w:szCs w:val="30"/>
      <w:lang w:eastAsia="en-US"/>
    </w:rPr>
  </w:style>
  <w:style w:type="paragraph" w:customStyle="1" w:styleId="Bodytext80">
    <w:name w:val="Body text (8)"/>
    <w:basedOn w:val="a"/>
    <w:link w:val="Bodytext8"/>
    <w:uiPriority w:val="99"/>
    <w:rsid w:val="00E91184"/>
    <w:pPr>
      <w:shd w:val="clear" w:color="auto" w:fill="FFFFFF"/>
      <w:spacing w:before="120" w:line="347" w:lineRule="exact"/>
    </w:pPr>
    <w:rPr>
      <w:rFonts w:ascii="Times New Roman" w:eastAsiaTheme="minorHAnsi" w:hAnsi="Times New Roman" w:cs="Times New Roman"/>
      <w:color w:val="auto"/>
      <w:sz w:val="29"/>
      <w:szCs w:val="29"/>
      <w:lang w:eastAsia="en-US"/>
    </w:rPr>
  </w:style>
  <w:style w:type="paragraph" w:customStyle="1" w:styleId="Heading21">
    <w:name w:val="Heading #21"/>
    <w:basedOn w:val="a"/>
    <w:link w:val="Heading2"/>
    <w:uiPriority w:val="99"/>
    <w:rsid w:val="00E91184"/>
    <w:pPr>
      <w:shd w:val="clear" w:color="auto" w:fill="FFFFFF"/>
      <w:spacing w:after="480" w:line="240" w:lineRule="atLeast"/>
      <w:outlineLvl w:val="1"/>
    </w:pPr>
    <w:rPr>
      <w:rFonts w:ascii="Times New Roman" w:eastAsiaTheme="minorHAnsi" w:hAnsi="Times New Roman" w:cs="Times New Roman"/>
      <w:b/>
      <w:bCs/>
      <w:color w:val="auto"/>
      <w:spacing w:val="-10"/>
      <w:sz w:val="33"/>
      <w:szCs w:val="33"/>
      <w:lang w:eastAsia="en-US"/>
    </w:rPr>
  </w:style>
  <w:style w:type="paragraph" w:customStyle="1" w:styleId="Bodytext131">
    <w:name w:val="Body text (13)1"/>
    <w:basedOn w:val="a"/>
    <w:link w:val="Bodytext13"/>
    <w:uiPriority w:val="99"/>
    <w:rsid w:val="00E91184"/>
    <w:pPr>
      <w:shd w:val="clear" w:color="auto" w:fill="FFFFFF"/>
      <w:spacing w:before="480" w:after="480" w:line="240" w:lineRule="atLeast"/>
      <w:jc w:val="center"/>
    </w:pPr>
    <w:rPr>
      <w:rFonts w:ascii="Times New Roman" w:eastAsiaTheme="minorHAnsi" w:hAnsi="Times New Roman" w:cs="Times New Roman"/>
      <w:b/>
      <w:bCs/>
      <w:color w:val="auto"/>
      <w:sz w:val="30"/>
      <w:szCs w:val="30"/>
      <w:lang w:eastAsia="en-US"/>
    </w:rPr>
  </w:style>
  <w:style w:type="paragraph" w:customStyle="1" w:styleId="Heading431">
    <w:name w:val="Heading #4 (3)1"/>
    <w:basedOn w:val="a"/>
    <w:link w:val="Heading43"/>
    <w:uiPriority w:val="99"/>
    <w:rsid w:val="00E91184"/>
    <w:pPr>
      <w:shd w:val="clear" w:color="auto" w:fill="FFFFFF"/>
      <w:spacing w:before="660" w:after="420" w:line="240" w:lineRule="atLeast"/>
      <w:outlineLvl w:val="3"/>
    </w:pPr>
    <w:rPr>
      <w:rFonts w:ascii="Times New Roman" w:eastAsiaTheme="minorHAnsi" w:hAnsi="Times New Roman" w:cs="Times New Roman"/>
      <w:b/>
      <w:bCs/>
      <w:color w:val="auto"/>
      <w:sz w:val="30"/>
      <w:szCs w:val="30"/>
      <w:lang w:eastAsia="en-US"/>
    </w:rPr>
  </w:style>
  <w:style w:type="paragraph" w:customStyle="1" w:styleId="Heading341">
    <w:name w:val="Heading #3 (4)1"/>
    <w:basedOn w:val="a"/>
    <w:link w:val="Heading34"/>
    <w:uiPriority w:val="99"/>
    <w:rsid w:val="00E91184"/>
    <w:pPr>
      <w:shd w:val="clear" w:color="auto" w:fill="FFFFFF"/>
      <w:spacing w:before="600" w:after="420" w:line="240" w:lineRule="atLeast"/>
      <w:outlineLvl w:val="2"/>
    </w:pPr>
    <w:rPr>
      <w:rFonts w:ascii="Times New Roman" w:eastAsiaTheme="minorHAnsi" w:hAnsi="Times New Roman" w:cs="Times New Roman"/>
      <w:b/>
      <w:bCs/>
      <w:color w:val="auto"/>
      <w:sz w:val="30"/>
      <w:szCs w:val="30"/>
      <w:lang w:eastAsia="en-US"/>
    </w:rPr>
  </w:style>
  <w:style w:type="paragraph" w:customStyle="1" w:styleId="Headerorfooter0">
    <w:name w:val="Header or footer"/>
    <w:basedOn w:val="a"/>
    <w:link w:val="Headerorfooter"/>
    <w:uiPriority w:val="99"/>
    <w:rsid w:val="00E91184"/>
    <w:pPr>
      <w:shd w:val="clear" w:color="auto" w:fill="FFFFFF"/>
    </w:pPr>
    <w:rPr>
      <w:rFonts w:ascii="Times New Roman" w:eastAsiaTheme="minorHAnsi" w:hAnsi="Times New Roman" w:cs="Times New Roman"/>
      <w:color w:val="auto"/>
      <w:lang w:eastAsia="en-US"/>
    </w:rPr>
  </w:style>
  <w:style w:type="paragraph" w:customStyle="1" w:styleId="Heading141">
    <w:name w:val="Heading #1 (4)1"/>
    <w:basedOn w:val="a"/>
    <w:link w:val="Heading14"/>
    <w:uiPriority w:val="99"/>
    <w:rsid w:val="00E91184"/>
    <w:pPr>
      <w:shd w:val="clear" w:color="auto" w:fill="FFFFFF"/>
      <w:spacing w:before="360" w:line="240" w:lineRule="atLeast"/>
      <w:outlineLvl w:val="0"/>
    </w:pPr>
    <w:rPr>
      <w:rFonts w:ascii="Times New Roman" w:eastAsiaTheme="minorHAnsi" w:hAnsi="Times New Roman" w:cs="Times New Roman"/>
      <w:b/>
      <w:bCs/>
      <w:color w:val="auto"/>
      <w:sz w:val="30"/>
      <w:szCs w:val="30"/>
      <w:lang w:eastAsia="en-US"/>
    </w:rPr>
  </w:style>
  <w:style w:type="paragraph" w:customStyle="1" w:styleId="Heading630">
    <w:name w:val="Heading #6 (3)"/>
    <w:basedOn w:val="a"/>
    <w:link w:val="Heading63"/>
    <w:uiPriority w:val="99"/>
    <w:rsid w:val="00E91184"/>
    <w:pPr>
      <w:shd w:val="clear" w:color="auto" w:fill="FFFFFF"/>
      <w:spacing w:before="300" w:after="420" w:line="240" w:lineRule="atLeast"/>
      <w:outlineLvl w:val="5"/>
    </w:pPr>
    <w:rPr>
      <w:rFonts w:ascii="Times New Roman" w:eastAsiaTheme="minorHAnsi" w:hAnsi="Times New Roman" w:cs="Times New Roman"/>
      <w:b/>
      <w:bCs/>
      <w:color w:val="auto"/>
      <w:sz w:val="30"/>
      <w:szCs w:val="30"/>
      <w:lang w:eastAsia="en-US"/>
    </w:rPr>
  </w:style>
  <w:style w:type="paragraph" w:customStyle="1" w:styleId="Bodytext100">
    <w:name w:val="Body text (10)"/>
    <w:basedOn w:val="a"/>
    <w:link w:val="Bodytext10"/>
    <w:uiPriority w:val="99"/>
    <w:rsid w:val="00E91184"/>
    <w:pPr>
      <w:shd w:val="clear" w:color="auto" w:fill="FFFFFF"/>
      <w:spacing w:after="420" w:line="432" w:lineRule="exact"/>
      <w:jc w:val="center"/>
    </w:pPr>
    <w:rPr>
      <w:rFonts w:ascii="Times New Roman" w:eastAsiaTheme="minorHAnsi" w:hAnsi="Times New Roman" w:cs="Times New Roman"/>
      <w:b/>
      <w:bCs/>
      <w:color w:val="auto"/>
      <w:spacing w:val="-10"/>
      <w:sz w:val="33"/>
      <w:szCs w:val="33"/>
      <w:lang w:eastAsia="en-US"/>
    </w:rPr>
  </w:style>
  <w:style w:type="paragraph" w:customStyle="1" w:styleId="Heading521">
    <w:name w:val="Heading #5 (2)1"/>
    <w:basedOn w:val="a"/>
    <w:link w:val="Heading52"/>
    <w:uiPriority w:val="99"/>
    <w:rsid w:val="00E91184"/>
    <w:pPr>
      <w:shd w:val="clear" w:color="auto" w:fill="FFFFFF"/>
      <w:spacing w:before="660" w:after="420" w:line="240" w:lineRule="atLeast"/>
      <w:outlineLvl w:val="4"/>
    </w:pPr>
    <w:rPr>
      <w:rFonts w:ascii="Times New Roman" w:eastAsiaTheme="minorHAnsi" w:hAnsi="Times New Roman" w:cs="Times New Roman"/>
      <w:b/>
      <w:bCs/>
      <w:color w:val="auto"/>
      <w:sz w:val="30"/>
      <w:szCs w:val="30"/>
      <w:lang w:eastAsia="en-US"/>
    </w:rPr>
  </w:style>
  <w:style w:type="paragraph" w:customStyle="1" w:styleId="Bodytext111">
    <w:name w:val="Body text (11)1"/>
    <w:basedOn w:val="a"/>
    <w:link w:val="Bodytext11"/>
    <w:uiPriority w:val="99"/>
    <w:rsid w:val="00E91184"/>
    <w:pPr>
      <w:shd w:val="clear" w:color="auto" w:fill="FFFFFF"/>
      <w:spacing w:line="240" w:lineRule="atLeast"/>
    </w:pPr>
    <w:rPr>
      <w:rFonts w:ascii="Times New Roman" w:eastAsiaTheme="minorHAnsi" w:hAnsi="Times New Roman" w:cs="Times New Roman"/>
      <w:color w:val="auto"/>
      <w:sz w:val="14"/>
      <w:szCs w:val="14"/>
      <w:lang w:eastAsia="en-US"/>
    </w:rPr>
  </w:style>
  <w:style w:type="paragraph" w:customStyle="1" w:styleId="Bodytext120">
    <w:name w:val="Body text (12)"/>
    <w:basedOn w:val="a"/>
    <w:link w:val="Bodytext12"/>
    <w:uiPriority w:val="99"/>
    <w:rsid w:val="00E91184"/>
    <w:pPr>
      <w:shd w:val="clear" w:color="auto" w:fill="FFFFFF"/>
      <w:spacing w:before="300" w:after="420" w:line="240" w:lineRule="atLeast"/>
    </w:pPr>
    <w:rPr>
      <w:rFonts w:ascii="Times New Roman" w:eastAsiaTheme="minorHAnsi" w:hAnsi="Times New Roman" w:cs="Times New Roman"/>
      <w:b/>
      <w:bCs/>
      <w:color w:val="auto"/>
      <w:sz w:val="30"/>
      <w:szCs w:val="30"/>
      <w:lang w:eastAsia="en-US"/>
    </w:rPr>
  </w:style>
  <w:style w:type="paragraph" w:customStyle="1" w:styleId="Heading420">
    <w:name w:val="Heading #4 (2)"/>
    <w:basedOn w:val="a"/>
    <w:link w:val="Heading42"/>
    <w:uiPriority w:val="99"/>
    <w:rsid w:val="00E91184"/>
    <w:pPr>
      <w:shd w:val="clear" w:color="auto" w:fill="FFFFFF"/>
      <w:spacing w:after="420" w:line="438" w:lineRule="exact"/>
      <w:jc w:val="center"/>
      <w:outlineLvl w:val="3"/>
    </w:pPr>
    <w:rPr>
      <w:rFonts w:ascii="Times New Roman" w:eastAsiaTheme="minorHAnsi" w:hAnsi="Times New Roman" w:cs="Times New Roman"/>
      <w:b/>
      <w:bCs/>
      <w:color w:val="auto"/>
      <w:spacing w:val="-10"/>
      <w:sz w:val="33"/>
      <w:szCs w:val="33"/>
      <w:lang w:eastAsia="en-US"/>
    </w:rPr>
  </w:style>
  <w:style w:type="paragraph" w:customStyle="1" w:styleId="Heading530">
    <w:name w:val="Heading #5 (3)"/>
    <w:basedOn w:val="a"/>
    <w:link w:val="Heading53"/>
    <w:uiPriority w:val="99"/>
    <w:rsid w:val="00E91184"/>
    <w:pPr>
      <w:shd w:val="clear" w:color="auto" w:fill="FFFFFF"/>
      <w:spacing w:before="780" w:after="600" w:line="240" w:lineRule="atLeast"/>
      <w:outlineLvl w:val="4"/>
    </w:pPr>
    <w:rPr>
      <w:rFonts w:ascii="Times New Roman" w:eastAsiaTheme="minorHAnsi" w:hAnsi="Times New Roman" w:cs="Times New Roman"/>
      <w:b/>
      <w:bCs/>
      <w:color w:val="auto"/>
      <w:sz w:val="30"/>
      <w:szCs w:val="30"/>
      <w:lang w:eastAsia="en-US"/>
    </w:rPr>
  </w:style>
  <w:style w:type="paragraph" w:customStyle="1" w:styleId="Heading130">
    <w:name w:val="Heading #1 (3)"/>
    <w:basedOn w:val="a"/>
    <w:link w:val="Heading13"/>
    <w:uiPriority w:val="99"/>
    <w:rsid w:val="00E91184"/>
    <w:pPr>
      <w:shd w:val="clear" w:color="auto" w:fill="FFFFFF"/>
      <w:spacing w:before="360" w:after="360" w:line="240" w:lineRule="atLeast"/>
      <w:outlineLvl w:val="0"/>
    </w:pPr>
    <w:rPr>
      <w:rFonts w:ascii="Impact" w:eastAsiaTheme="minorHAnsi" w:hAnsi="Impact" w:cs="Impact"/>
      <w:noProof/>
      <w:color w:val="auto"/>
      <w:sz w:val="36"/>
      <w:szCs w:val="36"/>
      <w:lang w:eastAsia="en-US"/>
    </w:rPr>
  </w:style>
  <w:style w:type="paragraph" w:customStyle="1" w:styleId="Heading350">
    <w:name w:val="Heading #3 (5)"/>
    <w:basedOn w:val="a"/>
    <w:link w:val="Heading35"/>
    <w:uiPriority w:val="99"/>
    <w:rsid w:val="00E91184"/>
    <w:pPr>
      <w:shd w:val="clear" w:color="auto" w:fill="FFFFFF"/>
      <w:spacing w:before="360" w:after="420" w:line="240" w:lineRule="atLeast"/>
      <w:outlineLvl w:val="2"/>
    </w:pPr>
    <w:rPr>
      <w:rFonts w:ascii="Tahoma" w:eastAsiaTheme="minorHAnsi" w:hAnsi="Tahoma" w:cs="Tahoma"/>
      <w:b/>
      <w:bCs/>
      <w:noProof/>
      <w:color w:val="auto"/>
      <w:spacing w:val="-20"/>
      <w:sz w:val="33"/>
      <w:szCs w:val="33"/>
      <w:lang w:eastAsia="en-US"/>
    </w:rPr>
  </w:style>
  <w:style w:type="paragraph" w:styleId="30">
    <w:name w:val="toc 3"/>
    <w:basedOn w:val="a"/>
    <w:next w:val="a"/>
    <w:link w:val="3"/>
    <w:uiPriority w:val="99"/>
    <w:rsid w:val="00E91184"/>
    <w:pPr>
      <w:shd w:val="clear" w:color="auto" w:fill="FFFFFF"/>
      <w:spacing w:before="480" w:after="480" w:line="240" w:lineRule="atLeast"/>
    </w:pPr>
    <w:rPr>
      <w:rFonts w:ascii="Times New Roman" w:eastAsiaTheme="minorHAnsi" w:hAnsi="Times New Roman" w:cs="Times New Roman"/>
      <w:color w:val="auto"/>
      <w:sz w:val="29"/>
      <w:szCs w:val="29"/>
      <w:lang w:eastAsia="en-US"/>
    </w:rPr>
  </w:style>
  <w:style w:type="paragraph" w:styleId="20">
    <w:name w:val="toc 2"/>
    <w:basedOn w:val="a"/>
    <w:next w:val="a"/>
    <w:link w:val="2"/>
    <w:uiPriority w:val="99"/>
    <w:rsid w:val="00E91184"/>
    <w:pPr>
      <w:shd w:val="clear" w:color="auto" w:fill="FFFFFF"/>
      <w:spacing w:before="480" w:line="373" w:lineRule="exact"/>
    </w:pPr>
    <w:rPr>
      <w:rFonts w:ascii="Times New Roman" w:eastAsiaTheme="minorHAnsi" w:hAnsi="Times New Roman" w:cs="Times New Roman"/>
      <w:b/>
      <w:bCs/>
      <w:color w:val="auto"/>
      <w:sz w:val="30"/>
      <w:szCs w:val="30"/>
      <w:lang w:eastAsia="en-US"/>
    </w:rPr>
  </w:style>
  <w:style w:type="paragraph" w:styleId="40">
    <w:name w:val="toc 4"/>
    <w:basedOn w:val="a"/>
    <w:next w:val="a"/>
    <w:link w:val="4"/>
    <w:uiPriority w:val="99"/>
    <w:rsid w:val="00E91184"/>
    <w:pPr>
      <w:shd w:val="clear" w:color="auto" w:fill="FFFFFF"/>
      <w:spacing w:line="373" w:lineRule="exact"/>
    </w:pPr>
    <w:rPr>
      <w:rFonts w:ascii="Times New Roman" w:eastAsiaTheme="minorHAnsi" w:hAnsi="Times New Roman" w:cs="Times New Roman"/>
      <w:i/>
      <w:iCs/>
      <w:color w:val="auto"/>
      <w:sz w:val="29"/>
      <w:szCs w:val="29"/>
      <w:lang w:eastAsia="en-US"/>
    </w:rPr>
  </w:style>
  <w:style w:type="paragraph" w:styleId="a4">
    <w:name w:val="Balloon Text"/>
    <w:basedOn w:val="a"/>
    <w:link w:val="a5"/>
    <w:uiPriority w:val="99"/>
    <w:semiHidden/>
    <w:unhideWhenUsed/>
    <w:rsid w:val="00E91184"/>
    <w:rPr>
      <w:rFonts w:ascii="Tahoma" w:hAnsi="Tahoma" w:cs="Tahoma"/>
      <w:sz w:val="16"/>
      <w:szCs w:val="16"/>
    </w:rPr>
  </w:style>
  <w:style w:type="character" w:customStyle="1" w:styleId="a5">
    <w:name w:val="Текст выноски Знак"/>
    <w:basedOn w:val="a0"/>
    <w:link w:val="a4"/>
    <w:uiPriority w:val="99"/>
    <w:semiHidden/>
    <w:rsid w:val="00E91184"/>
    <w:rPr>
      <w:rFonts w:ascii="Tahoma" w:eastAsia="Arial Unicode MS" w:hAnsi="Tahoma" w:cs="Tahoma"/>
      <w:color w:val="000000"/>
      <w:sz w:val="16"/>
      <w:szCs w:val="16"/>
      <w:lang w:eastAsia="ru-RU"/>
    </w:rPr>
  </w:style>
  <w:style w:type="paragraph" w:styleId="a6">
    <w:name w:val="footnote text"/>
    <w:basedOn w:val="a"/>
    <w:link w:val="a7"/>
    <w:uiPriority w:val="99"/>
    <w:semiHidden/>
    <w:unhideWhenUsed/>
    <w:rsid w:val="00E91184"/>
  </w:style>
  <w:style w:type="character" w:customStyle="1" w:styleId="a7">
    <w:name w:val="Текст сноски Знак"/>
    <w:basedOn w:val="a0"/>
    <w:link w:val="a6"/>
    <w:uiPriority w:val="99"/>
    <w:semiHidden/>
    <w:rsid w:val="00E91184"/>
    <w:rPr>
      <w:rFonts w:ascii="Arial Unicode MS" w:eastAsia="Arial Unicode MS" w:hAnsi="Arial Unicode MS" w:cs="Arial Unicode MS"/>
      <w:color w:val="000000"/>
      <w:sz w:val="20"/>
      <w:szCs w:val="20"/>
      <w:lang w:eastAsia="ru-RU"/>
    </w:rPr>
  </w:style>
  <w:style w:type="character" w:styleId="a8">
    <w:name w:val="footnote reference"/>
    <w:basedOn w:val="a0"/>
    <w:uiPriority w:val="99"/>
    <w:semiHidden/>
    <w:unhideWhenUsed/>
    <w:rsid w:val="00E91184"/>
    <w:rPr>
      <w:vertAlign w:val="superscript"/>
    </w:rPr>
  </w:style>
  <w:style w:type="paragraph" w:styleId="a9">
    <w:name w:val="footer"/>
    <w:basedOn w:val="a"/>
    <w:link w:val="aa"/>
    <w:uiPriority w:val="99"/>
    <w:unhideWhenUsed/>
    <w:rsid w:val="00E91184"/>
    <w:pPr>
      <w:tabs>
        <w:tab w:val="center" w:pos="4677"/>
        <w:tab w:val="right" w:pos="9355"/>
      </w:tabs>
      <w:spacing w:line="240" w:lineRule="auto"/>
    </w:pPr>
  </w:style>
  <w:style w:type="character" w:customStyle="1" w:styleId="aa">
    <w:name w:val="Нижний колонтитул Знак"/>
    <w:basedOn w:val="a0"/>
    <w:link w:val="a9"/>
    <w:uiPriority w:val="99"/>
    <w:rsid w:val="00E91184"/>
    <w:rPr>
      <w:rFonts w:ascii="Arial Unicode MS" w:eastAsia="Arial Unicode MS" w:hAnsi="Arial Unicode MS" w:cs="Arial Unicode MS"/>
      <w:color w:val="000000"/>
      <w:sz w:val="20"/>
      <w:szCs w:val="20"/>
      <w:lang w:eastAsia="ru-RU"/>
    </w:rPr>
  </w:style>
  <w:style w:type="paragraph" w:styleId="ab">
    <w:name w:val="header"/>
    <w:basedOn w:val="a"/>
    <w:link w:val="ac"/>
    <w:uiPriority w:val="99"/>
    <w:semiHidden/>
    <w:unhideWhenUsed/>
    <w:rsid w:val="00E91184"/>
    <w:pPr>
      <w:tabs>
        <w:tab w:val="center" w:pos="4677"/>
        <w:tab w:val="right" w:pos="9355"/>
      </w:tabs>
      <w:spacing w:line="240" w:lineRule="auto"/>
    </w:pPr>
  </w:style>
  <w:style w:type="character" w:customStyle="1" w:styleId="ac">
    <w:name w:val="Верхний колонтитул Знак"/>
    <w:basedOn w:val="a0"/>
    <w:link w:val="ab"/>
    <w:uiPriority w:val="99"/>
    <w:semiHidden/>
    <w:rsid w:val="00E91184"/>
    <w:rPr>
      <w:rFonts w:ascii="Arial Unicode MS" w:eastAsia="Arial Unicode MS" w:hAnsi="Arial Unicode MS" w:cs="Arial Unicode MS"/>
      <w:color w:val="000000"/>
      <w:sz w:val="20"/>
      <w:szCs w:val="20"/>
      <w:lang w:eastAsia="ru-RU"/>
    </w:rPr>
  </w:style>
  <w:style w:type="paragraph" w:styleId="11">
    <w:name w:val="toc 1"/>
    <w:basedOn w:val="a"/>
    <w:next w:val="a"/>
    <w:autoRedefine/>
    <w:uiPriority w:val="39"/>
    <w:unhideWhenUsed/>
    <w:rsid w:val="00E91184"/>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1184"/>
    <w:pPr>
      <w:spacing w:after="0" w:line="360" w:lineRule="auto"/>
      <w:ind w:firstLine="720"/>
      <w:jc w:val="both"/>
    </w:pPr>
    <w:rPr>
      <w:rFonts w:ascii="Arial Unicode MS" w:eastAsia="Arial Unicode MS" w:hAnsi="Arial Unicode MS" w:cs="Arial Unicode MS"/>
      <w:color w:val="000000"/>
      <w:sz w:val="20"/>
      <w:szCs w:val="20"/>
      <w:lang w:eastAsia="ru-RU"/>
    </w:rPr>
  </w:style>
  <w:style w:type="paragraph" w:styleId="1">
    <w:name w:val="heading 1"/>
    <w:basedOn w:val="a"/>
    <w:next w:val="a"/>
    <w:link w:val="10"/>
    <w:uiPriority w:val="9"/>
    <w:qFormat/>
    <w:rsid w:val="00E9118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91184"/>
    <w:rPr>
      <w:rFonts w:asciiTheme="majorHAnsi" w:eastAsiaTheme="majorEastAsia" w:hAnsiTheme="majorHAnsi" w:cstheme="majorBidi"/>
      <w:b/>
      <w:bCs/>
      <w:color w:val="365F91" w:themeColor="accent1" w:themeShade="BF"/>
      <w:sz w:val="28"/>
      <w:szCs w:val="28"/>
      <w:lang w:eastAsia="ru-RU"/>
    </w:rPr>
  </w:style>
  <w:style w:type="character" w:styleId="a3">
    <w:name w:val="Hyperlink"/>
    <w:basedOn w:val="a0"/>
    <w:uiPriority w:val="99"/>
    <w:rsid w:val="00E91184"/>
    <w:rPr>
      <w:color w:val="000080"/>
      <w:u w:val="single"/>
    </w:rPr>
  </w:style>
  <w:style w:type="character" w:customStyle="1" w:styleId="Footnote">
    <w:name w:val="Footnote_"/>
    <w:basedOn w:val="a0"/>
    <w:link w:val="Footnote1"/>
    <w:uiPriority w:val="99"/>
    <w:rsid w:val="00E91184"/>
    <w:rPr>
      <w:rFonts w:ascii="Times New Roman" w:hAnsi="Times New Roman" w:cs="Times New Roman"/>
      <w:sz w:val="25"/>
      <w:szCs w:val="25"/>
      <w:shd w:val="clear" w:color="auto" w:fill="FFFFFF"/>
    </w:rPr>
  </w:style>
  <w:style w:type="character" w:customStyle="1" w:styleId="FootnoteItalic">
    <w:name w:val="Footnote + Italic"/>
    <w:aliases w:val="Spacing 0 pt"/>
    <w:basedOn w:val="Footnote"/>
    <w:uiPriority w:val="99"/>
    <w:rsid w:val="00E91184"/>
    <w:rPr>
      <w:rFonts w:ascii="Times New Roman" w:hAnsi="Times New Roman" w:cs="Times New Roman"/>
      <w:i/>
      <w:iCs/>
      <w:spacing w:val="-10"/>
      <w:sz w:val="25"/>
      <w:szCs w:val="25"/>
      <w:shd w:val="clear" w:color="auto" w:fill="FFFFFF"/>
    </w:rPr>
  </w:style>
  <w:style w:type="character" w:customStyle="1" w:styleId="Footnote14">
    <w:name w:val="Footnote + 14"/>
    <w:aliases w:val="5 pt,Italic"/>
    <w:basedOn w:val="Footnote"/>
    <w:uiPriority w:val="99"/>
    <w:rsid w:val="00E91184"/>
    <w:rPr>
      <w:rFonts w:ascii="Times New Roman" w:hAnsi="Times New Roman" w:cs="Times New Roman"/>
      <w:i/>
      <w:iCs/>
      <w:sz w:val="29"/>
      <w:szCs w:val="29"/>
      <w:shd w:val="clear" w:color="auto" w:fill="FFFFFF"/>
      <w:lang w:val="en-US" w:eastAsia="en-US"/>
    </w:rPr>
  </w:style>
  <w:style w:type="character" w:customStyle="1" w:styleId="Footnote0">
    <w:name w:val="Footnote"/>
    <w:basedOn w:val="Footnote"/>
    <w:uiPriority w:val="99"/>
    <w:rsid w:val="00E91184"/>
    <w:rPr>
      <w:rFonts w:ascii="Times New Roman" w:hAnsi="Times New Roman" w:cs="Times New Roman"/>
      <w:sz w:val="25"/>
      <w:szCs w:val="25"/>
      <w:shd w:val="clear" w:color="auto" w:fill="FFFFFF"/>
    </w:rPr>
  </w:style>
  <w:style w:type="character" w:customStyle="1" w:styleId="FootnoteItalic1">
    <w:name w:val="Footnote + Italic1"/>
    <w:basedOn w:val="Footnote"/>
    <w:uiPriority w:val="99"/>
    <w:rsid w:val="00E91184"/>
    <w:rPr>
      <w:rFonts w:ascii="Times New Roman" w:hAnsi="Times New Roman" w:cs="Times New Roman"/>
      <w:i/>
      <w:iCs/>
      <w:sz w:val="25"/>
      <w:szCs w:val="25"/>
      <w:shd w:val="clear" w:color="auto" w:fill="FFFFFF"/>
      <w:lang w:val="en-US" w:eastAsia="en-US"/>
    </w:rPr>
  </w:style>
  <w:style w:type="character" w:customStyle="1" w:styleId="FootnoteImpact">
    <w:name w:val="Footnote + Impact"/>
    <w:aliases w:val="10 pt"/>
    <w:basedOn w:val="Footnote"/>
    <w:uiPriority w:val="99"/>
    <w:rsid w:val="00E91184"/>
    <w:rPr>
      <w:rFonts w:ascii="Impact" w:hAnsi="Impact" w:cs="Impact"/>
      <w:w w:val="100"/>
      <w:sz w:val="20"/>
      <w:szCs w:val="20"/>
      <w:shd w:val="clear" w:color="auto" w:fill="FFFFFF"/>
    </w:rPr>
  </w:style>
  <w:style w:type="character" w:customStyle="1" w:styleId="Heading22">
    <w:name w:val="Heading #2 (2)_"/>
    <w:basedOn w:val="a0"/>
    <w:link w:val="Heading220"/>
    <w:uiPriority w:val="99"/>
    <w:rsid w:val="00E91184"/>
    <w:rPr>
      <w:rFonts w:ascii="Tahoma" w:hAnsi="Tahoma" w:cs="Tahoma"/>
      <w:b/>
      <w:bCs/>
      <w:spacing w:val="-20"/>
      <w:sz w:val="33"/>
      <w:szCs w:val="33"/>
      <w:shd w:val="clear" w:color="auto" w:fill="FFFFFF"/>
    </w:rPr>
  </w:style>
  <w:style w:type="character" w:customStyle="1" w:styleId="Heading1">
    <w:name w:val="Heading #1_"/>
    <w:basedOn w:val="a0"/>
    <w:link w:val="Heading10"/>
    <w:uiPriority w:val="99"/>
    <w:rsid w:val="00E91184"/>
    <w:rPr>
      <w:rFonts w:ascii="Times New Roman" w:hAnsi="Times New Roman" w:cs="Times New Roman"/>
      <w:b/>
      <w:bCs/>
      <w:spacing w:val="-30"/>
      <w:sz w:val="49"/>
      <w:szCs w:val="49"/>
      <w:shd w:val="clear" w:color="auto" w:fill="FFFFFF"/>
    </w:rPr>
  </w:style>
  <w:style w:type="character" w:customStyle="1" w:styleId="Bodytext3">
    <w:name w:val="Body text (3)_"/>
    <w:basedOn w:val="a0"/>
    <w:link w:val="Bodytext31"/>
    <w:uiPriority w:val="99"/>
    <w:rsid w:val="00E91184"/>
    <w:rPr>
      <w:rFonts w:ascii="Times New Roman" w:hAnsi="Times New Roman" w:cs="Times New Roman"/>
      <w:i/>
      <w:iCs/>
      <w:sz w:val="29"/>
      <w:szCs w:val="29"/>
      <w:shd w:val="clear" w:color="auto" w:fill="FFFFFF"/>
    </w:rPr>
  </w:style>
  <w:style w:type="character" w:customStyle="1" w:styleId="Bodytext4">
    <w:name w:val="Body text (4)_"/>
    <w:basedOn w:val="a0"/>
    <w:link w:val="Bodytext40"/>
    <w:uiPriority w:val="99"/>
    <w:rsid w:val="00E91184"/>
    <w:rPr>
      <w:rFonts w:ascii="Times New Roman" w:hAnsi="Times New Roman" w:cs="Times New Roman"/>
      <w:sz w:val="23"/>
      <w:szCs w:val="23"/>
      <w:shd w:val="clear" w:color="auto" w:fill="FFFFFF"/>
    </w:rPr>
  </w:style>
  <w:style w:type="character" w:customStyle="1" w:styleId="Bodytext5">
    <w:name w:val="Body text (5)_"/>
    <w:basedOn w:val="a0"/>
    <w:link w:val="Bodytext51"/>
    <w:uiPriority w:val="99"/>
    <w:rsid w:val="00E91184"/>
    <w:rPr>
      <w:rFonts w:ascii="Times New Roman" w:hAnsi="Times New Roman" w:cs="Times New Roman"/>
      <w:sz w:val="25"/>
      <w:szCs w:val="25"/>
      <w:shd w:val="clear" w:color="auto" w:fill="FFFFFF"/>
    </w:rPr>
  </w:style>
  <w:style w:type="character" w:customStyle="1" w:styleId="Bodytext6">
    <w:name w:val="Body text (6)_"/>
    <w:basedOn w:val="a0"/>
    <w:link w:val="Bodytext60"/>
    <w:uiPriority w:val="99"/>
    <w:rsid w:val="00E91184"/>
    <w:rPr>
      <w:rFonts w:ascii="Times New Roman" w:hAnsi="Times New Roman" w:cs="Times New Roman"/>
      <w:b/>
      <w:bCs/>
      <w:sz w:val="21"/>
      <w:szCs w:val="21"/>
      <w:shd w:val="clear" w:color="auto" w:fill="FFFFFF"/>
    </w:rPr>
  </w:style>
  <w:style w:type="character" w:customStyle="1" w:styleId="Bodytext7">
    <w:name w:val="Body text (7)_"/>
    <w:basedOn w:val="a0"/>
    <w:link w:val="Bodytext71"/>
    <w:uiPriority w:val="99"/>
    <w:rsid w:val="00E91184"/>
    <w:rPr>
      <w:rFonts w:ascii="Times New Roman" w:hAnsi="Times New Roman" w:cs="Times New Roman"/>
      <w:b/>
      <w:bCs/>
      <w:sz w:val="27"/>
      <w:szCs w:val="27"/>
      <w:shd w:val="clear" w:color="auto" w:fill="FFFFFF"/>
    </w:rPr>
  </w:style>
  <w:style w:type="character" w:customStyle="1" w:styleId="Heading32">
    <w:name w:val="Heading #3 (2)_"/>
    <w:basedOn w:val="a0"/>
    <w:link w:val="Heading320"/>
    <w:uiPriority w:val="99"/>
    <w:rsid w:val="00E91184"/>
    <w:rPr>
      <w:rFonts w:ascii="Times New Roman" w:hAnsi="Times New Roman" w:cs="Times New Roman"/>
      <w:b/>
      <w:bCs/>
      <w:sz w:val="30"/>
      <w:szCs w:val="30"/>
      <w:shd w:val="clear" w:color="auto" w:fill="FFFFFF"/>
    </w:rPr>
  </w:style>
  <w:style w:type="character" w:customStyle="1" w:styleId="Bodytext5Bold">
    <w:name w:val="Body text (5) + Bold"/>
    <w:aliases w:val="Italic6"/>
    <w:basedOn w:val="Bodytext5"/>
    <w:uiPriority w:val="99"/>
    <w:rsid w:val="00E91184"/>
    <w:rPr>
      <w:rFonts w:ascii="Times New Roman" w:hAnsi="Times New Roman" w:cs="Times New Roman"/>
      <w:b/>
      <w:bCs/>
      <w:i/>
      <w:iCs/>
      <w:sz w:val="25"/>
      <w:szCs w:val="25"/>
      <w:shd w:val="clear" w:color="auto" w:fill="FFFFFF"/>
    </w:rPr>
  </w:style>
  <w:style w:type="character" w:customStyle="1" w:styleId="Bodytext8">
    <w:name w:val="Body text (8)_"/>
    <w:basedOn w:val="a0"/>
    <w:link w:val="Bodytext80"/>
    <w:uiPriority w:val="99"/>
    <w:rsid w:val="00E91184"/>
    <w:rPr>
      <w:rFonts w:ascii="Times New Roman" w:hAnsi="Times New Roman" w:cs="Times New Roman"/>
      <w:sz w:val="29"/>
      <w:szCs w:val="29"/>
      <w:shd w:val="clear" w:color="auto" w:fill="FFFFFF"/>
    </w:rPr>
  </w:style>
  <w:style w:type="character" w:customStyle="1" w:styleId="Heading2">
    <w:name w:val="Heading #2_"/>
    <w:basedOn w:val="a0"/>
    <w:link w:val="Heading21"/>
    <w:uiPriority w:val="99"/>
    <w:rsid w:val="00E91184"/>
    <w:rPr>
      <w:rFonts w:ascii="Times New Roman" w:hAnsi="Times New Roman" w:cs="Times New Roman"/>
      <w:b/>
      <w:bCs/>
      <w:spacing w:val="-10"/>
      <w:sz w:val="33"/>
      <w:szCs w:val="33"/>
      <w:shd w:val="clear" w:color="auto" w:fill="FFFFFF"/>
    </w:rPr>
  </w:style>
  <w:style w:type="character" w:customStyle="1" w:styleId="Bodytext13">
    <w:name w:val="Body text (13)_"/>
    <w:basedOn w:val="a0"/>
    <w:link w:val="Bodytext131"/>
    <w:uiPriority w:val="99"/>
    <w:rsid w:val="00E91184"/>
    <w:rPr>
      <w:rFonts w:ascii="Times New Roman" w:hAnsi="Times New Roman" w:cs="Times New Roman"/>
      <w:b/>
      <w:bCs/>
      <w:sz w:val="30"/>
      <w:szCs w:val="30"/>
      <w:shd w:val="clear" w:color="auto" w:fill="FFFFFF"/>
    </w:rPr>
  </w:style>
  <w:style w:type="character" w:customStyle="1" w:styleId="Bodytext8Bold">
    <w:name w:val="Body text (8) + Bold"/>
    <w:aliases w:val="Italic5,Spacing 0 pt12"/>
    <w:basedOn w:val="Bodytext8"/>
    <w:uiPriority w:val="99"/>
    <w:rsid w:val="00E91184"/>
    <w:rPr>
      <w:rFonts w:ascii="Times New Roman" w:hAnsi="Times New Roman" w:cs="Times New Roman"/>
      <w:b/>
      <w:bCs/>
      <w:i/>
      <w:iCs/>
      <w:spacing w:val="-10"/>
      <w:sz w:val="29"/>
      <w:szCs w:val="29"/>
      <w:shd w:val="clear" w:color="auto" w:fill="FFFFFF"/>
    </w:rPr>
  </w:style>
  <w:style w:type="character" w:customStyle="1" w:styleId="Bodytext8Italic">
    <w:name w:val="Body text (8) + Italic"/>
    <w:basedOn w:val="Bodytext8"/>
    <w:uiPriority w:val="99"/>
    <w:rsid w:val="00E91184"/>
    <w:rPr>
      <w:rFonts w:ascii="Times New Roman" w:hAnsi="Times New Roman" w:cs="Times New Roman"/>
      <w:i/>
      <w:iCs/>
      <w:sz w:val="29"/>
      <w:szCs w:val="29"/>
      <w:shd w:val="clear" w:color="auto" w:fill="FFFFFF"/>
    </w:rPr>
  </w:style>
  <w:style w:type="character" w:customStyle="1" w:styleId="Heading43">
    <w:name w:val="Heading #4 (3)_"/>
    <w:basedOn w:val="a0"/>
    <w:link w:val="Heading431"/>
    <w:uiPriority w:val="99"/>
    <w:rsid w:val="00E91184"/>
    <w:rPr>
      <w:rFonts w:ascii="Times New Roman" w:hAnsi="Times New Roman" w:cs="Times New Roman"/>
      <w:b/>
      <w:bCs/>
      <w:sz w:val="30"/>
      <w:szCs w:val="30"/>
      <w:shd w:val="clear" w:color="auto" w:fill="FFFFFF"/>
    </w:rPr>
  </w:style>
  <w:style w:type="character" w:customStyle="1" w:styleId="Heading34">
    <w:name w:val="Heading #3 (4)_"/>
    <w:basedOn w:val="a0"/>
    <w:link w:val="Heading341"/>
    <w:uiPriority w:val="99"/>
    <w:rsid w:val="00E91184"/>
    <w:rPr>
      <w:rFonts w:ascii="Times New Roman" w:hAnsi="Times New Roman" w:cs="Times New Roman"/>
      <w:b/>
      <w:bCs/>
      <w:sz w:val="30"/>
      <w:szCs w:val="30"/>
      <w:shd w:val="clear" w:color="auto" w:fill="FFFFFF"/>
    </w:rPr>
  </w:style>
  <w:style w:type="character" w:customStyle="1" w:styleId="Headerorfooter">
    <w:name w:val="Header or footer_"/>
    <w:basedOn w:val="a0"/>
    <w:link w:val="Headerorfooter0"/>
    <w:uiPriority w:val="99"/>
    <w:rsid w:val="00E91184"/>
    <w:rPr>
      <w:rFonts w:ascii="Times New Roman" w:hAnsi="Times New Roman" w:cs="Times New Roman"/>
      <w:sz w:val="20"/>
      <w:szCs w:val="20"/>
      <w:shd w:val="clear" w:color="auto" w:fill="FFFFFF"/>
    </w:rPr>
  </w:style>
  <w:style w:type="character" w:customStyle="1" w:styleId="Headerorfooter13pt">
    <w:name w:val="Header or footer + 13 pt"/>
    <w:aliases w:val="Bold,Spacing 0 pt11"/>
    <w:basedOn w:val="Headerorfooter"/>
    <w:uiPriority w:val="99"/>
    <w:rsid w:val="00E91184"/>
    <w:rPr>
      <w:rFonts w:ascii="Times New Roman" w:hAnsi="Times New Roman" w:cs="Times New Roman"/>
      <w:b/>
      <w:bCs/>
      <w:spacing w:val="-10"/>
      <w:sz w:val="26"/>
      <w:szCs w:val="26"/>
      <w:shd w:val="clear" w:color="auto" w:fill="FFFFFF"/>
    </w:rPr>
  </w:style>
  <w:style w:type="character" w:customStyle="1" w:styleId="Bodytext8Italic6">
    <w:name w:val="Body text (8) + Italic6"/>
    <w:basedOn w:val="Bodytext8"/>
    <w:uiPriority w:val="99"/>
    <w:rsid w:val="00E91184"/>
    <w:rPr>
      <w:rFonts w:ascii="Times New Roman" w:hAnsi="Times New Roman" w:cs="Times New Roman"/>
      <w:i/>
      <w:iCs/>
      <w:sz w:val="29"/>
      <w:szCs w:val="29"/>
      <w:shd w:val="clear" w:color="auto" w:fill="FFFFFF"/>
    </w:rPr>
  </w:style>
  <w:style w:type="character" w:customStyle="1" w:styleId="Bodytext8Italic5">
    <w:name w:val="Body text (8) + Italic5"/>
    <w:aliases w:val="Spacing 1 pt"/>
    <w:basedOn w:val="Bodytext8"/>
    <w:uiPriority w:val="99"/>
    <w:rsid w:val="00E91184"/>
    <w:rPr>
      <w:rFonts w:ascii="Times New Roman" w:hAnsi="Times New Roman" w:cs="Times New Roman"/>
      <w:i/>
      <w:iCs/>
      <w:spacing w:val="20"/>
      <w:sz w:val="29"/>
      <w:szCs w:val="29"/>
      <w:shd w:val="clear" w:color="auto" w:fill="FFFFFF"/>
    </w:rPr>
  </w:style>
  <w:style w:type="character" w:customStyle="1" w:styleId="Heading20">
    <w:name w:val="Heading #2"/>
    <w:basedOn w:val="Heading2"/>
    <w:uiPriority w:val="99"/>
    <w:rsid w:val="00E91184"/>
    <w:rPr>
      <w:rFonts w:ascii="Times New Roman" w:hAnsi="Times New Roman" w:cs="Times New Roman"/>
      <w:b/>
      <w:bCs/>
      <w:spacing w:val="-10"/>
      <w:sz w:val="33"/>
      <w:szCs w:val="33"/>
      <w:shd w:val="clear" w:color="auto" w:fill="FFFFFF"/>
    </w:rPr>
  </w:style>
  <w:style w:type="character" w:customStyle="1" w:styleId="Heading340">
    <w:name w:val="Heading #3 (4)"/>
    <w:basedOn w:val="Heading34"/>
    <w:uiPriority w:val="99"/>
    <w:rsid w:val="00E91184"/>
    <w:rPr>
      <w:rFonts w:ascii="Times New Roman" w:hAnsi="Times New Roman" w:cs="Times New Roman"/>
      <w:b/>
      <w:bCs/>
      <w:sz w:val="30"/>
      <w:szCs w:val="30"/>
      <w:shd w:val="clear" w:color="auto" w:fill="FFFFFF"/>
    </w:rPr>
  </w:style>
  <w:style w:type="character" w:customStyle="1" w:styleId="Bodytext8Italic4">
    <w:name w:val="Body text (8) + Italic4"/>
    <w:basedOn w:val="Bodytext8"/>
    <w:uiPriority w:val="99"/>
    <w:rsid w:val="00E91184"/>
    <w:rPr>
      <w:rFonts w:ascii="Times New Roman" w:hAnsi="Times New Roman" w:cs="Times New Roman"/>
      <w:i/>
      <w:iCs/>
      <w:sz w:val="29"/>
      <w:szCs w:val="29"/>
      <w:shd w:val="clear" w:color="auto" w:fill="FFFFFF"/>
    </w:rPr>
  </w:style>
  <w:style w:type="character" w:customStyle="1" w:styleId="Bodytext815pt">
    <w:name w:val="Body text (8) + 15 pt"/>
    <w:aliases w:val="Spacing 0 pt10"/>
    <w:basedOn w:val="Bodytext8"/>
    <w:uiPriority w:val="99"/>
    <w:rsid w:val="00E91184"/>
    <w:rPr>
      <w:rFonts w:ascii="Times New Roman" w:hAnsi="Times New Roman" w:cs="Times New Roman"/>
      <w:spacing w:val="-10"/>
      <w:sz w:val="30"/>
      <w:szCs w:val="30"/>
      <w:shd w:val="clear" w:color="auto" w:fill="FFFFFF"/>
    </w:rPr>
  </w:style>
  <w:style w:type="character" w:customStyle="1" w:styleId="Bodytext50">
    <w:name w:val="Body text (5)"/>
    <w:basedOn w:val="Bodytext5"/>
    <w:uiPriority w:val="99"/>
    <w:rsid w:val="00E91184"/>
    <w:rPr>
      <w:rFonts w:ascii="Times New Roman" w:hAnsi="Times New Roman" w:cs="Times New Roman"/>
      <w:sz w:val="25"/>
      <w:szCs w:val="25"/>
      <w:shd w:val="clear" w:color="auto" w:fill="FFFFFF"/>
    </w:rPr>
  </w:style>
  <w:style w:type="character" w:customStyle="1" w:styleId="Bodytext8Bold2">
    <w:name w:val="Body text (8) + Bold2"/>
    <w:aliases w:val="Italic4,Spacing 0 pt9"/>
    <w:basedOn w:val="Bodytext8"/>
    <w:uiPriority w:val="99"/>
    <w:rsid w:val="00E91184"/>
    <w:rPr>
      <w:rFonts w:ascii="Times New Roman" w:hAnsi="Times New Roman" w:cs="Times New Roman"/>
      <w:b/>
      <w:bCs/>
      <w:i/>
      <w:iCs/>
      <w:spacing w:val="-10"/>
      <w:sz w:val="29"/>
      <w:szCs w:val="29"/>
      <w:shd w:val="clear" w:color="auto" w:fill="FFFFFF"/>
    </w:rPr>
  </w:style>
  <w:style w:type="character" w:customStyle="1" w:styleId="Bodytext5Italic">
    <w:name w:val="Body text (5) + Italic"/>
    <w:aliases w:val="Spacing 0 pt8"/>
    <w:basedOn w:val="Bodytext5"/>
    <w:uiPriority w:val="99"/>
    <w:rsid w:val="00E91184"/>
    <w:rPr>
      <w:rFonts w:ascii="Times New Roman" w:hAnsi="Times New Roman" w:cs="Times New Roman"/>
      <w:i/>
      <w:iCs/>
      <w:spacing w:val="-10"/>
      <w:sz w:val="25"/>
      <w:szCs w:val="25"/>
      <w:shd w:val="clear" w:color="auto" w:fill="FFFFFF"/>
      <w:lang w:val="en-US" w:eastAsia="en-US"/>
    </w:rPr>
  </w:style>
  <w:style w:type="character" w:customStyle="1" w:styleId="Bodytext812">
    <w:name w:val="Body text (8) + 12"/>
    <w:aliases w:val="5 pt12,Scaling 20%"/>
    <w:basedOn w:val="Bodytext8"/>
    <w:uiPriority w:val="99"/>
    <w:rsid w:val="00E91184"/>
    <w:rPr>
      <w:rFonts w:ascii="Times New Roman" w:hAnsi="Times New Roman" w:cs="Times New Roman"/>
      <w:noProof/>
      <w:w w:val="20"/>
      <w:sz w:val="25"/>
      <w:szCs w:val="25"/>
      <w:shd w:val="clear" w:color="auto" w:fill="FFFFFF"/>
    </w:rPr>
  </w:style>
  <w:style w:type="character" w:customStyle="1" w:styleId="Heading430">
    <w:name w:val="Heading #4 (3)"/>
    <w:basedOn w:val="Heading43"/>
    <w:uiPriority w:val="99"/>
    <w:rsid w:val="00E91184"/>
    <w:rPr>
      <w:rFonts w:ascii="Times New Roman" w:hAnsi="Times New Roman" w:cs="Times New Roman"/>
      <w:b/>
      <w:bCs/>
      <w:sz w:val="30"/>
      <w:szCs w:val="30"/>
      <w:shd w:val="clear" w:color="auto" w:fill="FFFFFF"/>
    </w:rPr>
  </w:style>
  <w:style w:type="character" w:customStyle="1" w:styleId="Bodytext8121">
    <w:name w:val="Body text (8) + 121"/>
    <w:aliases w:val="5 pt11,Bold14"/>
    <w:basedOn w:val="Bodytext8"/>
    <w:uiPriority w:val="99"/>
    <w:rsid w:val="00E91184"/>
    <w:rPr>
      <w:rFonts w:ascii="Times New Roman" w:hAnsi="Times New Roman" w:cs="Times New Roman"/>
      <w:b/>
      <w:bCs/>
      <w:sz w:val="25"/>
      <w:szCs w:val="25"/>
      <w:shd w:val="clear" w:color="auto" w:fill="FFFFFF"/>
    </w:rPr>
  </w:style>
  <w:style w:type="character" w:customStyle="1" w:styleId="Bodytext8Italic3">
    <w:name w:val="Body text (8) + Italic3"/>
    <w:aliases w:val="Spacing 1 pt3"/>
    <w:basedOn w:val="Bodytext8"/>
    <w:uiPriority w:val="99"/>
    <w:rsid w:val="00E91184"/>
    <w:rPr>
      <w:rFonts w:ascii="Times New Roman" w:hAnsi="Times New Roman" w:cs="Times New Roman"/>
      <w:i/>
      <w:iCs/>
      <w:spacing w:val="20"/>
      <w:sz w:val="29"/>
      <w:szCs w:val="29"/>
      <w:shd w:val="clear" w:color="auto" w:fill="FFFFFF"/>
    </w:rPr>
  </w:style>
  <w:style w:type="character" w:customStyle="1" w:styleId="Bodytext811">
    <w:name w:val="Body text (8) + 11"/>
    <w:aliases w:val="5 pt10,Bold13,Small Caps"/>
    <w:basedOn w:val="Bodytext8"/>
    <w:uiPriority w:val="99"/>
    <w:rsid w:val="00E91184"/>
    <w:rPr>
      <w:rFonts w:ascii="Times New Roman" w:hAnsi="Times New Roman" w:cs="Times New Roman"/>
      <w:b/>
      <w:bCs/>
      <w:smallCaps/>
      <w:sz w:val="23"/>
      <w:szCs w:val="23"/>
      <w:shd w:val="clear" w:color="auto" w:fill="FFFFFF"/>
      <w:lang w:val="en-US" w:eastAsia="en-US"/>
    </w:rPr>
  </w:style>
  <w:style w:type="character" w:customStyle="1" w:styleId="Bodytext816">
    <w:name w:val="Body text (8) + 16"/>
    <w:aliases w:val="5 pt9,Bold12,Spacing 0 pt7"/>
    <w:basedOn w:val="Bodytext8"/>
    <w:uiPriority w:val="99"/>
    <w:rsid w:val="00E91184"/>
    <w:rPr>
      <w:rFonts w:ascii="Times New Roman" w:hAnsi="Times New Roman" w:cs="Times New Roman"/>
      <w:b/>
      <w:bCs/>
      <w:spacing w:val="-10"/>
      <w:sz w:val="33"/>
      <w:szCs w:val="33"/>
      <w:shd w:val="clear" w:color="auto" w:fill="FFFFFF"/>
      <w:lang w:val="en-US" w:eastAsia="en-US"/>
    </w:rPr>
  </w:style>
  <w:style w:type="character" w:customStyle="1" w:styleId="Bodytext810">
    <w:name w:val="Body text (8) + 10"/>
    <w:aliases w:val="5 pt8,Bold11"/>
    <w:basedOn w:val="Bodytext8"/>
    <w:uiPriority w:val="99"/>
    <w:rsid w:val="00E91184"/>
    <w:rPr>
      <w:rFonts w:ascii="Times New Roman" w:hAnsi="Times New Roman" w:cs="Times New Roman"/>
      <w:b/>
      <w:bCs/>
      <w:sz w:val="21"/>
      <w:szCs w:val="21"/>
      <w:shd w:val="clear" w:color="auto" w:fill="FFFFFF"/>
      <w:lang w:val="en-US" w:eastAsia="en-US"/>
    </w:rPr>
  </w:style>
  <w:style w:type="character" w:customStyle="1" w:styleId="Bodytext130">
    <w:name w:val="Body text (13)"/>
    <w:basedOn w:val="Bodytext13"/>
    <w:uiPriority w:val="99"/>
    <w:rsid w:val="00E91184"/>
    <w:rPr>
      <w:rFonts w:ascii="Times New Roman" w:hAnsi="Times New Roman" w:cs="Times New Roman"/>
      <w:b/>
      <w:bCs/>
      <w:sz w:val="30"/>
      <w:szCs w:val="30"/>
      <w:shd w:val="clear" w:color="auto" w:fill="FFFFFF"/>
    </w:rPr>
  </w:style>
  <w:style w:type="character" w:customStyle="1" w:styleId="Heading43Spacing-1pt">
    <w:name w:val="Heading #4 (3) + Spacing -1 pt"/>
    <w:basedOn w:val="Heading43"/>
    <w:uiPriority w:val="99"/>
    <w:rsid w:val="00E91184"/>
    <w:rPr>
      <w:rFonts w:ascii="Times New Roman" w:hAnsi="Times New Roman" w:cs="Times New Roman"/>
      <w:b/>
      <w:bCs/>
      <w:spacing w:val="-30"/>
      <w:sz w:val="30"/>
      <w:szCs w:val="30"/>
      <w:shd w:val="clear" w:color="auto" w:fill="FFFFFF"/>
      <w:lang w:val="en-US" w:eastAsia="en-US"/>
    </w:rPr>
  </w:style>
  <w:style w:type="character" w:customStyle="1" w:styleId="Bodytext815pt2">
    <w:name w:val="Body text (8) + 15 pt2"/>
    <w:aliases w:val="Bold10"/>
    <w:basedOn w:val="Bodytext8"/>
    <w:uiPriority w:val="99"/>
    <w:rsid w:val="00E91184"/>
    <w:rPr>
      <w:rFonts w:ascii="Times New Roman" w:hAnsi="Times New Roman" w:cs="Times New Roman"/>
      <w:b/>
      <w:bCs/>
      <w:sz w:val="30"/>
      <w:szCs w:val="30"/>
      <w:shd w:val="clear" w:color="auto" w:fill="FFFFFF"/>
    </w:rPr>
  </w:style>
  <w:style w:type="character" w:customStyle="1" w:styleId="Bodytext813pt">
    <w:name w:val="Body text (8) + 13 pt"/>
    <w:aliases w:val="Bold9"/>
    <w:basedOn w:val="Bodytext8"/>
    <w:uiPriority w:val="99"/>
    <w:rsid w:val="00E91184"/>
    <w:rPr>
      <w:rFonts w:ascii="Times New Roman" w:hAnsi="Times New Roman" w:cs="Times New Roman"/>
      <w:b/>
      <w:bCs/>
      <w:sz w:val="26"/>
      <w:szCs w:val="26"/>
      <w:shd w:val="clear" w:color="auto" w:fill="FFFFFF"/>
    </w:rPr>
  </w:style>
  <w:style w:type="character" w:customStyle="1" w:styleId="Bodytext813">
    <w:name w:val="Body text (8) + 13"/>
    <w:aliases w:val="5 pt7,Bold8"/>
    <w:basedOn w:val="Bodytext8"/>
    <w:uiPriority w:val="99"/>
    <w:rsid w:val="00E91184"/>
    <w:rPr>
      <w:rFonts w:ascii="Times New Roman" w:hAnsi="Times New Roman" w:cs="Times New Roman"/>
      <w:b/>
      <w:bCs/>
      <w:sz w:val="27"/>
      <w:szCs w:val="27"/>
      <w:shd w:val="clear" w:color="auto" w:fill="FFFFFF"/>
    </w:rPr>
  </w:style>
  <w:style w:type="character" w:customStyle="1" w:styleId="Headerorfooter13pt2">
    <w:name w:val="Header or footer + 13 pt2"/>
    <w:aliases w:val="Bold7,Spacing 0 pt6"/>
    <w:basedOn w:val="Headerorfooter"/>
    <w:uiPriority w:val="99"/>
    <w:rsid w:val="00E91184"/>
    <w:rPr>
      <w:rFonts w:ascii="Times New Roman" w:hAnsi="Times New Roman" w:cs="Times New Roman"/>
      <w:b/>
      <w:bCs/>
      <w:spacing w:val="-10"/>
      <w:sz w:val="26"/>
      <w:szCs w:val="26"/>
      <w:shd w:val="clear" w:color="auto" w:fill="FFFFFF"/>
    </w:rPr>
  </w:style>
  <w:style w:type="character" w:customStyle="1" w:styleId="Heading14">
    <w:name w:val="Heading #1 (4)_"/>
    <w:basedOn w:val="a0"/>
    <w:link w:val="Heading141"/>
    <w:uiPriority w:val="99"/>
    <w:rsid w:val="00E91184"/>
    <w:rPr>
      <w:rFonts w:ascii="Times New Roman" w:hAnsi="Times New Roman" w:cs="Times New Roman"/>
      <w:b/>
      <w:bCs/>
      <w:sz w:val="30"/>
      <w:szCs w:val="30"/>
      <w:shd w:val="clear" w:color="auto" w:fill="FFFFFF"/>
    </w:rPr>
  </w:style>
  <w:style w:type="character" w:customStyle="1" w:styleId="Heading140">
    <w:name w:val="Heading #1 (4)"/>
    <w:basedOn w:val="Heading14"/>
    <w:uiPriority w:val="99"/>
    <w:rsid w:val="00E91184"/>
    <w:rPr>
      <w:rFonts w:ascii="Times New Roman" w:hAnsi="Times New Roman" w:cs="Times New Roman"/>
      <w:b/>
      <w:bCs/>
      <w:sz w:val="30"/>
      <w:szCs w:val="30"/>
      <w:shd w:val="clear" w:color="auto" w:fill="FFFFFF"/>
    </w:rPr>
  </w:style>
  <w:style w:type="character" w:customStyle="1" w:styleId="Bodytext8Spacing0pt">
    <w:name w:val="Body text (8) + Spacing 0 pt"/>
    <w:basedOn w:val="Bodytext8"/>
    <w:uiPriority w:val="99"/>
    <w:rsid w:val="00E91184"/>
    <w:rPr>
      <w:rFonts w:ascii="Times New Roman" w:hAnsi="Times New Roman" w:cs="Times New Roman"/>
      <w:spacing w:val="-10"/>
      <w:sz w:val="29"/>
      <w:szCs w:val="29"/>
      <w:shd w:val="clear" w:color="auto" w:fill="FFFFFF"/>
    </w:rPr>
  </w:style>
  <w:style w:type="character" w:customStyle="1" w:styleId="Bodytext133">
    <w:name w:val="Body text (13)3"/>
    <w:basedOn w:val="Bodytext13"/>
    <w:uiPriority w:val="99"/>
    <w:rsid w:val="00E91184"/>
    <w:rPr>
      <w:rFonts w:ascii="Times New Roman" w:hAnsi="Times New Roman" w:cs="Times New Roman"/>
      <w:b/>
      <w:bCs/>
      <w:sz w:val="30"/>
      <w:szCs w:val="30"/>
      <w:shd w:val="clear" w:color="auto" w:fill="FFFFFF"/>
    </w:rPr>
  </w:style>
  <w:style w:type="character" w:customStyle="1" w:styleId="Bodytext8Bold1">
    <w:name w:val="Body text (8) + Bold1"/>
    <w:aliases w:val="Italic3,Spacing 0 pt5"/>
    <w:basedOn w:val="Bodytext8"/>
    <w:uiPriority w:val="99"/>
    <w:rsid w:val="00E91184"/>
    <w:rPr>
      <w:rFonts w:ascii="Times New Roman" w:hAnsi="Times New Roman" w:cs="Times New Roman"/>
      <w:b/>
      <w:bCs/>
      <w:i/>
      <w:iCs/>
      <w:spacing w:val="-10"/>
      <w:sz w:val="29"/>
      <w:szCs w:val="29"/>
      <w:shd w:val="clear" w:color="auto" w:fill="FFFFFF"/>
    </w:rPr>
  </w:style>
  <w:style w:type="character" w:customStyle="1" w:styleId="Heading63">
    <w:name w:val="Heading #6 (3)_"/>
    <w:basedOn w:val="a0"/>
    <w:link w:val="Heading630"/>
    <w:uiPriority w:val="99"/>
    <w:rsid w:val="00E91184"/>
    <w:rPr>
      <w:rFonts w:ascii="Times New Roman" w:hAnsi="Times New Roman" w:cs="Times New Roman"/>
      <w:b/>
      <w:bCs/>
      <w:sz w:val="30"/>
      <w:szCs w:val="30"/>
      <w:shd w:val="clear" w:color="auto" w:fill="FFFFFF"/>
    </w:rPr>
  </w:style>
  <w:style w:type="character" w:customStyle="1" w:styleId="Heading63Spacing0pt">
    <w:name w:val="Heading #6 (3) + Spacing 0 pt"/>
    <w:basedOn w:val="Heading63"/>
    <w:uiPriority w:val="99"/>
    <w:rsid w:val="00E91184"/>
    <w:rPr>
      <w:rFonts w:ascii="Times New Roman" w:hAnsi="Times New Roman" w:cs="Times New Roman"/>
      <w:b/>
      <w:bCs/>
      <w:spacing w:val="-10"/>
      <w:sz w:val="30"/>
      <w:szCs w:val="30"/>
      <w:shd w:val="clear" w:color="auto" w:fill="FFFFFF"/>
    </w:rPr>
  </w:style>
  <w:style w:type="character" w:customStyle="1" w:styleId="Bodytext10">
    <w:name w:val="Body text (10)_"/>
    <w:basedOn w:val="a0"/>
    <w:link w:val="Bodytext100"/>
    <w:uiPriority w:val="99"/>
    <w:rsid w:val="00E91184"/>
    <w:rPr>
      <w:rFonts w:ascii="Times New Roman" w:hAnsi="Times New Roman" w:cs="Times New Roman"/>
      <w:b/>
      <w:bCs/>
      <w:spacing w:val="-10"/>
      <w:sz w:val="33"/>
      <w:szCs w:val="33"/>
      <w:shd w:val="clear" w:color="auto" w:fill="FFFFFF"/>
    </w:rPr>
  </w:style>
  <w:style w:type="character" w:customStyle="1" w:styleId="Bodytext10Spacing-1pt">
    <w:name w:val="Body text (10) + Spacing -1 pt"/>
    <w:basedOn w:val="Bodytext10"/>
    <w:uiPriority w:val="99"/>
    <w:rsid w:val="00E91184"/>
    <w:rPr>
      <w:rFonts w:ascii="Times New Roman" w:hAnsi="Times New Roman" w:cs="Times New Roman"/>
      <w:b/>
      <w:bCs/>
      <w:spacing w:val="-20"/>
      <w:sz w:val="33"/>
      <w:szCs w:val="33"/>
      <w:shd w:val="clear" w:color="auto" w:fill="FFFFFF"/>
    </w:rPr>
  </w:style>
  <w:style w:type="character" w:customStyle="1" w:styleId="Heading52">
    <w:name w:val="Heading #5 (2)_"/>
    <w:basedOn w:val="a0"/>
    <w:link w:val="Heading521"/>
    <w:uiPriority w:val="99"/>
    <w:rsid w:val="00E91184"/>
    <w:rPr>
      <w:rFonts w:ascii="Times New Roman" w:hAnsi="Times New Roman" w:cs="Times New Roman"/>
      <w:b/>
      <w:bCs/>
      <w:sz w:val="30"/>
      <w:szCs w:val="30"/>
      <w:shd w:val="clear" w:color="auto" w:fill="FFFFFF"/>
    </w:rPr>
  </w:style>
  <w:style w:type="character" w:customStyle="1" w:styleId="Heading520">
    <w:name w:val="Heading #5 (2)"/>
    <w:basedOn w:val="Heading52"/>
    <w:uiPriority w:val="99"/>
    <w:rsid w:val="00E91184"/>
    <w:rPr>
      <w:rFonts w:ascii="Times New Roman" w:hAnsi="Times New Roman" w:cs="Times New Roman"/>
      <w:b/>
      <w:bCs/>
      <w:sz w:val="30"/>
      <w:szCs w:val="30"/>
      <w:shd w:val="clear" w:color="auto" w:fill="FFFFFF"/>
    </w:rPr>
  </w:style>
  <w:style w:type="character" w:customStyle="1" w:styleId="Bodytext53">
    <w:name w:val="Body text (5)3"/>
    <w:basedOn w:val="Bodytext5"/>
    <w:uiPriority w:val="99"/>
    <w:rsid w:val="00E91184"/>
    <w:rPr>
      <w:rFonts w:ascii="Times New Roman" w:hAnsi="Times New Roman" w:cs="Times New Roman"/>
      <w:sz w:val="25"/>
      <w:szCs w:val="25"/>
      <w:shd w:val="clear" w:color="auto" w:fill="FFFFFF"/>
    </w:rPr>
  </w:style>
  <w:style w:type="character" w:customStyle="1" w:styleId="Bodytext5Italic1">
    <w:name w:val="Body text (5) + Italic1"/>
    <w:basedOn w:val="Bodytext5"/>
    <w:uiPriority w:val="99"/>
    <w:rsid w:val="00E91184"/>
    <w:rPr>
      <w:rFonts w:ascii="Times New Roman" w:hAnsi="Times New Roman" w:cs="Times New Roman"/>
      <w:i/>
      <w:iCs/>
      <w:sz w:val="25"/>
      <w:szCs w:val="25"/>
      <w:shd w:val="clear" w:color="auto" w:fill="FFFFFF"/>
      <w:lang w:val="en-US" w:eastAsia="en-US"/>
    </w:rPr>
  </w:style>
  <w:style w:type="character" w:customStyle="1" w:styleId="Bodytext11">
    <w:name w:val="Body text (11)_"/>
    <w:basedOn w:val="a0"/>
    <w:link w:val="Bodytext111"/>
    <w:uiPriority w:val="99"/>
    <w:rsid w:val="00E91184"/>
    <w:rPr>
      <w:rFonts w:ascii="Times New Roman" w:hAnsi="Times New Roman" w:cs="Times New Roman"/>
      <w:sz w:val="14"/>
      <w:szCs w:val="14"/>
      <w:shd w:val="clear" w:color="auto" w:fill="FFFFFF"/>
    </w:rPr>
  </w:style>
  <w:style w:type="character" w:customStyle="1" w:styleId="Bodytext117">
    <w:name w:val="Body text (11) + 7"/>
    <w:aliases w:val="5 pt6,Italic2,Spacing 0 pt4"/>
    <w:basedOn w:val="Bodytext11"/>
    <w:uiPriority w:val="99"/>
    <w:rsid w:val="00E91184"/>
    <w:rPr>
      <w:rFonts w:ascii="Times New Roman" w:hAnsi="Times New Roman" w:cs="Times New Roman"/>
      <w:i/>
      <w:iCs/>
      <w:spacing w:val="-10"/>
      <w:sz w:val="15"/>
      <w:szCs w:val="15"/>
      <w:shd w:val="clear" w:color="auto" w:fill="FFFFFF"/>
    </w:rPr>
  </w:style>
  <w:style w:type="character" w:customStyle="1" w:styleId="Bodytext110">
    <w:name w:val="Body text (11)"/>
    <w:basedOn w:val="Bodytext11"/>
    <w:uiPriority w:val="99"/>
    <w:rsid w:val="00E91184"/>
    <w:rPr>
      <w:rFonts w:ascii="Times New Roman" w:hAnsi="Times New Roman" w:cs="Times New Roman"/>
      <w:sz w:val="14"/>
      <w:szCs w:val="14"/>
      <w:shd w:val="clear" w:color="auto" w:fill="FFFFFF"/>
    </w:rPr>
  </w:style>
  <w:style w:type="character" w:customStyle="1" w:styleId="Bodytext12">
    <w:name w:val="Body text (12)_"/>
    <w:basedOn w:val="a0"/>
    <w:link w:val="Bodytext120"/>
    <w:uiPriority w:val="99"/>
    <w:rsid w:val="00E91184"/>
    <w:rPr>
      <w:rFonts w:ascii="Times New Roman" w:hAnsi="Times New Roman" w:cs="Times New Roman"/>
      <w:b/>
      <w:bCs/>
      <w:sz w:val="30"/>
      <w:szCs w:val="30"/>
      <w:shd w:val="clear" w:color="auto" w:fill="FFFFFF"/>
    </w:rPr>
  </w:style>
  <w:style w:type="character" w:customStyle="1" w:styleId="Bodytext12Spacing0pt">
    <w:name w:val="Body text (12) + Spacing 0 pt"/>
    <w:basedOn w:val="Bodytext12"/>
    <w:uiPriority w:val="99"/>
    <w:rsid w:val="00E91184"/>
    <w:rPr>
      <w:rFonts w:ascii="Times New Roman" w:hAnsi="Times New Roman" w:cs="Times New Roman"/>
      <w:b/>
      <w:bCs/>
      <w:spacing w:val="-10"/>
      <w:sz w:val="30"/>
      <w:szCs w:val="30"/>
      <w:shd w:val="clear" w:color="auto" w:fill="FFFFFF"/>
    </w:rPr>
  </w:style>
  <w:style w:type="character" w:customStyle="1" w:styleId="Bodytext132">
    <w:name w:val="Body text (13)2"/>
    <w:basedOn w:val="Bodytext13"/>
    <w:uiPriority w:val="99"/>
    <w:rsid w:val="00E91184"/>
    <w:rPr>
      <w:rFonts w:ascii="Times New Roman" w:hAnsi="Times New Roman" w:cs="Times New Roman"/>
      <w:b/>
      <w:bCs/>
      <w:noProof/>
      <w:sz w:val="30"/>
      <w:szCs w:val="30"/>
      <w:shd w:val="clear" w:color="auto" w:fill="FFFFFF"/>
    </w:rPr>
  </w:style>
  <w:style w:type="character" w:customStyle="1" w:styleId="Bodytext3NotItalic">
    <w:name w:val="Body text (3) + Not Italic"/>
    <w:basedOn w:val="Bodytext3"/>
    <w:uiPriority w:val="99"/>
    <w:rsid w:val="00E91184"/>
    <w:rPr>
      <w:rFonts w:ascii="Times New Roman" w:hAnsi="Times New Roman" w:cs="Times New Roman"/>
      <w:i/>
      <w:iCs/>
      <w:sz w:val="29"/>
      <w:szCs w:val="29"/>
      <w:shd w:val="clear" w:color="auto" w:fill="FFFFFF"/>
    </w:rPr>
  </w:style>
  <w:style w:type="character" w:customStyle="1" w:styleId="Bodytext30">
    <w:name w:val="Body text (3)"/>
    <w:basedOn w:val="Bodytext3"/>
    <w:uiPriority w:val="99"/>
    <w:rsid w:val="00E91184"/>
    <w:rPr>
      <w:rFonts w:ascii="Times New Roman" w:hAnsi="Times New Roman" w:cs="Times New Roman"/>
      <w:i/>
      <w:iCs/>
      <w:sz w:val="29"/>
      <w:szCs w:val="29"/>
      <w:shd w:val="clear" w:color="auto" w:fill="FFFFFF"/>
    </w:rPr>
  </w:style>
  <w:style w:type="character" w:customStyle="1" w:styleId="Bodytext3Spacing1pt">
    <w:name w:val="Body text (3) + Spacing 1 pt"/>
    <w:basedOn w:val="Bodytext3"/>
    <w:uiPriority w:val="99"/>
    <w:rsid w:val="00E91184"/>
    <w:rPr>
      <w:rFonts w:ascii="Times New Roman" w:hAnsi="Times New Roman" w:cs="Times New Roman"/>
      <w:i/>
      <w:iCs/>
      <w:spacing w:val="20"/>
      <w:sz w:val="29"/>
      <w:szCs w:val="29"/>
      <w:shd w:val="clear" w:color="auto" w:fill="FFFFFF"/>
    </w:rPr>
  </w:style>
  <w:style w:type="character" w:customStyle="1" w:styleId="Heading42">
    <w:name w:val="Heading #4 (2)_"/>
    <w:basedOn w:val="a0"/>
    <w:link w:val="Heading420"/>
    <w:uiPriority w:val="99"/>
    <w:rsid w:val="00E91184"/>
    <w:rPr>
      <w:rFonts w:ascii="Times New Roman" w:hAnsi="Times New Roman" w:cs="Times New Roman"/>
      <w:b/>
      <w:bCs/>
      <w:spacing w:val="-10"/>
      <w:sz w:val="33"/>
      <w:szCs w:val="33"/>
      <w:shd w:val="clear" w:color="auto" w:fill="FFFFFF"/>
    </w:rPr>
  </w:style>
  <w:style w:type="character" w:customStyle="1" w:styleId="Heading42Spacing-1pt">
    <w:name w:val="Heading #4 (2) + Spacing -1 pt"/>
    <w:basedOn w:val="Heading42"/>
    <w:uiPriority w:val="99"/>
    <w:rsid w:val="00E91184"/>
    <w:rPr>
      <w:rFonts w:ascii="Times New Roman" w:hAnsi="Times New Roman" w:cs="Times New Roman"/>
      <w:b/>
      <w:bCs/>
      <w:spacing w:val="-20"/>
      <w:sz w:val="33"/>
      <w:szCs w:val="33"/>
      <w:shd w:val="clear" w:color="auto" w:fill="FFFFFF"/>
    </w:rPr>
  </w:style>
  <w:style w:type="character" w:customStyle="1" w:styleId="Heading524">
    <w:name w:val="Heading #5 (2)4"/>
    <w:basedOn w:val="Heading52"/>
    <w:uiPriority w:val="99"/>
    <w:rsid w:val="00E91184"/>
    <w:rPr>
      <w:rFonts w:ascii="Times New Roman" w:hAnsi="Times New Roman" w:cs="Times New Roman"/>
      <w:b/>
      <w:bCs/>
      <w:sz w:val="30"/>
      <w:szCs w:val="30"/>
      <w:shd w:val="clear" w:color="auto" w:fill="FFFFFF"/>
    </w:rPr>
  </w:style>
  <w:style w:type="character" w:customStyle="1" w:styleId="Heading523">
    <w:name w:val="Heading #5 (2)3"/>
    <w:basedOn w:val="Heading52"/>
    <w:uiPriority w:val="99"/>
    <w:rsid w:val="00E91184"/>
    <w:rPr>
      <w:rFonts w:ascii="Times New Roman" w:hAnsi="Times New Roman" w:cs="Times New Roman"/>
      <w:b/>
      <w:bCs/>
      <w:sz w:val="30"/>
      <w:szCs w:val="30"/>
      <w:shd w:val="clear" w:color="auto" w:fill="FFFFFF"/>
    </w:rPr>
  </w:style>
  <w:style w:type="character" w:customStyle="1" w:styleId="Headerorfooter13pt1">
    <w:name w:val="Header or footer + 13 pt1"/>
    <w:aliases w:val="Bold6,Spacing 0 pt3"/>
    <w:basedOn w:val="Headerorfooter"/>
    <w:uiPriority w:val="99"/>
    <w:rsid w:val="00E91184"/>
    <w:rPr>
      <w:rFonts w:ascii="Times New Roman" w:hAnsi="Times New Roman" w:cs="Times New Roman"/>
      <w:b/>
      <w:bCs/>
      <w:spacing w:val="-10"/>
      <w:sz w:val="26"/>
      <w:szCs w:val="26"/>
      <w:shd w:val="clear" w:color="auto" w:fill="FFFFFF"/>
    </w:rPr>
  </w:style>
  <w:style w:type="character" w:customStyle="1" w:styleId="Heading522">
    <w:name w:val="Heading #5 (2)2"/>
    <w:basedOn w:val="Heading52"/>
    <w:uiPriority w:val="99"/>
    <w:rsid w:val="00E91184"/>
    <w:rPr>
      <w:rFonts w:ascii="Times New Roman" w:hAnsi="Times New Roman" w:cs="Times New Roman"/>
      <w:b/>
      <w:bCs/>
      <w:sz w:val="30"/>
      <w:szCs w:val="30"/>
      <w:shd w:val="clear" w:color="auto" w:fill="FFFFFF"/>
    </w:rPr>
  </w:style>
  <w:style w:type="character" w:customStyle="1" w:styleId="Bodytext815pt1">
    <w:name w:val="Body text (8) + 15 pt1"/>
    <w:aliases w:val="Bold5,Spacing 0 pt2"/>
    <w:basedOn w:val="Bodytext8"/>
    <w:uiPriority w:val="99"/>
    <w:rsid w:val="00E91184"/>
    <w:rPr>
      <w:rFonts w:ascii="Times New Roman" w:hAnsi="Times New Roman" w:cs="Times New Roman"/>
      <w:b/>
      <w:bCs/>
      <w:spacing w:val="-10"/>
      <w:sz w:val="30"/>
      <w:szCs w:val="30"/>
      <w:shd w:val="clear" w:color="auto" w:fill="FFFFFF"/>
    </w:rPr>
  </w:style>
  <w:style w:type="character" w:customStyle="1" w:styleId="Heading53">
    <w:name w:val="Heading #5 (3)_"/>
    <w:basedOn w:val="a0"/>
    <w:link w:val="Heading530"/>
    <w:uiPriority w:val="99"/>
    <w:rsid w:val="00E91184"/>
    <w:rPr>
      <w:rFonts w:ascii="Times New Roman" w:hAnsi="Times New Roman" w:cs="Times New Roman"/>
      <w:b/>
      <w:bCs/>
      <w:sz w:val="30"/>
      <w:szCs w:val="30"/>
      <w:shd w:val="clear" w:color="auto" w:fill="FFFFFF"/>
    </w:rPr>
  </w:style>
  <w:style w:type="character" w:customStyle="1" w:styleId="Heading53Spacing0pt">
    <w:name w:val="Heading #5 (3) + Spacing 0 pt"/>
    <w:basedOn w:val="Heading53"/>
    <w:uiPriority w:val="99"/>
    <w:rsid w:val="00E91184"/>
    <w:rPr>
      <w:rFonts w:ascii="Times New Roman" w:hAnsi="Times New Roman" w:cs="Times New Roman"/>
      <w:b/>
      <w:bCs/>
      <w:spacing w:val="-10"/>
      <w:sz w:val="30"/>
      <w:szCs w:val="30"/>
      <w:shd w:val="clear" w:color="auto" w:fill="FFFFFF"/>
    </w:rPr>
  </w:style>
  <w:style w:type="character" w:customStyle="1" w:styleId="Bodytext8Italic2">
    <w:name w:val="Body text (8) + Italic2"/>
    <w:aliases w:val="Spacing 1 pt2"/>
    <w:basedOn w:val="Bodytext8"/>
    <w:uiPriority w:val="99"/>
    <w:rsid w:val="00E91184"/>
    <w:rPr>
      <w:rFonts w:ascii="Times New Roman" w:hAnsi="Times New Roman" w:cs="Times New Roman"/>
      <w:i/>
      <w:iCs/>
      <w:spacing w:val="20"/>
      <w:sz w:val="29"/>
      <w:szCs w:val="29"/>
      <w:shd w:val="clear" w:color="auto" w:fill="FFFFFF"/>
    </w:rPr>
  </w:style>
  <w:style w:type="character" w:customStyle="1" w:styleId="Bodytext8161">
    <w:name w:val="Body text (8) + 161"/>
    <w:aliases w:val="5 pt5,Bold4,Spacing -1 pt"/>
    <w:basedOn w:val="Bodytext8"/>
    <w:uiPriority w:val="99"/>
    <w:rsid w:val="00E91184"/>
    <w:rPr>
      <w:rFonts w:ascii="Times New Roman" w:hAnsi="Times New Roman" w:cs="Times New Roman"/>
      <w:b/>
      <w:bCs/>
      <w:noProof/>
      <w:spacing w:val="-20"/>
      <w:sz w:val="33"/>
      <w:szCs w:val="33"/>
      <w:shd w:val="clear" w:color="auto" w:fill="FFFFFF"/>
    </w:rPr>
  </w:style>
  <w:style w:type="character" w:customStyle="1" w:styleId="Heading13">
    <w:name w:val="Heading #1 (3)_"/>
    <w:basedOn w:val="a0"/>
    <w:link w:val="Heading130"/>
    <w:uiPriority w:val="99"/>
    <w:rsid w:val="00E91184"/>
    <w:rPr>
      <w:rFonts w:ascii="Impact" w:hAnsi="Impact" w:cs="Impact"/>
      <w:noProof/>
      <w:sz w:val="36"/>
      <w:szCs w:val="36"/>
      <w:shd w:val="clear" w:color="auto" w:fill="FFFFFF"/>
    </w:rPr>
  </w:style>
  <w:style w:type="character" w:customStyle="1" w:styleId="Heading35">
    <w:name w:val="Heading #3 (5)_"/>
    <w:basedOn w:val="a0"/>
    <w:link w:val="Heading350"/>
    <w:uiPriority w:val="99"/>
    <w:rsid w:val="00E91184"/>
    <w:rPr>
      <w:rFonts w:ascii="Tahoma" w:hAnsi="Tahoma" w:cs="Tahoma"/>
      <w:b/>
      <w:bCs/>
      <w:noProof/>
      <w:spacing w:val="-20"/>
      <w:sz w:val="33"/>
      <w:szCs w:val="33"/>
      <w:shd w:val="clear" w:color="auto" w:fill="FFFFFF"/>
    </w:rPr>
  </w:style>
  <w:style w:type="character" w:customStyle="1" w:styleId="Heading35Spacing0pt">
    <w:name w:val="Heading #3 (5) + Spacing 0 pt"/>
    <w:basedOn w:val="Heading35"/>
    <w:uiPriority w:val="99"/>
    <w:rsid w:val="00E91184"/>
    <w:rPr>
      <w:rFonts w:ascii="Tahoma" w:hAnsi="Tahoma" w:cs="Tahoma"/>
      <w:b/>
      <w:bCs/>
      <w:noProof/>
      <w:spacing w:val="0"/>
      <w:sz w:val="33"/>
      <w:szCs w:val="33"/>
      <w:shd w:val="clear" w:color="auto" w:fill="FFFFFF"/>
    </w:rPr>
  </w:style>
  <w:style w:type="character" w:customStyle="1" w:styleId="Bodytext1214">
    <w:name w:val="Body text (12) + 14"/>
    <w:aliases w:val="5 pt4,Not Bold"/>
    <w:basedOn w:val="Bodytext12"/>
    <w:uiPriority w:val="99"/>
    <w:rsid w:val="00E91184"/>
    <w:rPr>
      <w:rFonts w:ascii="Times New Roman" w:hAnsi="Times New Roman" w:cs="Times New Roman"/>
      <w:b/>
      <w:bCs/>
      <w:sz w:val="29"/>
      <w:szCs w:val="29"/>
      <w:shd w:val="clear" w:color="auto" w:fill="FFFFFF"/>
    </w:rPr>
  </w:style>
  <w:style w:type="character" w:customStyle="1" w:styleId="Bodytext12Spacing1pt">
    <w:name w:val="Body text (12) + Spacing 1 pt"/>
    <w:basedOn w:val="Bodytext12"/>
    <w:uiPriority w:val="99"/>
    <w:rsid w:val="00E91184"/>
    <w:rPr>
      <w:rFonts w:ascii="Times New Roman" w:hAnsi="Times New Roman" w:cs="Times New Roman"/>
      <w:b/>
      <w:bCs/>
      <w:spacing w:val="20"/>
      <w:sz w:val="30"/>
      <w:szCs w:val="30"/>
      <w:shd w:val="clear" w:color="auto" w:fill="FFFFFF"/>
    </w:rPr>
  </w:style>
  <w:style w:type="character" w:customStyle="1" w:styleId="Bodytext8Italic1">
    <w:name w:val="Body text (8) + Italic1"/>
    <w:aliases w:val="Spacing 2 pt"/>
    <w:basedOn w:val="Bodytext8"/>
    <w:uiPriority w:val="99"/>
    <w:rsid w:val="00E91184"/>
    <w:rPr>
      <w:rFonts w:ascii="Times New Roman" w:hAnsi="Times New Roman" w:cs="Times New Roman"/>
      <w:i/>
      <w:iCs/>
      <w:spacing w:val="50"/>
      <w:sz w:val="29"/>
      <w:szCs w:val="29"/>
      <w:shd w:val="clear" w:color="auto" w:fill="FFFFFF"/>
    </w:rPr>
  </w:style>
  <w:style w:type="character" w:customStyle="1" w:styleId="Bodytext8131">
    <w:name w:val="Body text (8) + 131"/>
    <w:aliases w:val="5 pt3,Bold3"/>
    <w:basedOn w:val="Bodytext8"/>
    <w:uiPriority w:val="99"/>
    <w:rsid w:val="00E91184"/>
    <w:rPr>
      <w:rFonts w:ascii="Times New Roman" w:hAnsi="Times New Roman" w:cs="Times New Roman"/>
      <w:b/>
      <w:bCs/>
      <w:sz w:val="27"/>
      <w:szCs w:val="27"/>
      <w:shd w:val="clear" w:color="auto" w:fill="FFFFFF"/>
    </w:rPr>
  </w:style>
  <w:style w:type="character" w:customStyle="1" w:styleId="Heading2Spacing-1pt">
    <w:name w:val="Heading #2 + Spacing -1 pt"/>
    <w:basedOn w:val="Heading2"/>
    <w:uiPriority w:val="99"/>
    <w:rsid w:val="00E91184"/>
    <w:rPr>
      <w:rFonts w:ascii="Times New Roman" w:hAnsi="Times New Roman" w:cs="Times New Roman"/>
      <w:b/>
      <w:bCs/>
      <w:spacing w:val="-20"/>
      <w:sz w:val="33"/>
      <w:szCs w:val="33"/>
      <w:shd w:val="clear" w:color="auto" w:fill="FFFFFF"/>
    </w:rPr>
  </w:style>
  <w:style w:type="character" w:customStyle="1" w:styleId="3">
    <w:name w:val="Оглавление 3 Знак"/>
    <w:basedOn w:val="a0"/>
    <w:link w:val="30"/>
    <w:uiPriority w:val="99"/>
    <w:rsid w:val="00E91184"/>
    <w:rPr>
      <w:rFonts w:ascii="Times New Roman" w:hAnsi="Times New Roman" w:cs="Times New Roman"/>
      <w:sz w:val="29"/>
      <w:szCs w:val="29"/>
      <w:shd w:val="clear" w:color="auto" w:fill="FFFFFF"/>
    </w:rPr>
  </w:style>
  <w:style w:type="character" w:customStyle="1" w:styleId="2">
    <w:name w:val="Оглавление 2 Знак"/>
    <w:basedOn w:val="a0"/>
    <w:link w:val="20"/>
    <w:uiPriority w:val="99"/>
    <w:rsid w:val="00E91184"/>
    <w:rPr>
      <w:rFonts w:ascii="Times New Roman" w:hAnsi="Times New Roman" w:cs="Times New Roman"/>
      <w:b/>
      <w:bCs/>
      <w:sz w:val="30"/>
      <w:szCs w:val="30"/>
      <w:shd w:val="clear" w:color="auto" w:fill="FFFFFF"/>
    </w:rPr>
  </w:style>
  <w:style w:type="character" w:customStyle="1" w:styleId="Tableofcontents3Spacing0pt">
    <w:name w:val="Table of contents (3) + Spacing 0 pt"/>
    <w:basedOn w:val="2"/>
    <w:uiPriority w:val="99"/>
    <w:rsid w:val="00E91184"/>
    <w:rPr>
      <w:rFonts w:ascii="Times New Roman" w:hAnsi="Times New Roman" w:cs="Times New Roman"/>
      <w:b/>
      <w:bCs/>
      <w:spacing w:val="-10"/>
      <w:sz w:val="30"/>
      <w:szCs w:val="30"/>
      <w:shd w:val="clear" w:color="auto" w:fill="FFFFFF"/>
    </w:rPr>
  </w:style>
  <w:style w:type="character" w:customStyle="1" w:styleId="4">
    <w:name w:val="Оглавление 4 Знак"/>
    <w:basedOn w:val="a0"/>
    <w:link w:val="40"/>
    <w:uiPriority w:val="99"/>
    <w:rsid w:val="00E91184"/>
    <w:rPr>
      <w:rFonts w:ascii="Times New Roman" w:hAnsi="Times New Roman" w:cs="Times New Roman"/>
      <w:i/>
      <w:iCs/>
      <w:sz w:val="29"/>
      <w:szCs w:val="29"/>
      <w:shd w:val="clear" w:color="auto" w:fill="FFFFFF"/>
    </w:rPr>
  </w:style>
  <w:style w:type="character" w:customStyle="1" w:styleId="Tableofcontents1">
    <w:name w:val="Table of contents1"/>
    <w:basedOn w:val="4"/>
    <w:uiPriority w:val="99"/>
    <w:rsid w:val="00E91184"/>
    <w:rPr>
      <w:rFonts w:ascii="Times New Roman" w:hAnsi="Times New Roman" w:cs="Times New Roman"/>
      <w:i/>
      <w:iCs/>
      <w:sz w:val="29"/>
      <w:szCs w:val="29"/>
      <w:shd w:val="clear" w:color="auto" w:fill="FFFFFF"/>
    </w:rPr>
  </w:style>
  <w:style w:type="character" w:customStyle="1" w:styleId="TableofcontentsNotItalic">
    <w:name w:val="Table of contents + Not Italic"/>
    <w:basedOn w:val="4"/>
    <w:uiPriority w:val="99"/>
    <w:rsid w:val="00E91184"/>
    <w:rPr>
      <w:rFonts w:ascii="Times New Roman" w:hAnsi="Times New Roman" w:cs="Times New Roman"/>
      <w:i/>
      <w:iCs/>
      <w:sz w:val="29"/>
      <w:szCs w:val="29"/>
      <w:shd w:val="clear" w:color="auto" w:fill="FFFFFF"/>
    </w:rPr>
  </w:style>
  <w:style w:type="character" w:customStyle="1" w:styleId="Tableofcontents2Italic">
    <w:name w:val="Table of contents (2) + Italic"/>
    <w:basedOn w:val="3"/>
    <w:uiPriority w:val="99"/>
    <w:rsid w:val="00E91184"/>
    <w:rPr>
      <w:rFonts w:ascii="Times New Roman" w:hAnsi="Times New Roman" w:cs="Times New Roman"/>
      <w:i/>
      <w:iCs/>
      <w:sz w:val="29"/>
      <w:szCs w:val="29"/>
      <w:shd w:val="clear" w:color="auto" w:fill="FFFFFF"/>
    </w:rPr>
  </w:style>
  <w:style w:type="character" w:customStyle="1" w:styleId="Tableofcontents15pt">
    <w:name w:val="Table of contents + 15 pt"/>
    <w:aliases w:val="Bold2,Not Italic,Spacing 0 pt1"/>
    <w:basedOn w:val="4"/>
    <w:uiPriority w:val="99"/>
    <w:rsid w:val="00E91184"/>
    <w:rPr>
      <w:rFonts w:ascii="Times New Roman" w:hAnsi="Times New Roman" w:cs="Times New Roman"/>
      <w:b/>
      <w:bCs/>
      <w:i/>
      <w:iCs/>
      <w:spacing w:val="-10"/>
      <w:sz w:val="30"/>
      <w:szCs w:val="30"/>
      <w:shd w:val="clear" w:color="auto" w:fill="FFFFFF"/>
    </w:rPr>
  </w:style>
  <w:style w:type="character" w:customStyle="1" w:styleId="TableofcontentsNotItalic1">
    <w:name w:val="Table of contents + Not Italic1"/>
    <w:basedOn w:val="4"/>
    <w:uiPriority w:val="99"/>
    <w:rsid w:val="00E91184"/>
    <w:rPr>
      <w:rFonts w:ascii="Times New Roman" w:hAnsi="Times New Roman" w:cs="Times New Roman"/>
      <w:i/>
      <w:iCs/>
      <w:sz w:val="29"/>
      <w:szCs w:val="29"/>
      <w:shd w:val="clear" w:color="auto" w:fill="FFFFFF"/>
    </w:rPr>
  </w:style>
  <w:style w:type="character" w:customStyle="1" w:styleId="TableofcontentsSpacing1pt">
    <w:name w:val="Table of contents + Spacing 1 pt"/>
    <w:basedOn w:val="4"/>
    <w:uiPriority w:val="99"/>
    <w:rsid w:val="00E91184"/>
    <w:rPr>
      <w:rFonts w:ascii="Times New Roman" w:hAnsi="Times New Roman" w:cs="Times New Roman"/>
      <w:i/>
      <w:iCs/>
      <w:spacing w:val="20"/>
      <w:sz w:val="29"/>
      <w:szCs w:val="29"/>
      <w:shd w:val="clear" w:color="auto" w:fill="FFFFFF"/>
    </w:rPr>
  </w:style>
  <w:style w:type="character" w:customStyle="1" w:styleId="Tableofcontents3Spacing1pt">
    <w:name w:val="Table of contents (3) + Spacing 1 pt"/>
    <w:basedOn w:val="2"/>
    <w:uiPriority w:val="99"/>
    <w:rsid w:val="00E91184"/>
    <w:rPr>
      <w:rFonts w:ascii="Times New Roman" w:hAnsi="Times New Roman" w:cs="Times New Roman"/>
      <w:b/>
      <w:bCs/>
      <w:spacing w:val="20"/>
      <w:sz w:val="30"/>
      <w:szCs w:val="30"/>
      <w:shd w:val="clear" w:color="auto" w:fill="FFFFFF"/>
    </w:rPr>
  </w:style>
  <w:style w:type="character" w:customStyle="1" w:styleId="Tableofcontents15pt1">
    <w:name w:val="Table of contents + 15 pt1"/>
    <w:aliases w:val="Bold1,Not Italic1,Spacing 1 pt1"/>
    <w:basedOn w:val="4"/>
    <w:uiPriority w:val="99"/>
    <w:rsid w:val="00E91184"/>
    <w:rPr>
      <w:rFonts w:ascii="Times New Roman" w:hAnsi="Times New Roman" w:cs="Times New Roman"/>
      <w:b/>
      <w:bCs/>
      <w:i/>
      <w:iCs/>
      <w:spacing w:val="20"/>
      <w:sz w:val="30"/>
      <w:szCs w:val="30"/>
      <w:shd w:val="clear" w:color="auto" w:fill="FFFFFF"/>
    </w:rPr>
  </w:style>
  <w:style w:type="character" w:customStyle="1" w:styleId="Tableofcontents3Spacing2pt">
    <w:name w:val="Table of contents (3) + Spacing 2 pt"/>
    <w:basedOn w:val="2"/>
    <w:uiPriority w:val="99"/>
    <w:rsid w:val="00E91184"/>
    <w:rPr>
      <w:rFonts w:ascii="Times New Roman" w:hAnsi="Times New Roman" w:cs="Times New Roman"/>
      <w:b/>
      <w:bCs/>
      <w:spacing w:val="40"/>
      <w:sz w:val="30"/>
      <w:szCs w:val="30"/>
      <w:shd w:val="clear" w:color="auto" w:fill="FFFFFF"/>
    </w:rPr>
  </w:style>
  <w:style w:type="character" w:customStyle="1" w:styleId="Tableofcontents314">
    <w:name w:val="Table of contents (3) + 14"/>
    <w:aliases w:val="5 pt2,Not Bold1"/>
    <w:basedOn w:val="2"/>
    <w:uiPriority w:val="99"/>
    <w:rsid w:val="00E91184"/>
    <w:rPr>
      <w:rFonts w:ascii="Times New Roman" w:hAnsi="Times New Roman" w:cs="Times New Roman"/>
      <w:b/>
      <w:bCs/>
      <w:sz w:val="29"/>
      <w:szCs w:val="29"/>
      <w:shd w:val="clear" w:color="auto" w:fill="FFFFFF"/>
    </w:rPr>
  </w:style>
  <w:style w:type="character" w:customStyle="1" w:styleId="Bodytext70">
    <w:name w:val="Body text (7)"/>
    <w:basedOn w:val="Bodytext7"/>
    <w:uiPriority w:val="99"/>
    <w:rsid w:val="00E91184"/>
    <w:rPr>
      <w:rFonts w:ascii="Times New Roman" w:hAnsi="Times New Roman" w:cs="Times New Roman"/>
      <w:b/>
      <w:bCs/>
      <w:sz w:val="27"/>
      <w:szCs w:val="27"/>
      <w:shd w:val="clear" w:color="auto" w:fill="FFFFFF"/>
    </w:rPr>
  </w:style>
  <w:style w:type="character" w:customStyle="1" w:styleId="Bodytext52">
    <w:name w:val="Body text (5)2"/>
    <w:basedOn w:val="Bodytext5"/>
    <w:uiPriority w:val="99"/>
    <w:rsid w:val="00E91184"/>
    <w:rPr>
      <w:rFonts w:ascii="Times New Roman" w:hAnsi="Times New Roman" w:cs="Times New Roman"/>
      <w:sz w:val="25"/>
      <w:szCs w:val="25"/>
      <w:shd w:val="clear" w:color="auto" w:fill="FFFFFF"/>
    </w:rPr>
  </w:style>
  <w:style w:type="character" w:customStyle="1" w:styleId="Bodytext514">
    <w:name w:val="Body text (5) + 14"/>
    <w:aliases w:val="5 pt1,Italic1"/>
    <w:basedOn w:val="Bodytext5"/>
    <w:uiPriority w:val="99"/>
    <w:rsid w:val="00E91184"/>
    <w:rPr>
      <w:rFonts w:ascii="Times New Roman" w:hAnsi="Times New Roman" w:cs="Times New Roman"/>
      <w:i/>
      <w:iCs/>
      <w:sz w:val="29"/>
      <w:szCs w:val="29"/>
      <w:shd w:val="clear" w:color="auto" w:fill="FFFFFF"/>
    </w:rPr>
  </w:style>
  <w:style w:type="paragraph" w:customStyle="1" w:styleId="Footnote1">
    <w:name w:val="Footnote1"/>
    <w:basedOn w:val="a"/>
    <w:link w:val="Footnote"/>
    <w:uiPriority w:val="99"/>
    <w:rsid w:val="00E91184"/>
    <w:pPr>
      <w:shd w:val="clear" w:color="auto" w:fill="FFFFFF"/>
      <w:spacing w:line="288" w:lineRule="exact"/>
    </w:pPr>
    <w:rPr>
      <w:rFonts w:ascii="Times New Roman" w:eastAsiaTheme="minorHAnsi" w:hAnsi="Times New Roman" w:cs="Times New Roman"/>
      <w:color w:val="auto"/>
      <w:sz w:val="25"/>
      <w:szCs w:val="25"/>
      <w:lang w:eastAsia="en-US"/>
    </w:rPr>
  </w:style>
  <w:style w:type="paragraph" w:customStyle="1" w:styleId="Heading220">
    <w:name w:val="Heading #2 (2)"/>
    <w:basedOn w:val="a"/>
    <w:link w:val="Heading22"/>
    <w:uiPriority w:val="99"/>
    <w:rsid w:val="00E91184"/>
    <w:pPr>
      <w:shd w:val="clear" w:color="auto" w:fill="FFFFFF"/>
      <w:spacing w:after="960" w:line="240" w:lineRule="atLeast"/>
      <w:jc w:val="center"/>
      <w:outlineLvl w:val="1"/>
    </w:pPr>
    <w:rPr>
      <w:rFonts w:ascii="Tahoma" w:eastAsiaTheme="minorHAnsi" w:hAnsi="Tahoma" w:cs="Tahoma"/>
      <w:b/>
      <w:bCs/>
      <w:color w:val="auto"/>
      <w:spacing w:val="-20"/>
      <w:sz w:val="33"/>
      <w:szCs w:val="33"/>
      <w:lang w:eastAsia="en-US"/>
    </w:rPr>
  </w:style>
  <w:style w:type="paragraph" w:customStyle="1" w:styleId="Heading10">
    <w:name w:val="Heading #1"/>
    <w:basedOn w:val="a"/>
    <w:link w:val="Heading1"/>
    <w:uiPriority w:val="99"/>
    <w:rsid w:val="00E91184"/>
    <w:pPr>
      <w:shd w:val="clear" w:color="auto" w:fill="FFFFFF"/>
      <w:spacing w:before="960" w:after="480" w:line="700" w:lineRule="exact"/>
      <w:jc w:val="center"/>
      <w:outlineLvl w:val="0"/>
    </w:pPr>
    <w:rPr>
      <w:rFonts w:ascii="Times New Roman" w:eastAsiaTheme="minorHAnsi" w:hAnsi="Times New Roman" w:cs="Times New Roman"/>
      <w:b/>
      <w:bCs/>
      <w:color w:val="auto"/>
      <w:spacing w:val="-30"/>
      <w:sz w:val="49"/>
      <w:szCs w:val="49"/>
      <w:lang w:eastAsia="en-US"/>
    </w:rPr>
  </w:style>
  <w:style w:type="paragraph" w:customStyle="1" w:styleId="Bodytext31">
    <w:name w:val="Body text (3)1"/>
    <w:basedOn w:val="a"/>
    <w:link w:val="Bodytext3"/>
    <w:uiPriority w:val="99"/>
    <w:rsid w:val="00E91184"/>
    <w:pPr>
      <w:shd w:val="clear" w:color="auto" w:fill="FFFFFF"/>
      <w:spacing w:before="480" w:after="1740" w:line="240" w:lineRule="atLeast"/>
      <w:jc w:val="center"/>
    </w:pPr>
    <w:rPr>
      <w:rFonts w:ascii="Times New Roman" w:eastAsiaTheme="minorHAnsi" w:hAnsi="Times New Roman" w:cs="Times New Roman"/>
      <w:i/>
      <w:iCs/>
      <w:color w:val="auto"/>
      <w:sz w:val="29"/>
      <w:szCs w:val="29"/>
      <w:lang w:eastAsia="en-US"/>
    </w:rPr>
  </w:style>
  <w:style w:type="paragraph" w:customStyle="1" w:styleId="Bodytext40">
    <w:name w:val="Body text (4)"/>
    <w:basedOn w:val="a"/>
    <w:link w:val="Bodytext4"/>
    <w:uiPriority w:val="99"/>
    <w:rsid w:val="00E91184"/>
    <w:pPr>
      <w:shd w:val="clear" w:color="auto" w:fill="FFFFFF"/>
      <w:spacing w:line="283" w:lineRule="exact"/>
      <w:jc w:val="center"/>
    </w:pPr>
    <w:rPr>
      <w:rFonts w:ascii="Times New Roman" w:eastAsiaTheme="minorHAnsi" w:hAnsi="Times New Roman" w:cs="Times New Roman"/>
      <w:color w:val="auto"/>
      <w:sz w:val="23"/>
      <w:szCs w:val="23"/>
      <w:lang w:eastAsia="en-US"/>
    </w:rPr>
  </w:style>
  <w:style w:type="paragraph" w:customStyle="1" w:styleId="Bodytext51">
    <w:name w:val="Body text (5)1"/>
    <w:basedOn w:val="a"/>
    <w:link w:val="Bodytext5"/>
    <w:uiPriority w:val="99"/>
    <w:rsid w:val="00E91184"/>
    <w:pPr>
      <w:shd w:val="clear" w:color="auto" w:fill="FFFFFF"/>
      <w:spacing w:line="283" w:lineRule="exact"/>
      <w:jc w:val="center"/>
    </w:pPr>
    <w:rPr>
      <w:rFonts w:ascii="Times New Roman" w:eastAsiaTheme="minorHAnsi" w:hAnsi="Times New Roman" w:cs="Times New Roman"/>
      <w:color w:val="auto"/>
      <w:sz w:val="25"/>
      <w:szCs w:val="25"/>
      <w:lang w:eastAsia="en-US"/>
    </w:rPr>
  </w:style>
  <w:style w:type="paragraph" w:customStyle="1" w:styleId="Bodytext60">
    <w:name w:val="Body text (6)"/>
    <w:basedOn w:val="a"/>
    <w:link w:val="Bodytext6"/>
    <w:uiPriority w:val="99"/>
    <w:rsid w:val="00E91184"/>
    <w:pPr>
      <w:shd w:val="clear" w:color="auto" w:fill="FFFFFF"/>
      <w:spacing w:line="283" w:lineRule="exact"/>
      <w:jc w:val="center"/>
    </w:pPr>
    <w:rPr>
      <w:rFonts w:ascii="Times New Roman" w:eastAsiaTheme="minorHAnsi" w:hAnsi="Times New Roman" w:cs="Times New Roman"/>
      <w:b/>
      <w:bCs/>
      <w:color w:val="auto"/>
      <w:sz w:val="21"/>
      <w:szCs w:val="21"/>
      <w:lang w:eastAsia="en-US"/>
    </w:rPr>
  </w:style>
  <w:style w:type="paragraph" w:customStyle="1" w:styleId="Bodytext71">
    <w:name w:val="Body text (7)1"/>
    <w:basedOn w:val="a"/>
    <w:link w:val="Bodytext7"/>
    <w:uiPriority w:val="99"/>
    <w:rsid w:val="00E91184"/>
    <w:pPr>
      <w:shd w:val="clear" w:color="auto" w:fill="FFFFFF"/>
      <w:spacing w:before="660" w:line="295" w:lineRule="exact"/>
      <w:ind w:hanging="3000"/>
    </w:pPr>
    <w:rPr>
      <w:rFonts w:ascii="Times New Roman" w:eastAsiaTheme="minorHAnsi" w:hAnsi="Times New Roman" w:cs="Times New Roman"/>
      <w:b/>
      <w:bCs/>
      <w:color w:val="auto"/>
      <w:sz w:val="27"/>
      <w:szCs w:val="27"/>
      <w:lang w:eastAsia="en-US"/>
    </w:rPr>
  </w:style>
  <w:style w:type="paragraph" w:customStyle="1" w:styleId="Heading320">
    <w:name w:val="Heading #3 (2)"/>
    <w:basedOn w:val="a"/>
    <w:link w:val="Heading32"/>
    <w:uiPriority w:val="99"/>
    <w:rsid w:val="00E91184"/>
    <w:pPr>
      <w:shd w:val="clear" w:color="auto" w:fill="FFFFFF"/>
      <w:spacing w:after="660" w:line="347" w:lineRule="exact"/>
      <w:jc w:val="center"/>
      <w:outlineLvl w:val="2"/>
    </w:pPr>
    <w:rPr>
      <w:rFonts w:ascii="Times New Roman" w:eastAsiaTheme="minorHAnsi" w:hAnsi="Times New Roman" w:cs="Times New Roman"/>
      <w:b/>
      <w:bCs/>
      <w:color w:val="auto"/>
      <w:sz w:val="30"/>
      <w:szCs w:val="30"/>
      <w:lang w:eastAsia="en-US"/>
    </w:rPr>
  </w:style>
  <w:style w:type="paragraph" w:customStyle="1" w:styleId="Bodytext80">
    <w:name w:val="Body text (8)"/>
    <w:basedOn w:val="a"/>
    <w:link w:val="Bodytext8"/>
    <w:uiPriority w:val="99"/>
    <w:rsid w:val="00E91184"/>
    <w:pPr>
      <w:shd w:val="clear" w:color="auto" w:fill="FFFFFF"/>
      <w:spacing w:before="120" w:line="347" w:lineRule="exact"/>
    </w:pPr>
    <w:rPr>
      <w:rFonts w:ascii="Times New Roman" w:eastAsiaTheme="minorHAnsi" w:hAnsi="Times New Roman" w:cs="Times New Roman"/>
      <w:color w:val="auto"/>
      <w:sz w:val="29"/>
      <w:szCs w:val="29"/>
      <w:lang w:eastAsia="en-US"/>
    </w:rPr>
  </w:style>
  <w:style w:type="paragraph" w:customStyle="1" w:styleId="Heading21">
    <w:name w:val="Heading #21"/>
    <w:basedOn w:val="a"/>
    <w:link w:val="Heading2"/>
    <w:uiPriority w:val="99"/>
    <w:rsid w:val="00E91184"/>
    <w:pPr>
      <w:shd w:val="clear" w:color="auto" w:fill="FFFFFF"/>
      <w:spacing w:after="480" w:line="240" w:lineRule="atLeast"/>
      <w:outlineLvl w:val="1"/>
    </w:pPr>
    <w:rPr>
      <w:rFonts w:ascii="Times New Roman" w:eastAsiaTheme="minorHAnsi" w:hAnsi="Times New Roman" w:cs="Times New Roman"/>
      <w:b/>
      <w:bCs/>
      <w:color w:val="auto"/>
      <w:spacing w:val="-10"/>
      <w:sz w:val="33"/>
      <w:szCs w:val="33"/>
      <w:lang w:eastAsia="en-US"/>
    </w:rPr>
  </w:style>
  <w:style w:type="paragraph" w:customStyle="1" w:styleId="Bodytext131">
    <w:name w:val="Body text (13)1"/>
    <w:basedOn w:val="a"/>
    <w:link w:val="Bodytext13"/>
    <w:uiPriority w:val="99"/>
    <w:rsid w:val="00E91184"/>
    <w:pPr>
      <w:shd w:val="clear" w:color="auto" w:fill="FFFFFF"/>
      <w:spacing w:before="480" w:after="480" w:line="240" w:lineRule="atLeast"/>
      <w:jc w:val="center"/>
    </w:pPr>
    <w:rPr>
      <w:rFonts w:ascii="Times New Roman" w:eastAsiaTheme="minorHAnsi" w:hAnsi="Times New Roman" w:cs="Times New Roman"/>
      <w:b/>
      <w:bCs/>
      <w:color w:val="auto"/>
      <w:sz w:val="30"/>
      <w:szCs w:val="30"/>
      <w:lang w:eastAsia="en-US"/>
    </w:rPr>
  </w:style>
  <w:style w:type="paragraph" w:customStyle="1" w:styleId="Heading431">
    <w:name w:val="Heading #4 (3)1"/>
    <w:basedOn w:val="a"/>
    <w:link w:val="Heading43"/>
    <w:uiPriority w:val="99"/>
    <w:rsid w:val="00E91184"/>
    <w:pPr>
      <w:shd w:val="clear" w:color="auto" w:fill="FFFFFF"/>
      <w:spacing w:before="660" w:after="420" w:line="240" w:lineRule="atLeast"/>
      <w:outlineLvl w:val="3"/>
    </w:pPr>
    <w:rPr>
      <w:rFonts w:ascii="Times New Roman" w:eastAsiaTheme="minorHAnsi" w:hAnsi="Times New Roman" w:cs="Times New Roman"/>
      <w:b/>
      <w:bCs/>
      <w:color w:val="auto"/>
      <w:sz w:val="30"/>
      <w:szCs w:val="30"/>
      <w:lang w:eastAsia="en-US"/>
    </w:rPr>
  </w:style>
  <w:style w:type="paragraph" w:customStyle="1" w:styleId="Heading341">
    <w:name w:val="Heading #3 (4)1"/>
    <w:basedOn w:val="a"/>
    <w:link w:val="Heading34"/>
    <w:uiPriority w:val="99"/>
    <w:rsid w:val="00E91184"/>
    <w:pPr>
      <w:shd w:val="clear" w:color="auto" w:fill="FFFFFF"/>
      <w:spacing w:before="600" w:after="420" w:line="240" w:lineRule="atLeast"/>
      <w:outlineLvl w:val="2"/>
    </w:pPr>
    <w:rPr>
      <w:rFonts w:ascii="Times New Roman" w:eastAsiaTheme="minorHAnsi" w:hAnsi="Times New Roman" w:cs="Times New Roman"/>
      <w:b/>
      <w:bCs/>
      <w:color w:val="auto"/>
      <w:sz w:val="30"/>
      <w:szCs w:val="30"/>
      <w:lang w:eastAsia="en-US"/>
    </w:rPr>
  </w:style>
  <w:style w:type="paragraph" w:customStyle="1" w:styleId="Headerorfooter0">
    <w:name w:val="Header or footer"/>
    <w:basedOn w:val="a"/>
    <w:link w:val="Headerorfooter"/>
    <w:uiPriority w:val="99"/>
    <w:rsid w:val="00E91184"/>
    <w:pPr>
      <w:shd w:val="clear" w:color="auto" w:fill="FFFFFF"/>
    </w:pPr>
    <w:rPr>
      <w:rFonts w:ascii="Times New Roman" w:eastAsiaTheme="minorHAnsi" w:hAnsi="Times New Roman" w:cs="Times New Roman"/>
      <w:color w:val="auto"/>
      <w:lang w:eastAsia="en-US"/>
    </w:rPr>
  </w:style>
  <w:style w:type="paragraph" w:customStyle="1" w:styleId="Heading141">
    <w:name w:val="Heading #1 (4)1"/>
    <w:basedOn w:val="a"/>
    <w:link w:val="Heading14"/>
    <w:uiPriority w:val="99"/>
    <w:rsid w:val="00E91184"/>
    <w:pPr>
      <w:shd w:val="clear" w:color="auto" w:fill="FFFFFF"/>
      <w:spacing w:before="360" w:line="240" w:lineRule="atLeast"/>
      <w:outlineLvl w:val="0"/>
    </w:pPr>
    <w:rPr>
      <w:rFonts w:ascii="Times New Roman" w:eastAsiaTheme="minorHAnsi" w:hAnsi="Times New Roman" w:cs="Times New Roman"/>
      <w:b/>
      <w:bCs/>
      <w:color w:val="auto"/>
      <w:sz w:val="30"/>
      <w:szCs w:val="30"/>
      <w:lang w:eastAsia="en-US"/>
    </w:rPr>
  </w:style>
  <w:style w:type="paragraph" w:customStyle="1" w:styleId="Heading630">
    <w:name w:val="Heading #6 (3)"/>
    <w:basedOn w:val="a"/>
    <w:link w:val="Heading63"/>
    <w:uiPriority w:val="99"/>
    <w:rsid w:val="00E91184"/>
    <w:pPr>
      <w:shd w:val="clear" w:color="auto" w:fill="FFFFFF"/>
      <w:spacing w:before="300" w:after="420" w:line="240" w:lineRule="atLeast"/>
      <w:outlineLvl w:val="5"/>
    </w:pPr>
    <w:rPr>
      <w:rFonts w:ascii="Times New Roman" w:eastAsiaTheme="minorHAnsi" w:hAnsi="Times New Roman" w:cs="Times New Roman"/>
      <w:b/>
      <w:bCs/>
      <w:color w:val="auto"/>
      <w:sz w:val="30"/>
      <w:szCs w:val="30"/>
      <w:lang w:eastAsia="en-US"/>
    </w:rPr>
  </w:style>
  <w:style w:type="paragraph" w:customStyle="1" w:styleId="Bodytext100">
    <w:name w:val="Body text (10)"/>
    <w:basedOn w:val="a"/>
    <w:link w:val="Bodytext10"/>
    <w:uiPriority w:val="99"/>
    <w:rsid w:val="00E91184"/>
    <w:pPr>
      <w:shd w:val="clear" w:color="auto" w:fill="FFFFFF"/>
      <w:spacing w:after="420" w:line="432" w:lineRule="exact"/>
      <w:jc w:val="center"/>
    </w:pPr>
    <w:rPr>
      <w:rFonts w:ascii="Times New Roman" w:eastAsiaTheme="minorHAnsi" w:hAnsi="Times New Roman" w:cs="Times New Roman"/>
      <w:b/>
      <w:bCs/>
      <w:color w:val="auto"/>
      <w:spacing w:val="-10"/>
      <w:sz w:val="33"/>
      <w:szCs w:val="33"/>
      <w:lang w:eastAsia="en-US"/>
    </w:rPr>
  </w:style>
  <w:style w:type="paragraph" w:customStyle="1" w:styleId="Heading521">
    <w:name w:val="Heading #5 (2)1"/>
    <w:basedOn w:val="a"/>
    <w:link w:val="Heading52"/>
    <w:uiPriority w:val="99"/>
    <w:rsid w:val="00E91184"/>
    <w:pPr>
      <w:shd w:val="clear" w:color="auto" w:fill="FFFFFF"/>
      <w:spacing w:before="660" w:after="420" w:line="240" w:lineRule="atLeast"/>
      <w:outlineLvl w:val="4"/>
    </w:pPr>
    <w:rPr>
      <w:rFonts w:ascii="Times New Roman" w:eastAsiaTheme="minorHAnsi" w:hAnsi="Times New Roman" w:cs="Times New Roman"/>
      <w:b/>
      <w:bCs/>
      <w:color w:val="auto"/>
      <w:sz w:val="30"/>
      <w:szCs w:val="30"/>
      <w:lang w:eastAsia="en-US"/>
    </w:rPr>
  </w:style>
  <w:style w:type="paragraph" w:customStyle="1" w:styleId="Bodytext111">
    <w:name w:val="Body text (11)1"/>
    <w:basedOn w:val="a"/>
    <w:link w:val="Bodytext11"/>
    <w:uiPriority w:val="99"/>
    <w:rsid w:val="00E91184"/>
    <w:pPr>
      <w:shd w:val="clear" w:color="auto" w:fill="FFFFFF"/>
      <w:spacing w:line="240" w:lineRule="atLeast"/>
    </w:pPr>
    <w:rPr>
      <w:rFonts w:ascii="Times New Roman" w:eastAsiaTheme="minorHAnsi" w:hAnsi="Times New Roman" w:cs="Times New Roman"/>
      <w:color w:val="auto"/>
      <w:sz w:val="14"/>
      <w:szCs w:val="14"/>
      <w:lang w:eastAsia="en-US"/>
    </w:rPr>
  </w:style>
  <w:style w:type="paragraph" w:customStyle="1" w:styleId="Bodytext120">
    <w:name w:val="Body text (12)"/>
    <w:basedOn w:val="a"/>
    <w:link w:val="Bodytext12"/>
    <w:uiPriority w:val="99"/>
    <w:rsid w:val="00E91184"/>
    <w:pPr>
      <w:shd w:val="clear" w:color="auto" w:fill="FFFFFF"/>
      <w:spacing w:before="300" w:after="420" w:line="240" w:lineRule="atLeast"/>
    </w:pPr>
    <w:rPr>
      <w:rFonts w:ascii="Times New Roman" w:eastAsiaTheme="minorHAnsi" w:hAnsi="Times New Roman" w:cs="Times New Roman"/>
      <w:b/>
      <w:bCs/>
      <w:color w:val="auto"/>
      <w:sz w:val="30"/>
      <w:szCs w:val="30"/>
      <w:lang w:eastAsia="en-US"/>
    </w:rPr>
  </w:style>
  <w:style w:type="paragraph" w:customStyle="1" w:styleId="Heading420">
    <w:name w:val="Heading #4 (2)"/>
    <w:basedOn w:val="a"/>
    <w:link w:val="Heading42"/>
    <w:uiPriority w:val="99"/>
    <w:rsid w:val="00E91184"/>
    <w:pPr>
      <w:shd w:val="clear" w:color="auto" w:fill="FFFFFF"/>
      <w:spacing w:after="420" w:line="438" w:lineRule="exact"/>
      <w:jc w:val="center"/>
      <w:outlineLvl w:val="3"/>
    </w:pPr>
    <w:rPr>
      <w:rFonts w:ascii="Times New Roman" w:eastAsiaTheme="minorHAnsi" w:hAnsi="Times New Roman" w:cs="Times New Roman"/>
      <w:b/>
      <w:bCs/>
      <w:color w:val="auto"/>
      <w:spacing w:val="-10"/>
      <w:sz w:val="33"/>
      <w:szCs w:val="33"/>
      <w:lang w:eastAsia="en-US"/>
    </w:rPr>
  </w:style>
  <w:style w:type="paragraph" w:customStyle="1" w:styleId="Heading530">
    <w:name w:val="Heading #5 (3)"/>
    <w:basedOn w:val="a"/>
    <w:link w:val="Heading53"/>
    <w:uiPriority w:val="99"/>
    <w:rsid w:val="00E91184"/>
    <w:pPr>
      <w:shd w:val="clear" w:color="auto" w:fill="FFFFFF"/>
      <w:spacing w:before="780" w:after="600" w:line="240" w:lineRule="atLeast"/>
      <w:outlineLvl w:val="4"/>
    </w:pPr>
    <w:rPr>
      <w:rFonts w:ascii="Times New Roman" w:eastAsiaTheme="minorHAnsi" w:hAnsi="Times New Roman" w:cs="Times New Roman"/>
      <w:b/>
      <w:bCs/>
      <w:color w:val="auto"/>
      <w:sz w:val="30"/>
      <w:szCs w:val="30"/>
      <w:lang w:eastAsia="en-US"/>
    </w:rPr>
  </w:style>
  <w:style w:type="paragraph" w:customStyle="1" w:styleId="Heading130">
    <w:name w:val="Heading #1 (3)"/>
    <w:basedOn w:val="a"/>
    <w:link w:val="Heading13"/>
    <w:uiPriority w:val="99"/>
    <w:rsid w:val="00E91184"/>
    <w:pPr>
      <w:shd w:val="clear" w:color="auto" w:fill="FFFFFF"/>
      <w:spacing w:before="360" w:after="360" w:line="240" w:lineRule="atLeast"/>
      <w:outlineLvl w:val="0"/>
    </w:pPr>
    <w:rPr>
      <w:rFonts w:ascii="Impact" w:eastAsiaTheme="minorHAnsi" w:hAnsi="Impact" w:cs="Impact"/>
      <w:noProof/>
      <w:color w:val="auto"/>
      <w:sz w:val="36"/>
      <w:szCs w:val="36"/>
      <w:lang w:eastAsia="en-US"/>
    </w:rPr>
  </w:style>
  <w:style w:type="paragraph" w:customStyle="1" w:styleId="Heading350">
    <w:name w:val="Heading #3 (5)"/>
    <w:basedOn w:val="a"/>
    <w:link w:val="Heading35"/>
    <w:uiPriority w:val="99"/>
    <w:rsid w:val="00E91184"/>
    <w:pPr>
      <w:shd w:val="clear" w:color="auto" w:fill="FFFFFF"/>
      <w:spacing w:before="360" w:after="420" w:line="240" w:lineRule="atLeast"/>
      <w:outlineLvl w:val="2"/>
    </w:pPr>
    <w:rPr>
      <w:rFonts w:ascii="Tahoma" w:eastAsiaTheme="minorHAnsi" w:hAnsi="Tahoma" w:cs="Tahoma"/>
      <w:b/>
      <w:bCs/>
      <w:noProof/>
      <w:color w:val="auto"/>
      <w:spacing w:val="-20"/>
      <w:sz w:val="33"/>
      <w:szCs w:val="33"/>
      <w:lang w:eastAsia="en-US"/>
    </w:rPr>
  </w:style>
  <w:style w:type="paragraph" w:styleId="30">
    <w:name w:val="toc 3"/>
    <w:basedOn w:val="a"/>
    <w:next w:val="a"/>
    <w:link w:val="3"/>
    <w:uiPriority w:val="99"/>
    <w:rsid w:val="00E91184"/>
    <w:pPr>
      <w:shd w:val="clear" w:color="auto" w:fill="FFFFFF"/>
      <w:spacing w:before="480" w:after="480" w:line="240" w:lineRule="atLeast"/>
    </w:pPr>
    <w:rPr>
      <w:rFonts w:ascii="Times New Roman" w:eastAsiaTheme="minorHAnsi" w:hAnsi="Times New Roman" w:cs="Times New Roman"/>
      <w:color w:val="auto"/>
      <w:sz w:val="29"/>
      <w:szCs w:val="29"/>
      <w:lang w:eastAsia="en-US"/>
    </w:rPr>
  </w:style>
  <w:style w:type="paragraph" w:styleId="20">
    <w:name w:val="toc 2"/>
    <w:basedOn w:val="a"/>
    <w:next w:val="a"/>
    <w:link w:val="2"/>
    <w:uiPriority w:val="99"/>
    <w:rsid w:val="00E91184"/>
    <w:pPr>
      <w:shd w:val="clear" w:color="auto" w:fill="FFFFFF"/>
      <w:spacing w:before="480" w:line="373" w:lineRule="exact"/>
    </w:pPr>
    <w:rPr>
      <w:rFonts w:ascii="Times New Roman" w:eastAsiaTheme="minorHAnsi" w:hAnsi="Times New Roman" w:cs="Times New Roman"/>
      <w:b/>
      <w:bCs/>
      <w:color w:val="auto"/>
      <w:sz w:val="30"/>
      <w:szCs w:val="30"/>
      <w:lang w:eastAsia="en-US"/>
    </w:rPr>
  </w:style>
  <w:style w:type="paragraph" w:styleId="40">
    <w:name w:val="toc 4"/>
    <w:basedOn w:val="a"/>
    <w:next w:val="a"/>
    <w:link w:val="4"/>
    <w:uiPriority w:val="99"/>
    <w:rsid w:val="00E91184"/>
    <w:pPr>
      <w:shd w:val="clear" w:color="auto" w:fill="FFFFFF"/>
      <w:spacing w:line="373" w:lineRule="exact"/>
    </w:pPr>
    <w:rPr>
      <w:rFonts w:ascii="Times New Roman" w:eastAsiaTheme="minorHAnsi" w:hAnsi="Times New Roman" w:cs="Times New Roman"/>
      <w:i/>
      <w:iCs/>
      <w:color w:val="auto"/>
      <w:sz w:val="29"/>
      <w:szCs w:val="29"/>
      <w:lang w:eastAsia="en-US"/>
    </w:rPr>
  </w:style>
  <w:style w:type="paragraph" w:styleId="a4">
    <w:name w:val="Balloon Text"/>
    <w:basedOn w:val="a"/>
    <w:link w:val="a5"/>
    <w:uiPriority w:val="99"/>
    <w:semiHidden/>
    <w:unhideWhenUsed/>
    <w:rsid w:val="00E91184"/>
    <w:rPr>
      <w:rFonts w:ascii="Tahoma" w:hAnsi="Tahoma" w:cs="Tahoma"/>
      <w:sz w:val="16"/>
      <w:szCs w:val="16"/>
    </w:rPr>
  </w:style>
  <w:style w:type="character" w:customStyle="1" w:styleId="a5">
    <w:name w:val="Текст выноски Знак"/>
    <w:basedOn w:val="a0"/>
    <w:link w:val="a4"/>
    <w:uiPriority w:val="99"/>
    <w:semiHidden/>
    <w:rsid w:val="00E91184"/>
    <w:rPr>
      <w:rFonts w:ascii="Tahoma" w:eastAsia="Arial Unicode MS" w:hAnsi="Tahoma" w:cs="Tahoma"/>
      <w:color w:val="000000"/>
      <w:sz w:val="16"/>
      <w:szCs w:val="16"/>
      <w:lang w:eastAsia="ru-RU"/>
    </w:rPr>
  </w:style>
  <w:style w:type="paragraph" w:styleId="a6">
    <w:name w:val="footnote text"/>
    <w:basedOn w:val="a"/>
    <w:link w:val="a7"/>
    <w:uiPriority w:val="99"/>
    <w:semiHidden/>
    <w:unhideWhenUsed/>
    <w:rsid w:val="00E91184"/>
  </w:style>
  <w:style w:type="character" w:customStyle="1" w:styleId="a7">
    <w:name w:val="Текст сноски Знак"/>
    <w:basedOn w:val="a0"/>
    <w:link w:val="a6"/>
    <w:uiPriority w:val="99"/>
    <w:semiHidden/>
    <w:rsid w:val="00E91184"/>
    <w:rPr>
      <w:rFonts w:ascii="Arial Unicode MS" w:eastAsia="Arial Unicode MS" w:hAnsi="Arial Unicode MS" w:cs="Arial Unicode MS"/>
      <w:color w:val="000000"/>
      <w:sz w:val="20"/>
      <w:szCs w:val="20"/>
      <w:lang w:eastAsia="ru-RU"/>
    </w:rPr>
  </w:style>
  <w:style w:type="character" w:styleId="a8">
    <w:name w:val="footnote reference"/>
    <w:basedOn w:val="a0"/>
    <w:uiPriority w:val="99"/>
    <w:semiHidden/>
    <w:unhideWhenUsed/>
    <w:rsid w:val="00E91184"/>
    <w:rPr>
      <w:vertAlign w:val="superscript"/>
    </w:rPr>
  </w:style>
  <w:style w:type="paragraph" w:styleId="a9">
    <w:name w:val="footer"/>
    <w:basedOn w:val="a"/>
    <w:link w:val="aa"/>
    <w:uiPriority w:val="99"/>
    <w:unhideWhenUsed/>
    <w:rsid w:val="00E91184"/>
    <w:pPr>
      <w:tabs>
        <w:tab w:val="center" w:pos="4677"/>
        <w:tab w:val="right" w:pos="9355"/>
      </w:tabs>
      <w:spacing w:line="240" w:lineRule="auto"/>
    </w:pPr>
  </w:style>
  <w:style w:type="character" w:customStyle="1" w:styleId="aa">
    <w:name w:val="Нижний колонтитул Знак"/>
    <w:basedOn w:val="a0"/>
    <w:link w:val="a9"/>
    <w:uiPriority w:val="99"/>
    <w:rsid w:val="00E91184"/>
    <w:rPr>
      <w:rFonts w:ascii="Arial Unicode MS" w:eastAsia="Arial Unicode MS" w:hAnsi="Arial Unicode MS" w:cs="Arial Unicode MS"/>
      <w:color w:val="000000"/>
      <w:sz w:val="20"/>
      <w:szCs w:val="20"/>
      <w:lang w:eastAsia="ru-RU"/>
    </w:rPr>
  </w:style>
  <w:style w:type="paragraph" w:styleId="ab">
    <w:name w:val="header"/>
    <w:basedOn w:val="a"/>
    <w:link w:val="ac"/>
    <w:uiPriority w:val="99"/>
    <w:semiHidden/>
    <w:unhideWhenUsed/>
    <w:rsid w:val="00E91184"/>
    <w:pPr>
      <w:tabs>
        <w:tab w:val="center" w:pos="4677"/>
        <w:tab w:val="right" w:pos="9355"/>
      </w:tabs>
      <w:spacing w:line="240" w:lineRule="auto"/>
    </w:pPr>
  </w:style>
  <w:style w:type="character" w:customStyle="1" w:styleId="ac">
    <w:name w:val="Верхний колонтитул Знак"/>
    <w:basedOn w:val="a0"/>
    <w:link w:val="ab"/>
    <w:uiPriority w:val="99"/>
    <w:semiHidden/>
    <w:rsid w:val="00E91184"/>
    <w:rPr>
      <w:rFonts w:ascii="Arial Unicode MS" w:eastAsia="Arial Unicode MS" w:hAnsi="Arial Unicode MS" w:cs="Arial Unicode MS"/>
      <w:color w:val="000000"/>
      <w:sz w:val="20"/>
      <w:szCs w:val="20"/>
      <w:lang w:eastAsia="ru-RU"/>
    </w:rPr>
  </w:style>
  <w:style w:type="paragraph" w:styleId="11">
    <w:name w:val="toc 1"/>
    <w:basedOn w:val="a"/>
    <w:next w:val="a"/>
    <w:autoRedefine/>
    <w:uiPriority w:val="39"/>
    <w:unhideWhenUsed/>
    <w:rsid w:val="00E9118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9336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19</Pages>
  <Words>4901</Words>
  <Characters>27938</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Ирина</cp:lastModifiedBy>
  <cp:revision>8</cp:revision>
  <dcterms:created xsi:type="dcterms:W3CDTF">2022-03-30T14:57:00Z</dcterms:created>
  <dcterms:modified xsi:type="dcterms:W3CDTF">2022-03-30T16:51:00Z</dcterms:modified>
</cp:coreProperties>
</file>