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17" w:rsidRPr="00715AF1" w:rsidRDefault="00161B17" w:rsidP="00161B17">
      <w:pPr>
        <w:keepNext/>
        <w:spacing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0" w:name="bookmark17"/>
      <w:bookmarkStart w:id="1" w:name="_Toc287514508"/>
      <w:r w:rsidRPr="00715AF1">
        <w:rPr>
          <w:rFonts w:ascii="Times New Roman" w:hAnsi="Times New Roman" w:cs="Times New Roman"/>
          <w:b/>
          <w:sz w:val="28"/>
          <w:szCs w:val="28"/>
        </w:rPr>
        <w:t>МИНПРОСВЕЩЕНИЯ РОССИИ</w:t>
      </w:r>
    </w:p>
    <w:p w:rsidR="00161B17" w:rsidRPr="00715AF1" w:rsidRDefault="00161B17" w:rsidP="00161B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</w:t>
      </w: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>высшего образования</w:t>
      </w: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AF1">
        <w:rPr>
          <w:rFonts w:ascii="Times New Roman" w:hAnsi="Times New Roman" w:cs="Times New Roman"/>
          <w:b/>
          <w:sz w:val="28"/>
          <w:szCs w:val="28"/>
        </w:rPr>
        <w:t>«Волгоградский государственный социально-педагогический университет»</w:t>
      </w: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AF1">
        <w:rPr>
          <w:rFonts w:ascii="Times New Roman" w:hAnsi="Times New Roman" w:cs="Times New Roman"/>
          <w:b/>
          <w:sz w:val="28"/>
          <w:szCs w:val="28"/>
        </w:rPr>
        <w:t>Факультет психолого-педагогического и социального образования</w:t>
      </w: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AF1">
        <w:rPr>
          <w:rFonts w:ascii="Times New Roman" w:hAnsi="Times New Roman" w:cs="Times New Roman"/>
          <w:b/>
          <w:sz w:val="28"/>
          <w:szCs w:val="28"/>
        </w:rPr>
        <w:t>Кафедра социальной работы</w:t>
      </w: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tabs>
          <w:tab w:val="left" w:pos="9214"/>
        </w:tabs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tabs>
          <w:tab w:val="left" w:pos="9214"/>
        </w:tabs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61B17" w:rsidRPr="00795D21" w:rsidRDefault="00161B17" w:rsidP="00161B17">
      <w:pPr>
        <w:tabs>
          <w:tab w:val="left" w:pos="9214"/>
        </w:tabs>
        <w:spacing w:line="240" w:lineRule="auto"/>
        <w:ind w:left="708" w:firstLine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95D21">
        <w:rPr>
          <w:rFonts w:ascii="Times New Roman" w:hAnsi="Times New Roman" w:cs="Times New Roman"/>
          <w:sz w:val="32"/>
          <w:szCs w:val="32"/>
        </w:rPr>
        <w:t>Дисциплина:  «Методы исследования в социальной работе»</w:t>
      </w: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B17" w:rsidRPr="00795D21" w:rsidRDefault="00161B17" w:rsidP="00161B1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en-US" w:bidi="en-US"/>
        </w:rPr>
      </w:pPr>
      <w:r w:rsidRPr="00795D21"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 w:rsidRPr="00795D21">
        <w:rPr>
          <w:rFonts w:ascii="Times New Roman" w:hAnsi="Times New Roman" w:cs="Times New Roman"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</w:rPr>
        <w:t>Эмпирические методы в социальной работе</w:t>
      </w:r>
      <w:r w:rsidRPr="00795D21">
        <w:rPr>
          <w:rFonts w:ascii="Times New Roman" w:hAnsi="Times New Roman" w:cs="Times New Roman"/>
          <w:sz w:val="32"/>
          <w:szCs w:val="32"/>
        </w:rPr>
        <w:t>»</w:t>
      </w:r>
      <w:r w:rsidRPr="00795D2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Думов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Борисович</w:t>
      </w: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>Кандидат  педагогических наук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>доцент кафедры социальной работы</w:t>
      </w:r>
    </w:p>
    <w:p w:rsidR="00161B17" w:rsidRPr="00715AF1" w:rsidRDefault="00161B17" w:rsidP="00161B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61B17" w:rsidRPr="00715AF1" w:rsidRDefault="00161B17" w:rsidP="00161B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B17" w:rsidRPr="00715AF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B17" w:rsidRPr="00795D21" w:rsidRDefault="00161B17" w:rsidP="00161B1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5AF1">
        <w:rPr>
          <w:rFonts w:ascii="Times New Roman" w:hAnsi="Times New Roman" w:cs="Times New Roman"/>
          <w:sz w:val="28"/>
          <w:szCs w:val="28"/>
        </w:rPr>
        <w:t xml:space="preserve">Волгоград, </w:t>
      </w:r>
      <w:smartTag w:uri="urn:schemas-microsoft-com:office:smarttags" w:element="metricconverter">
        <w:smartTagPr>
          <w:attr w:name="ProductID" w:val="2022 г"/>
        </w:smartTagPr>
        <w:r w:rsidRPr="00715AF1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715AF1">
        <w:rPr>
          <w:rFonts w:ascii="Times New Roman" w:hAnsi="Times New Roman" w:cs="Times New Roman"/>
          <w:sz w:val="28"/>
          <w:szCs w:val="28"/>
        </w:rPr>
        <w:t>.</w:t>
      </w:r>
    </w:p>
    <w:p w:rsidR="00161B17" w:rsidRDefault="00161B17" w:rsidP="00161B17">
      <w:pPr>
        <w:pStyle w:val="1"/>
        <w:rPr>
          <w:rStyle w:val="Heading20"/>
          <w:spacing w:val="0"/>
          <w:sz w:val="28"/>
          <w:szCs w:val="28"/>
        </w:rPr>
      </w:pPr>
    </w:p>
    <w:p w:rsidR="00161B17" w:rsidRPr="00E7176E" w:rsidRDefault="00E7176E" w:rsidP="00E7176E">
      <w:pPr>
        <w:pStyle w:val="1"/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</w:pPr>
      <w:r w:rsidRPr="00E7176E">
        <w:rPr>
          <w:rStyle w:val="Heading20"/>
          <w:b/>
          <w:color w:val="auto"/>
          <w:spacing w:val="0"/>
          <w:sz w:val="28"/>
          <w:szCs w:val="28"/>
        </w:rPr>
        <w:t xml:space="preserve">Тема: </w:t>
      </w:r>
      <w:r w:rsidR="00161B17" w:rsidRPr="00E7176E">
        <w:rPr>
          <w:b w:val="0"/>
          <w:color w:val="auto"/>
        </w:rPr>
        <w:t xml:space="preserve"> </w:t>
      </w:r>
      <w:r w:rsidR="00161B17" w:rsidRPr="00E7176E">
        <w:rPr>
          <w:rFonts w:ascii="Times New Roman" w:hAnsi="Times New Roman" w:cs="Times New Roman"/>
          <w:b w:val="0"/>
          <w:color w:val="auto"/>
        </w:rPr>
        <w:t>ЭМПИРИЧЕСКИЕ МЕТОДЫ В СОЦИАЛЬНОЙ РАБОТЕ</w:t>
      </w:r>
      <w:bookmarkEnd w:id="0"/>
      <w:bookmarkEnd w:id="1"/>
    </w:p>
    <w:p w:rsidR="00E7176E" w:rsidRDefault="00E7176E" w:rsidP="00161B17">
      <w:pPr>
        <w:pStyle w:val="Heading341"/>
        <w:keepNext/>
        <w:keepLines/>
        <w:shd w:val="clear" w:color="auto" w:fill="auto"/>
        <w:spacing w:before="0" w:after="0" w:line="360" w:lineRule="auto"/>
        <w:rPr>
          <w:rStyle w:val="Heading340"/>
          <w:b/>
          <w:bCs/>
          <w:sz w:val="28"/>
          <w:szCs w:val="28"/>
        </w:rPr>
      </w:pPr>
      <w:bookmarkStart w:id="2" w:name="bookmark18"/>
    </w:p>
    <w:p w:rsidR="00705FCC" w:rsidRPr="00E91184" w:rsidRDefault="00705FCC" w:rsidP="00705FCC">
      <w:pPr>
        <w:pStyle w:val="Bodytext80"/>
        <w:shd w:val="clear" w:color="auto" w:fill="auto"/>
        <w:spacing w:before="0" w:line="360" w:lineRule="auto"/>
        <w:ind w:left="2112"/>
        <w:rPr>
          <w:rStyle w:val="Bodytext8Bold"/>
          <w:i w:val="0"/>
          <w:sz w:val="28"/>
          <w:szCs w:val="28"/>
        </w:rPr>
      </w:pPr>
      <w:r w:rsidRPr="00E91184">
        <w:rPr>
          <w:rStyle w:val="Bodytext8Bold"/>
          <w:i w:val="0"/>
          <w:sz w:val="28"/>
          <w:szCs w:val="28"/>
        </w:rPr>
        <w:t xml:space="preserve">Уважаемые студенты! </w:t>
      </w:r>
    </w:p>
    <w:p w:rsidR="00705FCC" w:rsidRDefault="00705FCC" w:rsidP="00705FCC">
      <w:pPr>
        <w:pStyle w:val="Bodytext80"/>
        <w:shd w:val="clear" w:color="auto" w:fill="auto"/>
        <w:spacing w:before="0" w:line="360" w:lineRule="auto"/>
        <w:rPr>
          <w:rStyle w:val="Bodytext8Bold"/>
          <w:i w:val="0"/>
          <w:sz w:val="32"/>
          <w:szCs w:val="32"/>
        </w:rPr>
      </w:pPr>
      <w:r w:rsidRPr="00E91184">
        <w:rPr>
          <w:rStyle w:val="Bodytext8Bold"/>
          <w:sz w:val="28"/>
          <w:szCs w:val="28"/>
        </w:rPr>
        <w:t xml:space="preserve">Вам необходимо ознакомится с содержанием представленного </w:t>
      </w:r>
      <w:proofErr w:type="gramStart"/>
      <w:r w:rsidRPr="00E91184">
        <w:rPr>
          <w:rStyle w:val="Bodytext8Bold"/>
          <w:sz w:val="28"/>
          <w:szCs w:val="28"/>
        </w:rPr>
        <w:t>материала</w:t>
      </w:r>
      <w:proofErr w:type="gramEnd"/>
      <w:r w:rsidRPr="00E91184">
        <w:rPr>
          <w:rStyle w:val="Bodytext8Bold"/>
          <w:sz w:val="28"/>
          <w:szCs w:val="28"/>
        </w:rPr>
        <w:t xml:space="preserve"> и сформулировать, исходя из темы курсового исследования, следующие положения</w:t>
      </w:r>
      <w:r>
        <w:rPr>
          <w:rStyle w:val="Bodytext8Bold"/>
          <w:sz w:val="28"/>
          <w:szCs w:val="28"/>
        </w:rPr>
        <w:t xml:space="preserve">: </w:t>
      </w:r>
      <w:r>
        <w:rPr>
          <w:rStyle w:val="Bodytext8Bold"/>
          <w:i w:val="0"/>
          <w:sz w:val="32"/>
          <w:szCs w:val="32"/>
        </w:rPr>
        <w:t xml:space="preserve"> методы</w:t>
      </w:r>
      <w:r w:rsidRPr="009733BC">
        <w:rPr>
          <w:rStyle w:val="Bodytext8Bold"/>
          <w:i w:val="0"/>
          <w:sz w:val="32"/>
          <w:szCs w:val="32"/>
        </w:rPr>
        <w:t xml:space="preserve"> ис</w:t>
      </w:r>
      <w:r>
        <w:rPr>
          <w:rStyle w:val="Bodytext8Bold"/>
          <w:i w:val="0"/>
          <w:sz w:val="32"/>
          <w:szCs w:val="32"/>
        </w:rPr>
        <w:t xml:space="preserve">следования; </w:t>
      </w:r>
      <w:r w:rsidR="00B452F5">
        <w:rPr>
          <w:rStyle w:val="Bodytext8Bold"/>
          <w:i w:val="0"/>
          <w:sz w:val="32"/>
          <w:szCs w:val="32"/>
        </w:rPr>
        <w:t>количественные методы исследования; качественные методы исследования;</w:t>
      </w:r>
      <w:r w:rsidR="00C76130">
        <w:rPr>
          <w:rStyle w:val="Bodytext8Bold"/>
          <w:i w:val="0"/>
          <w:sz w:val="32"/>
          <w:szCs w:val="32"/>
        </w:rPr>
        <w:t xml:space="preserve"> формирующий эксперимент; констатирующий </w:t>
      </w:r>
      <w:r w:rsidR="00DC5298">
        <w:rPr>
          <w:rStyle w:val="Bodytext8Bold"/>
          <w:i w:val="0"/>
          <w:sz w:val="32"/>
          <w:szCs w:val="32"/>
        </w:rPr>
        <w:t>эксперимент.</w:t>
      </w:r>
    </w:p>
    <w:p w:rsidR="00DC5298" w:rsidRDefault="00DC5298" w:rsidP="00705FCC">
      <w:pPr>
        <w:pStyle w:val="Bodytext80"/>
        <w:shd w:val="clear" w:color="auto" w:fill="auto"/>
        <w:spacing w:before="0" w:line="360" w:lineRule="auto"/>
        <w:rPr>
          <w:rStyle w:val="Bodytext8Bold"/>
          <w:b w:val="0"/>
          <w:i w:val="0"/>
          <w:sz w:val="32"/>
          <w:szCs w:val="32"/>
        </w:rPr>
      </w:pPr>
    </w:p>
    <w:p w:rsidR="00DC5298" w:rsidRPr="00DC5298" w:rsidRDefault="00DC5298" w:rsidP="00705FCC">
      <w:pPr>
        <w:pStyle w:val="Bodytext80"/>
        <w:shd w:val="clear" w:color="auto" w:fill="auto"/>
        <w:spacing w:before="0" w:line="360" w:lineRule="auto"/>
        <w:rPr>
          <w:rStyle w:val="Bodytext8Bold"/>
          <w:b w:val="0"/>
          <w:i w:val="0"/>
          <w:sz w:val="32"/>
          <w:szCs w:val="32"/>
          <w:u w:val="single"/>
        </w:rPr>
      </w:pPr>
      <w:r w:rsidRPr="00DC5298">
        <w:rPr>
          <w:rStyle w:val="Bodytext8Bold"/>
          <w:b w:val="0"/>
          <w:i w:val="0"/>
          <w:sz w:val="32"/>
          <w:szCs w:val="32"/>
          <w:u w:val="single"/>
        </w:rPr>
        <w:t xml:space="preserve">Результаты выполненной работы представить для анализа и оценки </w:t>
      </w:r>
      <w:proofErr w:type="spellStart"/>
      <w:r w:rsidRPr="00DC5298">
        <w:rPr>
          <w:rStyle w:val="Bodytext8Bold"/>
          <w:b w:val="0"/>
          <w:i w:val="0"/>
          <w:sz w:val="32"/>
          <w:szCs w:val="32"/>
          <w:u w:val="single"/>
        </w:rPr>
        <w:t>Думову</w:t>
      </w:r>
      <w:proofErr w:type="spellEnd"/>
      <w:r w:rsidRPr="00DC5298">
        <w:rPr>
          <w:rStyle w:val="Bodytext8Bold"/>
          <w:b w:val="0"/>
          <w:i w:val="0"/>
          <w:sz w:val="32"/>
          <w:szCs w:val="32"/>
          <w:u w:val="single"/>
        </w:rPr>
        <w:t xml:space="preserve"> С.Б. н</w:t>
      </w:r>
      <w:bookmarkStart w:id="3" w:name="_GoBack"/>
      <w:bookmarkEnd w:id="3"/>
      <w:r w:rsidRPr="00DC5298">
        <w:rPr>
          <w:rStyle w:val="Bodytext8Bold"/>
          <w:b w:val="0"/>
          <w:i w:val="0"/>
          <w:sz w:val="32"/>
          <w:szCs w:val="32"/>
          <w:u w:val="single"/>
        </w:rPr>
        <w:t>а адрес электронной почты, указанный ранее.</w:t>
      </w:r>
    </w:p>
    <w:p w:rsidR="00705FCC" w:rsidRDefault="00705FCC" w:rsidP="00161B17">
      <w:pPr>
        <w:pStyle w:val="Heading341"/>
        <w:keepNext/>
        <w:keepLines/>
        <w:shd w:val="clear" w:color="auto" w:fill="auto"/>
        <w:spacing w:before="0" w:after="0" w:line="360" w:lineRule="auto"/>
        <w:rPr>
          <w:rStyle w:val="Heading340"/>
          <w:b/>
          <w:bCs/>
          <w:sz w:val="28"/>
          <w:szCs w:val="28"/>
        </w:rPr>
      </w:pPr>
    </w:p>
    <w:p w:rsidR="00161B17" w:rsidRPr="00835932" w:rsidRDefault="00161B17" w:rsidP="00161B17">
      <w:pPr>
        <w:pStyle w:val="Heading341"/>
        <w:keepNext/>
        <w:keepLines/>
        <w:shd w:val="clear" w:color="auto" w:fill="auto"/>
        <w:spacing w:before="0" w:after="0" w:line="360" w:lineRule="auto"/>
        <w:rPr>
          <w:sz w:val="28"/>
          <w:szCs w:val="28"/>
        </w:rPr>
      </w:pPr>
      <w:r>
        <w:rPr>
          <w:rStyle w:val="Heading340"/>
          <w:b/>
          <w:bCs/>
          <w:sz w:val="28"/>
          <w:szCs w:val="28"/>
        </w:rPr>
        <w:t xml:space="preserve"> </w:t>
      </w:r>
      <w:bookmarkEnd w:id="2"/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B452F5">
        <w:rPr>
          <w:rStyle w:val="Bodytext8Italic4"/>
          <w:b/>
          <w:i w:val="0"/>
          <w:sz w:val="28"/>
          <w:szCs w:val="28"/>
        </w:rPr>
        <w:t>Наблюдение.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заключающийся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активном,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систематическом,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целенаправленном,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планомерном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преднамеренном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восприятии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внешних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сторонах,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структура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себя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элементы: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субъект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(наблюдатель),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приборы,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выступающие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продолжение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усиление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чувств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служащие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орудиями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воздействия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предъявляются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методологические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требования,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следствия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определения:</w:t>
      </w:r>
    </w:p>
    <w:p w:rsidR="00161B17" w:rsidRPr="00835932" w:rsidRDefault="00161B17" w:rsidP="00161B17">
      <w:pPr>
        <w:pStyle w:val="Bodytext80"/>
        <w:numPr>
          <w:ilvl w:val="0"/>
          <w:numId w:val="6"/>
        </w:numPr>
        <w:shd w:val="clear" w:color="auto" w:fill="auto"/>
        <w:tabs>
          <w:tab w:val="left" w:pos="702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активность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созерцание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поиск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фиксация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интересует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исследователя);</w:t>
      </w:r>
    </w:p>
    <w:p w:rsidR="00161B17" w:rsidRPr="00835932" w:rsidRDefault="00161B17" w:rsidP="00161B17">
      <w:pPr>
        <w:pStyle w:val="Bodytext80"/>
        <w:numPr>
          <w:ilvl w:val="0"/>
          <w:numId w:val="6"/>
        </w:numPr>
        <w:shd w:val="clear" w:color="auto" w:fill="auto"/>
        <w:tabs>
          <w:tab w:val="left" w:pos="702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lastRenderedPageBreak/>
        <w:t>систематичность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(приведение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систему);</w:t>
      </w:r>
    </w:p>
    <w:p w:rsidR="00161B17" w:rsidRPr="00835932" w:rsidRDefault="00161B17" w:rsidP="00161B17">
      <w:pPr>
        <w:pStyle w:val="Bodytext80"/>
        <w:numPr>
          <w:ilvl w:val="0"/>
          <w:numId w:val="6"/>
        </w:numPr>
        <w:shd w:val="clear" w:color="auto" w:fill="auto"/>
        <w:tabs>
          <w:tab w:val="left" w:pos="727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целенаправленность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(фиксирование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внимания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явлениях,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интересуют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исследователя);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планомерность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преднамеренность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(следование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заранее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выработанному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плану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сценарию).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тогда,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необходимая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никакими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способами,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например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митингах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массовых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зрелищ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футбольного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матча,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выступления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рок-группы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экстремальной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(дорожного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происшествия,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пожара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д.).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Кроме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целесообразно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привычных</w:t>
      </w:r>
      <w:r>
        <w:rPr>
          <w:sz w:val="28"/>
          <w:szCs w:val="28"/>
        </w:rPr>
        <w:t xml:space="preserve">, </w:t>
      </w:r>
      <w:r w:rsidRPr="00835932">
        <w:rPr>
          <w:sz w:val="28"/>
          <w:szCs w:val="28"/>
        </w:rPr>
        <w:t>часто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повторяющихся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(перемещение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работу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работы,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покупок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продовольственных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магазинах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индивидов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приобретают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«автоматизированный»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становится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трудно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объяснить,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почему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осуществил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соответствующей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ситуации.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попадая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экстремальную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испытывая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чрезмерное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эмоциональное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напряжение,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побуждению,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поэтому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впоследствии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оказывается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состоянии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объяснить,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почему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совершил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поступок.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выявить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типичные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реакции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чрезвычайные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шоковых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состояниях.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</w:t>
      </w:r>
      <w:r w:rsidRPr="00835932">
        <w:rPr>
          <w:rStyle w:val="Bodytext815pt"/>
          <w:sz w:val="28"/>
          <w:szCs w:val="28"/>
        </w:rPr>
        <w:t>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разведывательного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выработано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четкое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предварительные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гипотезы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сформулированы.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служить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достижения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целей.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Во-первых,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источника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исследуемом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Во-вторых,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дополнительные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сведения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служить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проверки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данных,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методами.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чтобы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достигло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намеченных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разработать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программу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этапы,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устанавливаются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сбора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необходимая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документация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(карточки,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инструкции,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бланки,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протоколы,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техническое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оборудование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диктофоны,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видеоаппаратура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отчетности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сроки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заинтересованным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организациям.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касается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программы,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подлежащая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этапы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наблюдения:</w:t>
      </w:r>
    </w:p>
    <w:p w:rsidR="00161B17" w:rsidRPr="00835932" w:rsidRDefault="00161B17" w:rsidP="00161B17">
      <w:pPr>
        <w:pStyle w:val="Bodytext80"/>
        <w:numPr>
          <w:ilvl w:val="1"/>
          <w:numId w:val="6"/>
        </w:numPr>
        <w:shd w:val="clear" w:color="auto" w:fill="auto"/>
        <w:tabs>
          <w:tab w:val="left" w:pos="715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зависимости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предварительная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ориентировка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интересующей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уточнение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проверка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выдвижение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предварительных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гипотез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проверка;</w:t>
      </w:r>
    </w:p>
    <w:p w:rsidR="00161B17" w:rsidRPr="00835932" w:rsidRDefault="00161B17" w:rsidP="00161B17">
      <w:pPr>
        <w:pStyle w:val="Bodytext80"/>
        <w:numPr>
          <w:ilvl w:val="1"/>
          <w:numId w:val="6"/>
        </w:numPr>
        <w:shd w:val="clear" w:color="auto" w:fill="auto"/>
        <w:tabs>
          <w:tab w:val="left" w:pos="702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выступать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отдельные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индивиды,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вербальные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невербальные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индивидов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(семейных,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профессиональных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оказываются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индивиды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общности;</w:t>
      </w:r>
    </w:p>
    <w:p w:rsidR="00161B17" w:rsidRPr="00835932" w:rsidRDefault="00161B17" w:rsidP="00161B17">
      <w:pPr>
        <w:pStyle w:val="Bodytext80"/>
        <w:numPr>
          <w:ilvl w:val="1"/>
          <w:numId w:val="6"/>
        </w:numPr>
        <w:shd w:val="clear" w:color="auto" w:fill="auto"/>
        <w:tabs>
          <w:tab w:val="left" w:pos="74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выбор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эффективно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обеспечивающего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сбор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необходимой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информации;</w:t>
      </w:r>
    </w:p>
    <w:p w:rsidR="00161B17" w:rsidRPr="00835932" w:rsidRDefault="00161B17" w:rsidP="00161B17">
      <w:pPr>
        <w:pStyle w:val="Bodytext80"/>
        <w:numPr>
          <w:ilvl w:val="1"/>
          <w:numId w:val="6"/>
        </w:numPr>
        <w:shd w:val="clear" w:color="auto" w:fill="auto"/>
        <w:tabs>
          <w:tab w:val="left" w:pos="746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определение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наблюдаемого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изменений.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Регистрация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специально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разработанных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карточках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протоколах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наблюдений,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блокнотах,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звуко</w:t>
      </w:r>
      <w:proofErr w:type="spellEnd"/>
      <w:r w:rsidRPr="0083593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видеозаписях,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кино-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фотодокументах;</w:t>
      </w:r>
    </w:p>
    <w:p w:rsidR="00161B17" w:rsidRPr="00835932" w:rsidRDefault="00161B17" w:rsidP="00161B17">
      <w:pPr>
        <w:pStyle w:val="Bodytext80"/>
        <w:numPr>
          <w:ilvl w:val="1"/>
          <w:numId w:val="6"/>
        </w:numPr>
        <w:shd w:val="clear" w:color="auto" w:fill="auto"/>
        <w:tabs>
          <w:tab w:val="left" w:pos="734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осуществление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контроля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реализовано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путем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обращения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документам,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исследуемыми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событиями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ситуациями,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сравнения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выполнены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квалифицированными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наблюдателями,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п.;</w:t>
      </w:r>
    </w:p>
    <w:p w:rsidR="00161B17" w:rsidRPr="00835932" w:rsidRDefault="00161B17" w:rsidP="00161B17">
      <w:pPr>
        <w:pStyle w:val="Bodytext80"/>
        <w:numPr>
          <w:ilvl w:val="1"/>
          <w:numId w:val="6"/>
        </w:numPr>
        <w:shd w:val="clear" w:color="auto" w:fill="auto"/>
        <w:tabs>
          <w:tab w:val="left" w:pos="729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обработка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интерпретация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традиционными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логическое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обобщение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данных,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построение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выводов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обработки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массивов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компьютеров;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7)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составление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отчета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выводах.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отчет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должен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содержать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документацию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времени,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месте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обстоятельствах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произведенного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характеристику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индивидов,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ситуациях,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рекомендации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зависимости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осуществляемого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степени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формализации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процедуры,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выделяется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несколько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видов.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Основные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следующее:</w:t>
      </w:r>
      <w:proofErr w:type="gramEnd"/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710"/>
        </w:tabs>
        <w:spacing w:before="0" w:line="360" w:lineRule="auto"/>
        <w:rPr>
          <w:sz w:val="28"/>
          <w:szCs w:val="28"/>
        </w:rPr>
      </w:pPr>
      <w:proofErr w:type="spellStart"/>
      <w:r w:rsidRPr="00835932">
        <w:rPr>
          <w:rStyle w:val="Bodytext8Italic4"/>
          <w:sz w:val="28"/>
          <w:szCs w:val="28"/>
        </w:rPr>
        <w:t>нестандартизированное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</w:t>
      </w:r>
      <w:proofErr w:type="spellStart"/>
      <w:r w:rsidRPr="00835932">
        <w:rPr>
          <w:sz w:val="28"/>
          <w:szCs w:val="28"/>
        </w:rPr>
        <w:t>неструктурализованное</w:t>
      </w:r>
      <w:proofErr w:type="spellEnd"/>
      <w:r w:rsidRPr="00835932">
        <w:rPr>
          <w:sz w:val="28"/>
          <w:szCs w:val="28"/>
        </w:rPr>
        <w:t>)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—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заранее,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элементы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будет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наблюдать.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Этот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начальной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стадии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ситуации;</w:t>
      </w:r>
      <w:proofErr w:type="gramEnd"/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740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lastRenderedPageBreak/>
        <w:t>стандартизированное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</w:t>
      </w:r>
      <w:proofErr w:type="spellStart"/>
      <w:r w:rsidRPr="00835932">
        <w:rPr>
          <w:sz w:val="28"/>
          <w:szCs w:val="28"/>
        </w:rPr>
        <w:t>структурализованное</w:t>
      </w:r>
      <w:proofErr w:type="spellEnd"/>
      <w:r w:rsidRPr="00835932">
        <w:rPr>
          <w:sz w:val="28"/>
          <w:szCs w:val="28"/>
        </w:rPr>
        <w:t>)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—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сбора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заранее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элементов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достижения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намеченных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стоящих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исследовательским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коллективом.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сбора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описания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проверки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корректировки.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Применение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стандартизированного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требует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хорошего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предварительной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стандартизации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категорий,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</w:t>
      </w:r>
      <w:r>
        <w:rPr>
          <w:sz w:val="28"/>
          <w:szCs w:val="28"/>
        </w:rPr>
        <w:t>е</w:t>
      </w:r>
      <w:r w:rsidRPr="00835932">
        <w:rPr>
          <w:sz w:val="28"/>
          <w:szCs w:val="28"/>
        </w:rPr>
        <w:t>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подлежащих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факторов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таблиц,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протоколов,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карточек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технических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средств;</w:t>
      </w:r>
      <w:proofErr w:type="gramEnd"/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746"/>
        </w:tabs>
        <w:spacing w:before="0" w:line="360" w:lineRule="auto"/>
        <w:rPr>
          <w:sz w:val="28"/>
          <w:szCs w:val="28"/>
        </w:rPr>
      </w:pPr>
      <w:proofErr w:type="spellStart"/>
      <w:r w:rsidRPr="00835932">
        <w:rPr>
          <w:rStyle w:val="Bodytext8Italic4"/>
          <w:sz w:val="28"/>
          <w:szCs w:val="28"/>
        </w:rPr>
        <w:t>невключенное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(внешнее)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находится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участвует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наблюдаемым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индивидам,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просто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регистрирует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происходящее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углом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зрения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исследования.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Невключенное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описания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происходят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интересующие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события;</w:t>
      </w:r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702"/>
        </w:tabs>
        <w:spacing w:before="0" w:line="360" w:lineRule="auto"/>
        <w:rPr>
          <w:sz w:val="28"/>
          <w:szCs w:val="28"/>
        </w:rPr>
      </w:pPr>
      <w:proofErr w:type="gramStart"/>
      <w:r w:rsidRPr="00835932">
        <w:rPr>
          <w:rStyle w:val="Bodytext8Italic4"/>
          <w:sz w:val="28"/>
          <w:szCs w:val="28"/>
        </w:rPr>
        <w:t>включенное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степени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непосредственно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включен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находится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прямом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контакте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индивидами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участвуя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вместе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деятельности;</w:t>
      </w:r>
      <w:proofErr w:type="gramEnd"/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727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полевое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предполагающей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непосредственный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контакт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Большинство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стандартизированных,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нестандартизированных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проводится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форме;</w:t>
      </w:r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709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лабораторное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rStyle w:val="Bodytext8Italic4"/>
          <w:sz w:val="28"/>
          <w:szCs w:val="28"/>
        </w:rPr>
        <w:t xml:space="preserve"> </w:t>
      </w:r>
      <w:proofErr w:type="gramStart"/>
      <w:r w:rsidRPr="00835932">
        <w:rPr>
          <w:rStyle w:val="Bodytext8Italic4"/>
          <w:sz w:val="28"/>
          <w:szCs w:val="28"/>
        </w:rPr>
        <w:t>-ц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сбора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созданных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наблюдаемой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контролируемых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исследователями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условиях.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технические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фиксации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измененных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ситуациях,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специально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подобранных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участников;</w:t>
      </w:r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702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систематическое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проводится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четко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графику,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регулярной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фиксацией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заранее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обусловленных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действий.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выявить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динамику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например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протяжении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месяца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перемещении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работу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установления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желательной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ритмики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движения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транспорта;</w:t>
      </w:r>
      <w:proofErr w:type="gramEnd"/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828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эпизодическое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фиксация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отсутствии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четкого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регламента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интервалах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этапам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протекания;</w:t>
      </w:r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859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случайное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единицы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сроки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заранее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предусматриваются,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фиксирует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заслуживающие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внимания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возникнуть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тогда,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систематического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сталкивается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интересным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событием,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имеющим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непосредственное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предусмотренным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заранее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исследовательским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проектом;</w:t>
      </w:r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859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одномоментное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фиксируется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происходящее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месте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время;</w:t>
      </w:r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821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панельное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неоднократного,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протяженного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времени,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проводимого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интервалы,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систематического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организованного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имеющего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выявить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происходящие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изменения;</w:t>
      </w:r>
    </w:p>
    <w:p w:rsidR="00161B17" w:rsidRPr="00835932" w:rsidRDefault="00161B17" w:rsidP="00161B17">
      <w:pPr>
        <w:pStyle w:val="Bodytext80"/>
        <w:numPr>
          <w:ilvl w:val="2"/>
          <w:numId w:val="6"/>
        </w:numPr>
        <w:shd w:val="clear" w:color="auto" w:fill="auto"/>
        <w:tabs>
          <w:tab w:val="left" w:pos="828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контролируемое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осуществляемое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целенаправленно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заранее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подготовленной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программе,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стандартизированных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планов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документации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достоверной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проверки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гипотез.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организуется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путем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увеличения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количества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сравнения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интенсификацию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процесса;</w:t>
      </w:r>
    </w:p>
    <w:p w:rsidR="00161B17" w:rsidRDefault="00161B17" w:rsidP="00161B17">
      <w:pPr>
        <w:pStyle w:val="Bodytext80"/>
        <w:numPr>
          <w:ilvl w:val="2"/>
          <w:numId w:val="6"/>
        </w:numPr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неконтролируемое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осуществляемое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строгого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заранее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подготовленной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документации.</w:t>
      </w:r>
      <w:r>
        <w:rPr>
          <w:sz w:val="28"/>
          <w:szCs w:val="28"/>
        </w:rPr>
        <w:t xml:space="preserve"> 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835932">
        <w:rPr>
          <w:sz w:val="28"/>
          <w:szCs w:val="28"/>
        </w:rPr>
        <w:t>Будучи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предпосылкой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познавательной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деятельности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вообще,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совокупности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утверждений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первичную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Неопозитивизм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квали</w:t>
      </w:r>
      <w:r>
        <w:rPr>
          <w:sz w:val="28"/>
          <w:szCs w:val="28"/>
        </w:rPr>
        <w:t xml:space="preserve">фицировал </w:t>
      </w:r>
      <w:r w:rsidRPr="00835932">
        <w:rPr>
          <w:sz w:val="28"/>
          <w:szCs w:val="28"/>
        </w:rPr>
        <w:t>фиксацию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опыта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протокольных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предложений</w:t>
      </w:r>
      <w:proofErr w:type="gramEnd"/>
      <w:r>
        <w:rPr>
          <w:rStyle w:val="a8"/>
          <w:sz w:val="28"/>
          <w:szCs w:val="28"/>
        </w:rPr>
        <w:footnoteReference w:id="1"/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выводится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принципе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сведена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верификации.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методологии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рассматривается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самостоятельный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универсальный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поскольку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простых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процедурах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мыслительными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сложных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выступает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необходимый,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служебный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прием.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Особую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создает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дисциплинах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социологии,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антропологии,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психологии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«наблюдатель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трансформируется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дисциплинах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наблюдаемому,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сопротивляться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изменять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поведение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силу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наличия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пытаться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влиять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выступать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активным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агентом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проводимой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процедуры.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социальных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дисциплинах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присутствие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создает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требуют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решения.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Социология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опробовала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оказывается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жизнедеятельность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выступающей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Речь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включенном,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участвующем,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предполагающем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степень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«включенности».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Аналогичный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антропология,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изучавшаяся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культура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отличалась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принадлежал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исследователь.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Психология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обоснование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(интроспекции),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раздвинув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границы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Наконец,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ряде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дисциплин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вообще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поставлена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сомнение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возможность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принципиального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практикой,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обычной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процедурой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повседневной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другой.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практике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учитывать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особенности: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во</w:t>
      </w:r>
      <w:proofErr w:type="gramEnd"/>
      <w:r w:rsidRPr="0083593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работник,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изучающий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какую-то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членом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Поэтому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принадлежность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какой-то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накладывает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существенный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отпечаток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восприятие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истолкование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оценку.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Во-</w:t>
      </w:r>
      <w:proofErr w:type="spellStart"/>
      <w:r w:rsidRPr="00835932">
        <w:rPr>
          <w:sz w:val="28"/>
          <w:szCs w:val="28"/>
        </w:rPr>
        <w:t>вт</w:t>
      </w:r>
      <w:proofErr w:type="gramStart"/>
      <w:r w:rsidRPr="00835932">
        <w:rPr>
          <w:sz w:val="28"/>
          <w:szCs w:val="28"/>
        </w:rPr>
        <w:t>о</w:t>
      </w:r>
      <w:proofErr w:type="spellEnd"/>
      <w:r w:rsidRPr="00835932"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рых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воспринимает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интересов,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привязанностей,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эмоций,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симпатий,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антипатий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индивидуальных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характеристик,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накладывать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отпечаток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(выбор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точки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зрения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д.),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оценку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интерпретацию.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селективным,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направленным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совершенно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подлежат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наблюдательным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операциям,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принимающим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внимание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остальные.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Селективность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целями,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проводимого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В-четвертых,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отличие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естественно-научного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социальном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обычно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сложно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повторное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чрезвычайно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затруднительно,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поскольку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подвергаются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воздействию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огромного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количества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факторов,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влиянием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постоянно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видоизменяются.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Поэтому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хорошо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организованное,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тщательно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проведенное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неоднократное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обеспечить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исследователя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достоверной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информацией.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причине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сбора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первичной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выступает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инструмента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сочетании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приемами.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B452F5">
        <w:rPr>
          <w:rStyle w:val="Bodytext8Bold2"/>
          <w:i w:val="0"/>
          <w:sz w:val="28"/>
          <w:szCs w:val="28"/>
        </w:rPr>
        <w:t>Измерение</w:t>
      </w:r>
      <w:r w:rsidRPr="00B452F5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тесно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измерением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представляющим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процедуру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присвоения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рубрикац</w:t>
      </w:r>
      <w:r>
        <w:rPr>
          <w:sz w:val="28"/>
          <w:szCs w:val="28"/>
        </w:rPr>
        <w:t>и</w:t>
      </w:r>
      <w:r w:rsidRPr="00835932">
        <w:rPr>
          <w:sz w:val="28"/>
          <w:szCs w:val="28"/>
        </w:rPr>
        <w:t>онных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символов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наблюдаемым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правилом.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символы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двоякого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рода: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во-первых,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метками,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представляющими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категории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популяции,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во-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числами,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характеризуют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степень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выраженности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измеряемого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модели,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известном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смысле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заменить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всякая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модель,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приводит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потере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искажению,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значительным.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Потеря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искажение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приводит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возникновению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ошибок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величина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зависит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точности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измерительного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инструмента,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производится,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квалификации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Различают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случайные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систематические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ошибки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измерения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подчиняются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статистическим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закономерностям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нормально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распределяются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вокруг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измеряемого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постоянно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смещается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него.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отдельного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одинаково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опасны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случайные,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систематические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ошибки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обобщении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информации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совокупностях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измеряемых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случайные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ошибки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какой-то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взаимно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«погашаются»,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тогда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систематические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привести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значительному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смещению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измерения.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Правило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присвоения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символа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называется</w:t>
      </w:r>
      <w:r>
        <w:rPr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измерительной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шкалой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должна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правильно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отражать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характеристики,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следовательно,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измеряемые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показатели.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Выделяют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четыре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типа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измерительных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наименований,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порядка,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интервальную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отношений.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Шкала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наименований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номинальная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шкала)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обозначения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принадлежности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нескольких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непересекающихся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классов.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примерами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национальность,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специальность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образованию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особенностью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наименований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принципиальная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невозможность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упорядочить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измеряемому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нельзя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оценки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«больше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меньше»,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«лучше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хуже»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Единственным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тождества.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принадлежащие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считаются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тождественными,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различными</w:t>
      </w:r>
      <w:proofErr w:type="gramStart"/>
      <w:r>
        <w:rPr>
          <w:rStyle w:val="a8"/>
          <w:sz w:val="28"/>
          <w:szCs w:val="28"/>
        </w:rPr>
        <w:footnoteReference w:id="2"/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</w:t>
      </w:r>
      <w:proofErr w:type="gramEnd"/>
      <w:r w:rsidRPr="00835932">
        <w:rPr>
          <w:sz w:val="28"/>
          <w:szCs w:val="28"/>
        </w:rPr>
        <w:t>ак,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относим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каждого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мужчин,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женщин.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представители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одного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считаются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тождественными.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Частным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наименований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дихотомическая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шкала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фиксируется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наличие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отсутствие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признака</w:t>
      </w:r>
      <w:r>
        <w:rPr>
          <w:rStyle w:val="a8"/>
          <w:sz w:val="28"/>
          <w:szCs w:val="28"/>
        </w:rPr>
        <w:footnoteReference w:id="3"/>
      </w:r>
      <w:r w:rsidRPr="00835932">
        <w:rPr>
          <w:sz w:val="28"/>
          <w:szCs w:val="28"/>
        </w:rPr>
        <w:t>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Шкала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разбивать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упорядочивать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возрастанию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(убыванию)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Кроме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тождества,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порядка.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словами,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отнесенных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известно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тождественны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другу,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обладают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измеряемым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меньшей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степени,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классов.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Однако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ответить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насколько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выражено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сильнее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выпускник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университета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высокий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образовательный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уровень,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выпускник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средней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школы,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разница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уровне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поддается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непосредственному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измерению.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Частным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оценочная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шкала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оценки,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обусловленное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числом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баллов.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проиллюстрировать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школьных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оценок,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считается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вполне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допустимым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рассчитывать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балл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аттестату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зрелости.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частным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ранговая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шкала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применяемая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обычно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случаях,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заведомо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поддается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объективному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важен,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точная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величина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ними.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случаев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проиллюстрировать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красота,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мест,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заняты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участниками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спортивных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соревнованиях.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Шкалы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наименований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характеризуются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присваиваемые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символы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обладают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числовыми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записываются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цифр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(например,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место,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д.).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Поэтому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называют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качественными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шкалами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противопоставляя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самым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количественным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относятся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интервальная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количественных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наличие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единицы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позволяющей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определить,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насколько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меньше,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другого.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тождества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порядка,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разности,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следовательно,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арифметические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вычитания.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Однако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двумя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количественных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касается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нуля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точки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отсчета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измерительной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процедуры.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интервальной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шкале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нуль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устанавливается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произвольно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некоторыми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договоренностями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(как,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например,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календарях,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температуры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Цельсию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Фаренгейту).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Однако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шкала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отношений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абсолютный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нуль,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зависит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произвола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наблюдателя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отсутствию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измеряемого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признака.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лежит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абсолютного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большинства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процедур,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технике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быту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роста,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веса,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возраста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отношений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единственной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измерительной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шкалой,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разрешены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арифметические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умножения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деления,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следовательно,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возможен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ответ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сколько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меньше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другого.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литературе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методологии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выделяют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измерений: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первичные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вторичные.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Первичные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непосредственного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измерения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(например,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длины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ширины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прямоугольника,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числа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родившихся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умерших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год,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правильности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ответа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теста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д.).</w:t>
      </w:r>
      <w:r>
        <w:rPr>
          <w:rStyle w:val="Bodytext8Italic4"/>
          <w:sz w:val="28"/>
          <w:szCs w:val="28"/>
        </w:rPr>
        <w:t xml:space="preserve"> </w:t>
      </w:r>
      <w:proofErr w:type="gramStart"/>
      <w:r w:rsidRPr="00835932">
        <w:rPr>
          <w:rStyle w:val="Bodytext8Italic4"/>
          <w:sz w:val="28"/>
          <w:szCs w:val="28"/>
        </w:rPr>
        <w:t>Вторичные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измерения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некоторых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манипуляций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первичными,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обычно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логико-математических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преобразований.</w:t>
      </w:r>
      <w:proofErr w:type="gram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получаем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площадь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треугольника,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демографические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коэффициенты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смертности,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рождаемости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естественного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прироста,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тестирования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сведения.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естествознании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точных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науках,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повседневной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жизни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специальных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измерительных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инструментов,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большинстве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случаев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довольно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сложные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приборы.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качество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точностью,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чувствительностью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надежностью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инструментов.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Точность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измерительного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инструмента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существующему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стандарту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(эталону),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чувствительность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возможность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оптимальные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единицы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надежность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способность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воспроизведению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пределах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чувствительности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шкалы.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исключением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экономики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демографии,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гуманитарных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дисциплинах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большинство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показателей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поддается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непосредственному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измерению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традиционных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технических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средств.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Вместо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сре</w:t>
      </w:r>
      <w:proofErr w:type="gramStart"/>
      <w:r w:rsidRPr="00835932">
        <w:rPr>
          <w:sz w:val="28"/>
          <w:szCs w:val="28"/>
        </w:rPr>
        <w:t>дств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</w:t>
      </w:r>
      <w:proofErr w:type="gramEnd"/>
      <w:r w:rsidRPr="00835932">
        <w:rPr>
          <w:sz w:val="28"/>
          <w:szCs w:val="28"/>
        </w:rPr>
        <w:t>именяются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всевозможные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анкеты,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тесты,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стандартизированные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интервью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процедуры,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получившие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название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измерительного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инструментария.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B452F5">
        <w:rPr>
          <w:rStyle w:val="Bodytext8Bold2"/>
          <w:i w:val="0"/>
          <w:sz w:val="28"/>
          <w:szCs w:val="28"/>
        </w:rPr>
        <w:t>Эксперимент.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контролируемых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управляемых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исследуются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определяющей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постановку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интерпретацию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результатов.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Нередко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главной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служит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проверка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гипотез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предсказаний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принципиальное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значение.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говорят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решающем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эксперименте,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рассматривая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практики,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выполняющую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функции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критерия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истинности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целом.</w:t>
      </w:r>
      <w:r>
        <w:rPr>
          <w:sz w:val="28"/>
          <w:szCs w:val="28"/>
        </w:rPr>
        <w:t xml:space="preserve"> Экспери</w:t>
      </w:r>
      <w:r w:rsidRPr="00835932">
        <w:rPr>
          <w:sz w:val="28"/>
          <w:szCs w:val="28"/>
        </w:rPr>
        <w:t>мент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создание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влиять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путем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перегруппировки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элементов,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элиминирования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замены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другими.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Отслеживая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системах,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квалифицируемые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следствия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предпринятых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I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раскрыть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взаимосвязи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элементами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выявить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закономерности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явлений.</w:t>
      </w:r>
    </w:p>
    <w:p w:rsidR="00161B17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Эксперимент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проводится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познавательных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задач,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продиктованных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состоянием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порождает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проблемы,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требующие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решения,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мощным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генератором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sz w:val="28"/>
          <w:szCs w:val="28"/>
        </w:rPr>
        <w:t xml:space="preserve">. 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Эксперимент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достигать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следующего:</w:t>
      </w:r>
    </w:p>
    <w:p w:rsidR="00161B17" w:rsidRPr="00835932" w:rsidRDefault="00161B17" w:rsidP="00161B17">
      <w:pPr>
        <w:pStyle w:val="Bodytext80"/>
        <w:numPr>
          <w:ilvl w:val="0"/>
          <w:numId w:val="8"/>
        </w:numPr>
        <w:shd w:val="clear" w:color="auto" w:fill="auto"/>
        <w:tabs>
          <w:tab w:val="left" w:pos="74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изучать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«чистом»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устраняются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побочные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(фоновые)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факторы;</w:t>
      </w:r>
    </w:p>
    <w:p w:rsidR="00161B17" w:rsidRPr="00835932" w:rsidRDefault="00161B17" w:rsidP="00161B17">
      <w:pPr>
        <w:pStyle w:val="Bodytext80"/>
        <w:numPr>
          <w:ilvl w:val="0"/>
          <w:numId w:val="8"/>
        </w:numPr>
        <w:shd w:val="clear" w:color="auto" w:fill="auto"/>
        <w:tabs>
          <w:tab w:val="left" w:pos="747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lastRenderedPageBreak/>
        <w:t>исследовать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предмета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создаваемых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экстремальных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вызывать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естественных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режимах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слабо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вообще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проявляются;</w:t>
      </w:r>
    </w:p>
    <w:p w:rsidR="00161B17" w:rsidRPr="00835932" w:rsidRDefault="00161B17" w:rsidP="00161B17">
      <w:pPr>
        <w:pStyle w:val="Bodytext80"/>
        <w:numPr>
          <w:ilvl w:val="0"/>
          <w:numId w:val="8"/>
        </w:numPr>
        <w:shd w:val="clear" w:color="auto" w:fill="auto"/>
        <w:tabs>
          <w:tab w:val="left" w:pos="74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планомерно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изменять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варьировать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искомого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результата;</w:t>
      </w:r>
    </w:p>
    <w:p w:rsidR="00161B17" w:rsidRPr="00835932" w:rsidRDefault="00161B17" w:rsidP="00161B17">
      <w:pPr>
        <w:pStyle w:val="Bodytext80"/>
        <w:numPr>
          <w:ilvl w:val="0"/>
          <w:numId w:val="8"/>
        </w:numPr>
        <w:shd w:val="clear" w:color="auto" w:fill="auto"/>
        <w:tabs>
          <w:tab w:val="left" w:pos="760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многократно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воспроизводить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фиксируемых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повторяющихся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условиях.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Современная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экспериментов:</w:t>
      </w:r>
      <w:r>
        <w:rPr>
          <w:sz w:val="28"/>
          <w:szCs w:val="28"/>
        </w:rPr>
        <w:t xml:space="preserve">  </w:t>
      </w:r>
      <w:r w:rsidRPr="00835932">
        <w:rPr>
          <w:sz w:val="28"/>
          <w:szCs w:val="28"/>
        </w:rPr>
        <w:t>качественные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измерительные,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натурные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мысленные,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модельные,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вычислительные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Качественный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считающийся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простейших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сфере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фундаментальных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установить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наличие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отсутствие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предполагаемого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теорией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сложен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измерительный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выявляющий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количественную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какого-либо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объекта.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Натурный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проводимый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самой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изучаемой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действительности,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обычно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вмешательство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экспериментатора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естественный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событий.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Мысленный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задание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условий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проявляет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интересующие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оперирование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идеализированными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объектами</w:t>
      </w:r>
      <w:r>
        <w:rPr>
          <w:rStyle w:val="a8"/>
          <w:sz w:val="28"/>
          <w:szCs w:val="28"/>
        </w:rPr>
        <w:footnoteReference w:id="4"/>
      </w:r>
      <w:r>
        <w:rPr>
          <w:sz w:val="28"/>
          <w:szCs w:val="28"/>
        </w:rPr>
        <w:t xml:space="preserve">. </w:t>
      </w:r>
      <w:r w:rsidRPr="00835932">
        <w:rPr>
          <w:sz w:val="28"/>
          <w:szCs w:val="28"/>
        </w:rPr>
        <w:t>Промежуточный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статус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имеют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модельные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эксперименты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проводимые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искусственно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созданными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моделями.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предполагают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моделей,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соответствовать,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соответствовать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какие-либо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ситуации.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последние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десятилетия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получил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широкое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распространение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вычислительный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основанный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расчете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помощью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компьютера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вариантов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математических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моделей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выбора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оптимального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них.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Эксперимент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сложный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эффективный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эмпирического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становление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европейской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lastRenderedPageBreak/>
        <w:t>опытной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утверждение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доминирования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объяснительных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моделей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естествознания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целом.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ведет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начало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Галилея,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основанной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смерти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Флорентийской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академии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опыта</w:t>
      </w:r>
      <w:r>
        <w:rPr>
          <w:rStyle w:val="a8"/>
          <w:sz w:val="28"/>
          <w:szCs w:val="28"/>
        </w:rPr>
        <w:footnoteReference w:id="5"/>
      </w:r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обоснование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впервые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Бэконом,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идеи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получили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дальнейшее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работах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Дж.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Милля.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Именно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Милль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разработал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логику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предписывает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двойное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правило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согласия.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правило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гласит,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событий</w:t>
      </w:r>
      <w:proofErr w:type="gramStart"/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А</w:t>
      </w:r>
      <w:proofErr w:type="gramEnd"/>
      <w:r w:rsidRPr="00835932">
        <w:rPr>
          <w:rStyle w:val="Bodytext8Italic4"/>
          <w:sz w:val="28"/>
          <w:szCs w:val="28"/>
        </w:rPr>
        <w:t>,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В,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следует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а</w:t>
      </w:r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причина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Первая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рассматривается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экспериментальная,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контрольная,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единственное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отличающее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событие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называется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независимой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переменной,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ходе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подвергаться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различным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изменениям.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Классический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план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разработанный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Миллем,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впоследствии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расширен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нескольких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независимых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переменных.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Монопольное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сохранявшееся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несколько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столетий,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поставлено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сомнение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только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XX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социогуманитарном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отличается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необычайной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сложностью.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сомнение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было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феноменологическим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герменевтическим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поворотом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стороны,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тенденцией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предельной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формализации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(математизации)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естествознания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другой.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Отмеченная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тенденция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проявлялась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росте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удельного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веса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использованием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математических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моделей.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обычно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обращаются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следующих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случаях:</w:t>
      </w:r>
    </w:p>
    <w:p w:rsidR="00161B17" w:rsidRPr="00835932" w:rsidRDefault="00161B17" w:rsidP="00161B17">
      <w:pPr>
        <w:pStyle w:val="Bodytext80"/>
        <w:numPr>
          <w:ilvl w:val="2"/>
          <w:numId w:val="8"/>
        </w:numPr>
        <w:shd w:val="clear" w:color="auto" w:fill="auto"/>
        <w:tabs>
          <w:tab w:val="left" w:pos="746"/>
        </w:tabs>
        <w:spacing w:before="0" w:line="360" w:lineRule="auto"/>
        <w:rPr>
          <w:sz w:val="28"/>
          <w:szCs w:val="28"/>
        </w:rPr>
      </w:pPr>
      <w:proofErr w:type="gramStart"/>
      <w:r w:rsidRPr="00835932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пытаются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обнаружить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неизвестные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ранее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свойства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дня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продуцирования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вытекающего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имеющегося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знания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{исследовательские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эксперименты)',</w:t>
      </w:r>
      <w:proofErr w:type="gramEnd"/>
    </w:p>
    <w:p w:rsidR="00161B17" w:rsidRPr="00835932" w:rsidRDefault="00161B17" w:rsidP="00161B17">
      <w:pPr>
        <w:pStyle w:val="Bodytext80"/>
        <w:numPr>
          <w:ilvl w:val="2"/>
          <w:numId w:val="8"/>
        </w:numPr>
        <w:shd w:val="clear" w:color="auto" w:fill="auto"/>
        <w:tabs>
          <w:tab w:val="left" w:pos="727"/>
        </w:tabs>
        <w:spacing w:before="0" w:line="360" w:lineRule="auto"/>
        <w:rPr>
          <w:sz w:val="28"/>
          <w:szCs w:val="28"/>
        </w:rPr>
      </w:pPr>
      <w:proofErr w:type="gramStart"/>
      <w:r w:rsidRPr="00835932">
        <w:rPr>
          <w:sz w:val="28"/>
          <w:szCs w:val="28"/>
        </w:rPr>
        <w:lastRenderedPageBreak/>
        <w:t>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проверить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правильность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гипотез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каких-либо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теоретических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построений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{проверочные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эксперименты);</w:t>
      </w:r>
      <w:proofErr w:type="gramEnd"/>
    </w:p>
    <w:p w:rsidR="00161B17" w:rsidRPr="00835932" w:rsidRDefault="00161B17" w:rsidP="00161B17">
      <w:pPr>
        <w:pStyle w:val="Bodytext80"/>
        <w:numPr>
          <w:ilvl w:val="2"/>
          <w:numId w:val="8"/>
        </w:numPr>
        <w:shd w:val="clear" w:color="auto" w:fill="auto"/>
        <w:tabs>
          <w:tab w:val="left" w:pos="715"/>
        </w:tabs>
        <w:spacing w:before="0" w:line="360" w:lineRule="auto"/>
        <w:rPr>
          <w:sz w:val="28"/>
          <w:szCs w:val="28"/>
        </w:rPr>
      </w:pPr>
      <w:proofErr w:type="gramStart"/>
      <w:r w:rsidRPr="00835932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учебных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«показывают»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какое-либо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{демонстрационные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эксперименты).</w:t>
      </w:r>
      <w:proofErr w:type="gramEnd"/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Особый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тип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образуют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эксперименты,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используемые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социологии,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антропологии,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работе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науках.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существу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каждое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человеческое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действие,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предпринятое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достижения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результата,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рассматривать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своей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структуре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делятся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вида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параллельные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последовательные.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проведении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параллельных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процедура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экспериментирования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основана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сравнении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явлений,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называемая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экспериментальной,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испытала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воздействие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определенного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фактора,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другая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контрольная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последовательных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экспериментах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контрольная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отсутствует,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замеры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делаются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одной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после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введения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фактора.</w:t>
      </w:r>
    </w:p>
    <w:p w:rsidR="00161B17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общественных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натурных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ограничено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природой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объектов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состоящих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людей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требующих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исследователей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неукоснительного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соблюдения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моральной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нормы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«не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навреди».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Поэтому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большинство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натурных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науках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проводятся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малых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группах,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состоящих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обычно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3—15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человек,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между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имеются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непосредственные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контакты.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Гораздо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шире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используются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мысленные,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связанные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ними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модельные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эксперименты.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частности,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последние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позволяют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точно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определить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стратегию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натурного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эксперимента,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хотя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могут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заменить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его.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Наличие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моральных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ограничений,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накладываемых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использование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познании,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означает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запрета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проведение.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Наоборот,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усложнение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процессов,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происходящих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современном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обществе,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обусловливает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необходимость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расширения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сферы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применения,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возрастания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числа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роли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социальных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экспериментов.</w:t>
      </w:r>
    </w:p>
    <w:p w:rsidR="00161B17" w:rsidRPr="00835932" w:rsidRDefault="00161B17" w:rsidP="00161B17">
      <w:pPr>
        <w:pStyle w:val="Bodytext80"/>
        <w:shd w:val="clear" w:color="auto" w:fill="auto"/>
        <w:spacing w:before="0" w:line="360" w:lineRule="auto"/>
        <w:rPr>
          <w:sz w:val="28"/>
          <w:szCs w:val="28"/>
        </w:rPr>
      </w:pPr>
    </w:p>
    <w:p w:rsidR="00161B17" w:rsidRPr="00835932" w:rsidRDefault="00161B17" w:rsidP="00161B17">
      <w:pPr>
        <w:pStyle w:val="Bodytext80"/>
        <w:shd w:val="clear" w:color="auto" w:fill="auto"/>
        <w:tabs>
          <w:tab w:val="left" w:pos="694"/>
        </w:tabs>
        <w:spacing w:before="0" w:line="360" w:lineRule="auto"/>
        <w:ind w:left="720" w:firstLine="0"/>
        <w:rPr>
          <w:sz w:val="28"/>
          <w:szCs w:val="28"/>
        </w:rPr>
      </w:pPr>
    </w:p>
    <w:p w:rsidR="00161B17" w:rsidRPr="00835932" w:rsidRDefault="00161B17" w:rsidP="00161B17">
      <w:pPr>
        <w:pStyle w:val="Heading341"/>
        <w:keepNext/>
        <w:keepLines/>
        <w:shd w:val="clear" w:color="auto" w:fill="auto"/>
        <w:spacing w:before="0" w:after="0" w:line="360" w:lineRule="auto"/>
        <w:rPr>
          <w:sz w:val="28"/>
          <w:szCs w:val="28"/>
        </w:rPr>
      </w:pPr>
      <w:bookmarkStart w:id="4" w:name="bookmark22"/>
      <w:r w:rsidRPr="00835932">
        <w:rPr>
          <w:rStyle w:val="Heading340"/>
          <w:b/>
          <w:bCs/>
          <w:sz w:val="28"/>
          <w:szCs w:val="28"/>
        </w:rPr>
        <w:t>Литература</w:t>
      </w:r>
      <w:bookmarkEnd w:id="4"/>
    </w:p>
    <w:p w:rsidR="00161B17" w:rsidRPr="00835932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622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Агапов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Введение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социономию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Ростов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</w:t>
      </w:r>
      <w:proofErr w:type="gramStart"/>
      <w:r w:rsidRPr="00835932">
        <w:rPr>
          <w:sz w:val="28"/>
          <w:szCs w:val="28"/>
        </w:rPr>
        <w:t>/Д</w:t>
      </w:r>
      <w:proofErr w:type="gram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1997.</w:t>
      </w:r>
    </w:p>
    <w:p w:rsidR="00161B17" w:rsidRPr="00835932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714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Всемирная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энциклопедия.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Философия</w:t>
      </w:r>
      <w:proofErr w:type="gramStart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</w:t>
      </w:r>
      <w:proofErr w:type="gramEnd"/>
      <w:r w:rsidRPr="00835932">
        <w:rPr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науч.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сост.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Грицианов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М.;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Минск,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2001.</w:t>
      </w:r>
    </w:p>
    <w:p w:rsidR="00161B17" w:rsidRPr="00835932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681"/>
        </w:tabs>
        <w:spacing w:before="0" w:line="360" w:lineRule="auto"/>
        <w:rPr>
          <w:sz w:val="28"/>
          <w:szCs w:val="28"/>
        </w:rPr>
      </w:pPr>
      <w:proofErr w:type="spellStart"/>
      <w:r w:rsidRPr="00835932">
        <w:rPr>
          <w:rStyle w:val="Bodytext8Italic4"/>
          <w:sz w:val="28"/>
          <w:szCs w:val="28"/>
        </w:rPr>
        <w:t>Девятко</w:t>
      </w:r>
      <w:proofErr w:type="spellEnd"/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социологического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2002.</w:t>
      </w:r>
    </w:p>
    <w:p w:rsidR="00161B17" w:rsidRPr="00835932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688"/>
        </w:tabs>
        <w:spacing w:before="0" w:line="360" w:lineRule="auto"/>
        <w:rPr>
          <w:sz w:val="28"/>
          <w:szCs w:val="28"/>
        </w:rPr>
      </w:pPr>
      <w:proofErr w:type="spellStart"/>
      <w:r w:rsidRPr="00835932">
        <w:rPr>
          <w:rStyle w:val="Bodytext8Italic4"/>
          <w:sz w:val="28"/>
          <w:szCs w:val="28"/>
        </w:rPr>
        <w:t>Джери</w:t>
      </w:r>
      <w:proofErr w:type="spellEnd"/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Д.,</w:t>
      </w:r>
      <w:r>
        <w:rPr>
          <w:rStyle w:val="Bodytext8Italic4"/>
          <w:sz w:val="28"/>
          <w:szCs w:val="28"/>
        </w:rPr>
        <w:t xml:space="preserve"> </w:t>
      </w:r>
      <w:proofErr w:type="spellStart"/>
      <w:r w:rsidRPr="00835932">
        <w:rPr>
          <w:rStyle w:val="Bodytext8Italic4"/>
          <w:sz w:val="28"/>
          <w:szCs w:val="28"/>
        </w:rPr>
        <w:t>ДжериДж</w:t>
      </w:r>
      <w:proofErr w:type="spellEnd"/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Большой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толковый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социологический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словарь.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Основные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понятия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термины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социологии: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rStyle w:val="Bodytext8121"/>
          <w:sz w:val="28"/>
          <w:szCs w:val="28"/>
        </w:rPr>
        <w:t>2001.</w:t>
      </w:r>
    </w:p>
    <w:p w:rsidR="00161B17" w:rsidRPr="00835932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655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Добренькое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5.</w:t>
      </w:r>
      <w:r>
        <w:rPr>
          <w:rStyle w:val="Bodytext8Italic4"/>
          <w:sz w:val="28"/>
          <w:szCs w:val="28"/>
        </w:rPr>
        <w:t xml:space="preserve"> </w:t>
      </w:r>
      <w:proofErr w:type="spellStart"/>
      <w:r w:rsidRPr="00835932">
        <w:rPr>
          <w:rStyle w:val="Bodytext8Italic3"/>
          <w:sz w:val="28"/>
          <w:szCs w:val="28"/>
        </w:rPr>
        <w:t>ИКравченко</w:t>
      </w:r>
      <w:proofErr w:type="spellEnd"/>
      <w:r>
        <w:rPr>
          <w:rStyle w:val="Bodytext8Italic3"/>
          <w:sz w:val="28"/>
          <w:szCs w:val="28"/>
        </w:rPr>
        <w:t xml:space="preserve"> </w:t>
      </w:r>
      <w:r w:rsidRPr="00835932">
        <w:rPr>
          <w:rStyle w:val="Bodytext8Italic3"/>
          <w:sz w:val="28"/>
          <w:szCs w:val="28"/>
        </w:rPr>
        <w:t>А.</w:t>
      </w:r>
      <w:r>
        <w:rPr>
          <w:rStyle w:val="Bodytext8Italic3"/>
          <w:sz w:val="28"/>
          <w:szCs w:val="28"/>
        </w:rPr>
        <w:t xml:space="preserve"> </w:t>
      </w:r>
      <w:r w:rsidRPr="00835932">
        <w:rPr>
          <w:rStyle w:val="Bodytext8Italic3"/>
          <w:sz w:val="28"/>
          <w:szCs w:val="28"/>
        </w:rPr>
        <w:t>И</w:t>
      </w:r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социологического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2006.</w:t>
      </w:r>
    </w:p>
    <w:p w:rsidR="00161B17" w:rsidRPr="00835932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668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Краткий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словарь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социологии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Гвишиани</w:t>
      </w:r>
      <w:proofErr w:type="spell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Лапина.</w:t>
      </w:r>
      <w:r>
        <w:rPr>
          <w:sz w:val="28"/>
          <w:szCs w:val="28"/>
        </w:rPr>
        <w:t xml:space="preserve"> </w:t>
      </w:r>
      <w:proofErr w:type="gramStart"/>
      <w:r w:rsidRPr="00835932">
        <w:rPr>
          <w:sz w:val="28"/>
          <w:szCs w:val="28"/>
        </w:rPr>
        <w:t>-М</w:t>
      </w:r>
      <w:proofErr w:type="gramEnd"/>
      <w:r w:rsidRPr="00835932">
        <w:rPr>
          <w:sz w:val="28"/>
          <w:szCs w:val="28"/>
        </w:rPr>
        <w:t>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1989.</w:t>
      </w:r>
    </w:p>
    <w:p w:rsidR="00161B17" w:rsidRPr="00835932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668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Новикова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С.</w:t>
      </w:r>
      <w:r>
        <w:rPr>
          <w:rStyle w:val="Bodytext8Italic4"/>
          <w:sz w:val="28"/>
          <w:szCs w:val="28"/>
        </w:rPr>
        <w:t xml:space="preserve"> </w:t>
      </w:r>
      <w:proofErr w:type="spellStart"/>
      <w:r w:rsidRPr="00835932">
        <w:rPr>
          <w:rStyle w:val="Bodytext8Italic3"/>
          <w:sz w:val="28"/>
          <w:szCs w:val="28"/>
        </w:rPr>
        <w:t>ССоловьев</w:t>
      </w:r>
      <w:proofErr w:type="spellEnd"/>
      <w:r>
        <w:rPr>
          <w:rStyle w:val="Bodytext8Italic3"/>
          <w:sz w:val="28"/>
          <w:szCs w:val="28"/>
        </w:rPr>
        <w:t xml:space="preserve"> </w:t>
      </w:r>
      <w:r w:rsidRPr="00835932">
        <w:rPr>
          <w:rStyle w:val="Bodytext8Italic3"/>
          <w:sz w:val="28"/>
          <w:szCs w:val="28"/>
        </w:rPr>
        <w:t>А.</w:t>
      </w:r>
      <w:r>
        <w:rPr>
          <w:rStyle w:val="Bodytext8Italic3"/>
          <w:sz w:val="28"/>
          <w:szCs w:val="28"/>
        </w:rPr>
        <w:t xml:space="preserve"> </w:t>
      </w:r>
      <w:r w:rsidRPr="00835932">
        <w:rPr>
          <w:rStyle w:val="Bodytext8Italic3"/>
          <w:sz w:val="28"/>
          <w:szCs w:val="28"/>
        </w:rPr>
        <w:t>В</w:t>
      </w:r>
      <w:r w:rsidRPr="008359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Социологические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психологические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методы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работе.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2006.</w:t>
      </w:r>
    </w:p>
    <w:p w:rsidR="00161B17" w:rsidRPr="00835932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681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Современная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западная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философия</w:t>
      </w:r>
      <w:proofErr w:type="gramStart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</w:t>
      </w:r>
      <w:proofErr w:type="gramEnd"/>
      <w:r w:rsidRPr="00835932">
        <w:rPr>
          <w:sz w:val="28"/>
          <w:szCs w:val="28"/>
        </w:rPr>
        <w:t>ост.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Малахов,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Филатов.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1991.</w:t>
      </w:r>
    </w:p>
    <w:p w:rsidR="00161B17" w:rsidRPr="00835932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662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Социальная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работа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вопросах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ответах</w:t>
      </w:r>
      <w:proofErr w:type="gramStart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</w:t>
      </w:r>
      <w:proofErr w:type="gramEnd"/>
      <w:r w:rsidRPr="00835932">
        <w:rPr>
          <w:sz w:val="28"/>
          <w:szCs w:val="28"/>
        </w:rPr>
        <w:t>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Агапова.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Ростов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</w:t>
      </w:r>
      <w:proofErr w:type="gramStart"/>
      <w:r w:rsidRPr="00835932">
        <w:rPr>
          <w:sz w:val="28"/>
          <w:szCs w:val="28"/>
        </w:rPr>
        <w:t>/Д</w:t>
      </w:r>
      <w:proofErr w:type="gramEnd"/>
      <w:r w:rsidRPr="008359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2009.</w:t>
      </w:r>
    </w:p>
    <w:p w:rsidR="00161B17" w:rsidRPr="00835932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773"/>
        </w:tabs>
        <w:spacing w:before="0" w:line="360" w:lineRule="auto"/>
        <w:rPr>
          <w:sz w:val="28"/>
          <w:szCs w:val="28"/>
        </w:rPr>
      </w:pPr>
      <w:r w:rsidRPr="00835932">
        <w:rPr>
          <w:sz w:val="28"/>
          <w:szCs w:val="28"/>
        </w:rPr>
        <w:t>Философский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энциклопедический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словарь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Под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ред.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Ав</w:t>
      </w:r>
      <w:proofErr w:type="gramStart"/>
      <w:r w:rsidRPr="00835932"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835932">
        <w:rPr>
          <w:sz w:val="28"/>
          <w:szCs w:val="28"/>
        </w:rPr>
        <w:t>ринцева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др.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1989.</w:t>
      </w:r>
    </w:p>
    <w:p w:rsidR="00161B17" w:rsidRPr="00835932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828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Шевченко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О.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М.,</w:t>
      </w:r>
      <w:r>
        <w:rPr>
          <w:rStyle w:val="Bodytext8Italic4"/>
          <w:sz w:val="28"/>
          <w:szCs w:val="28"/>
        </w:rPr>
        <w:t xml:space="preserve"> </w:t>
      </w:r>
      <w:proofErr w:type="spellStart"/>
      <w:r w:rsidRPr="00835932">
        <w:rPr>
          <w:rStyle w:val="Bodytext8Italic4"/>
          <w:sz w:val="28"/>
          <w:szCs w:val="28"/>
        </w:rPr>
        <w:t>Киенко</w:t>
      </w:r>
      <w:proofErr w:type="spellEnd"/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Методика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работе.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Новошахтинск,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2007.</w:t>
      </w:r>
    </w:p>
    <w:p w:rsidR="00161B17" w:rsidRDefault="00161B17" w:rsidP="00161B17">
      <w:pPr>
        <w:pStyle w:val="Bodytext80"/>
        <w:numPr>
          <w:ilvl w:val="7"/>
          <w:numId w:val="8"/>
        </w:numPr>
        <w:shd w:val="clear" w:color="auto" w:fill="auto"/>
        <w:tabs>
          <w:tab w:val="left" w:pos="803"/>
        </w:tabs>
        <w:spacing w:before="0" w:line="360" w:lineRule="auto"/>
        <w:rPr>
          <w:sz w:val="28"/>
          <w:szCs w:val="28"/>
        </w:rPr>
      </w:pPr>
      <w:r w:rsidRPr="00835932">
        <w:rPr>
          <w:rStyle w:val="Bodytext8Italic4"/>
          <w:sz w:val="28"/>
          <w:szCs w:val="28"/>
        </w:rPr>
        <w:t>Ядов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В.</w:t>
      </w:r>
      <w:r>
        <w:rPr>
          <w:rStyle w:val="Bodytext8Italic4"/>
          <w:sz w:val="28"/>
          <w:szCs w:val="28"/>
        </w:rPr>
        <w:t xml:space="preserve"> </w:t>
      </w:r>
      <w:r w:rsidRPr="00835932">
        <w:rPr>
          <w:rStyle w:val="Bodytext8Italic4"/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Стратегия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социологического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исследования.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Описание,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объяснение,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понимание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реальности.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М.,</w:t>
      </w:r>
      <w:r>
        <w:rPr>
          <w:sz w:val="28"/>
          <w:szCs w:val="28"/>
        </w:rPr>
        <w:t xml:space="preserve"> </w:t>
      </w:r>
      <w:r w:rsidRPr="00835932">
        <w:rPr>
          <w:sz w:val="28"/>
          <w:szCs w:val="28"/>
        </w:rPr>
        <w:t>2003.</w:t>
      </w:r>
    </w:p>
    <w:p w:rsidR="00891FF9" w:rsidRDefault="00891FF9"/>
    <w:sectPr w:rsidR="00891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335" w:rsidRDefault="00B33335" w:rsidP="00161B17">
      <w:pPr>
        <w:spacing w:line="240" w:lineRule="auto"/>
      </w:pPr>
      <w:r>
        <w:separator/>
      </w:r>
    </w:p>
  </w:endnote>
  <w:endnote w:type="continuationSeparator" w:id="0">
    <w:p w:rsidR="00B33335" w:rsidRDefault="00B33335" w:rsidP="00161B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335" w:rsidRDefault="00B33335" w:rsidP="00161B17">
      <w:pPr>
        <w:spacing w:line="240" w:lineRule="auto"/>
      </w:pPr>
      <w:r>
        <w:separator/>
      </w:r>
    </w:p>
  </w:footnote>
  <w:footnote w:type="continuationSeparator" w:id="0">
    <w:p w:rsidR="00B33335" w:rsidRDefault="00B33335" w:rsidP="00161B17">
      <w:pPr>
        <w:spacing w:line="240" w:lineRule="auto"/>
      </w:pPr>
      <w:r>
        <w:continuationSeparator/>
      </w:r>
    </w:p>
  </w:footnote>
  <w:footnote w:id="1">
    <w:p w:rsidR="00161B17" w:rsidRPr="007F65B6" w:rsidRDefault="00161B17" w:rsidP="00B452F5">
      <w:pPr>
        <w:pStyle w:val="a6"/>
        <w:ind w:firstLine="0"/>
        <w:rPr>
          <w:sz w:val="24"/>
          <w:szCs w:val="24"/>
        </w:rPr>
      </w:pPr>
    </w:p>
  </w:footnote>
  <w:footnote w:id="2">
    <w:p w:rsidR="00161B17" w:rsidRPr="007F65B6" w:rsidRDefault="00161B17" w:rsidP="00B452F5">
      <w:pPr>
        <w:pStyle w:val="Bodytext51"/>
        <w:shd w:val="clear" w:color="auto" w:fill="auto"/>
        <w:tabs>
          <w:tab w:val="left" w:pos="541"/>
        </w:tabs>
        <w:spacing w:line="360" w:lineRule="auto"/>
        <w:jc w:val="both"/>
        <w:rPr>
          <w:sz w:val="24"/>
          <w:szCs w:val="24"/>
        </w:rPr>
      </w:pPr>
    </w:p>
  </w:footnote>
  <w:footnote w:id="3">
    <w:p w:rsidR="00161B17" w:rsidRPr="007F65B6" w:rsidRDefault="00161B17" w:rsidP="00B452F5">
      <w:pPr>
        <w:pStyle w:val="Bodytext51"/>
        <w:shd w:val="clear" w:color="auto" w:fill="auto"/>
        <w:tabs>
          <w:tab w:val="left" w:pos="491"/>
        </w:tabs>
        <w:spacing w:line="360" w:lineRule="auto"/>
        <w:ind w:firstLine="0"/>
        <w:jc w:val="both"/>
        <w:rPr>
          <w:sz w:val="24"/>
          <w:szCs w:val="24"/>
        </w:rPr>
      </w:pPr>
    </w:p>
    <w:p w:rsidR="00161B17" w:rsidRPr="007F65B6" w:rsidRDefault="00161B17" w:rsidP="00161B17">
      <w:pPr>
        <w:pStyle w:val="a6"/>
        <w:rPr>
          <w:sz w:val="24"/>
          <w:szCs w:val="24"/>
        </w:rPr>
      </w:pPr>
    </w:p>
  </w:footnote>
  <w:footnote w:id="4">
    <w:p w:rsidR="00161B17" w:rsidRPr="007F65B6" w:rsidRDefault="00161B17" w:rsidP="00B452F5">
      <w:pPr>
        <w:pStyle w:val="Bodytext51"/>
        <w:shd w:val="clear" w:color="auto" w:fill="auto"/>
        <w:tabs>
          <w:tab w:val="left" w:pos="577"/>
        </w:tabs>
        <w:spacing w:line="360" w:lineRule="auto"/>
        <w:ind w:left="567" w:firstLine="0"/>
        <w:jc w:val="both"/>
        <w:rPr>
          <w:sz w:val="24"/>
          <w:szCs w:val="24"/>
        </w:rPr>
      </w:pPr>
    </w:p>
  </w:footnote>
  <w:footnote w:id="5">
    <w:p w:rsidR="00161B17" w:rsidRPr="007F65B6" w:rsidRDefault="00161B17" w:rsidP="00B452F5">
      <w:pPr>
        <w:pStyle w:val="Bodytext51"/>
        <w:shd w:val="clear" w:color="auto" w:fill="auto"/>
        <w:tabs>
          <w:tab w:val="left" w:pos="570"/>
        </w:tabs>
        <w:spacing w:line="360" w:lineRule="auto"/>
        <w:ind w:left="567" w:firstLine="0"/>
        <w:jc w:val="both"/>
        <w:rPr>
          <w:sz w:val="24"/>
          <w:szCs w:val="24"/>
        </w:rPr>
      </w:pPr>
    </w:p>
    <w:p w:rsidR="00161B17" w:rsidRPr="007F65B6" w:rsidRDefault="00161B17" w:rsidP="00161B17">
      <w:pPr>
        <w:pStyle w:val="a6"/>
        <w:rPr>
          <w:sz w:val="24"/>
          <w:szCs w:val="2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9CE7D6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4)"/>
      <w:lvlJc w:val="left"/>
    </w:lvl>
    <w:lvl w:ilvl="5">
      <w:start w:val="1"/>
      <w:numFmt w:val="decimal"/>
      <w:lvlText w:val="%4)"/>
      <w:lvlJc w:val="left"/>
    </w:lvl>
    <w:lvl w:ilvl="6">
      <w:start w:val="1"/>
      <w:numFmt w:val="decimal"/>
      <w:lvlText w:val="%4)"/>
      <w:lvlJc w:val="left"/>
    </w:lvl>
    <w:lvl w:ilvl="7">
      <w:start w:val="1"/>
      <w:numFmt w:val="decimal"/>
      <w:lvlText w:val="%4)"/>
      <w:lvlJc w:val="left"/>
    </w:lvl>
    <w:lvl w:ilvl="8">
      <w:start w:val="1"/>
      <w:numFmt w:val="decimal"/>
      <w:lvlText w:val="%4)"/>
      <w:lvlJc w:val="left"/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3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0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8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8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2">
    <w:nsid w:val="00000019"/>
    <w:multiLevelType w:val="multilevel"/>
    <w:tmpl w:val="99BA22FA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3">
    <w:nsid w:val="0000001B"/>
    <w:multiLevelType w:val="multilevel"/>
    <w:tmpl w:val="0000001A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4">
    <w:nsid w:val="0000001D"/>
    <w:multiLevelType w:val="multilevel"/>
    <w:tmpl w:val="0000001C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2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2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2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2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2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5">
    <w:nsid w:val="0000001F"/>
    <w:multiLevelType w:val="multilevel"/>
    <w:tmpl w:val="0000001E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4)"/>
      <w:lvlJc w:val="left"/>
    </w:lvl>
    <w:lvl w:ilvl="5">
      <w:start w:val="1"/>
      <w:numFmt w:val="decimal"/>
      <w:lvlText w:val="%4)"/>
      <w:lvlJc w:val="left"/>
    </w:lvl>
    <w:lvl w:ilvl="6">
      <w:start w:val="1"/>
      <w:numFmt w:val="decimal"/>
      <w:lvlText w:val="%4)"/>
      <w:lvlJc w:val="left"/>
    </w:lvl>
    <w:lvl w:ilvl="7">
      <w:start w:val="1"/>
      <w:numFmt w:val="decimal"/>
      <w:lvlText w:val="%4)"/>
      <w:lvlJc w:val="left"/>
    </w:lvl>
    <w:lvl w:ilvl="8">
      <w:start w:val="1"/>
      <w:numFmt w:val="decimal"/>
      <w:lvlText w:val="%4)"/>
      <w:lvlJc w:val="left"/>
    </w:lvl>
  </w:abstractNum>
  <w:abstractNum w:abstractNumId="16">
    <w:nsid w:val="00000021"/>
    <w:multiLevelType w:val="multilevel"/>
    <w:tmpl w:val="0000002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7">
    <w:nsid w:val="00000023"/>
    <w:multiLevelType w:val="multilevel"/>
    <w:tmpl w:val="0000002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8">
    <w:nsid w:val="00000025"/>
    <w:multiLevelType w:val="multilevel"/>
    <w:tmpl w:val="0000002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19">
    <w:nsid w:val="00000027"/>
    <w:multiLevelType w:val="multilevel"/>
    <w:tmpl w:val="0000002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0">
    <w:nsid w:val="00000029"/>
    <w:multiLevelType w:val="multilevel"/>
    <w:tmpl w:val="0000002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1">
    <w:nsid w:val="0000002B"/>
    <w:multiLevelType w:val="multilevel"/>
    <w:tmpl w:val="0000002A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2">
    <w:nsid w:val="0000002D"/>
    <w:multiLevelType w:val="multilevel"/>
    <w:tmpl w:val="0000002C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3">
    <w:nsid w:val="0000002F"/>
    <w:multiLevelType w:val="multilevel"/>
    <w:tmpl w:val="0000002E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4">
    <w:nsid w:val="00000031"/>
    <w:multiLevelType w:val="multilevel"/>
    <w:tmpl w:val="00000030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5">
    <w:nsid w:val="00000033"/>
    <w:multiLevelType w:val="multilevel"/>
    <w:tmpl w:val="0000003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2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6">
    <w:nsid w:val="00000035"/>
    <w:multiLevelType w:val="multilevel"/>
    <w:tmpl w:val="00000034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7">
    <w:nsid w:val="00000037"/>
    <w:multiLevelType w:val="multilevel"/>
    <w:tmpl w:val="B33C961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8">
    <w:nsid w:val="00000039"/>
    <w:multiLevelType w:val="multilevel"/>
    <w:tmpl w:val="00000038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start w:val="7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5.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5.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5.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5.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abstractNum w:abstractNumId="29">
    <w:nsid w:val="4BCA3ED2"/>
    <w:multiLevelType w:val="hybridMultilevel"/>
    <w:tmpl w:val="84E83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C04460"/>
    <w:multiLevelType w:val="multilevel"/>
    <w:tmpl w:val="0000000E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vertAlign w:val="superscript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4">
      <w:start w:val="1"/>
      <w:numFmt w:val="decimal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8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302"/>
    <w:rsid w:val="00161B17"/>
    <w:rsid w:val="00705FCC"/>
    <w:rsid w:val="00891FF9"/>
    <w:rsid w:val="00B33335"/>
    <w:rsid w:val="00B452F5"/>
    <w:rsid w:val="00C76130"/>
    <w:rsid w:val="00DB1302"/>
    <w:rsid w:val="00DC5298"/>
    <w:rsid w:val="00E7176E"/>
    <w:rsid w:val="00EB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B17"/>
    <w:pPr>
      <w:spacing w:after="0" w:line="360" w:lineRule="auto"/>
      <w:ind w:firstLine="720"/>
      <w:jc w:val="both"/>
    </w:pPr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61B1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1B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Hyperlink"/>
    <w:basedOn w:val="a0"/>
    <w:uiPriority w:val="99"/>
    <w:rsid w:val="00161B17"/>
    <w:rPr>
      <w:color w:val="000080"/>
      <w:u w:val="single"/>
    </w:rPr>
  </w:style>
  <w:style w:type="character" w:customStyle="1" w:styleId="Footnote">
    <w:name w:val="Footnote_"/>
    <w:basedOn w:val="a0"/>
    <w:link w:val="Footnote1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FootnoteItalic">
    <w:name w:val="Footnote + Italic"/>
    <w:aliases w:val="Spacing 0 pt"/>
    <w:basedOn w:val="Footnote"/>
    <w:uiPriority w:val="99"/>
    <w:rsid w:val="00161B17"/>
    <w:rPr>
      <w:rFonts w:ascii="Times New Roman" w:hAnsi="Times New Roman"/>
      <w:i/>
      <w:iCs/>
      <w:spacing w:val="-10"/>
      <w:sz w:val="25"/>
      <w:szCs w:val="25"/>
      <w:shd w:val="clear" w:color="auto" w:fill="FFFFFF"/>
    </w:rPr>
  </w:style>
  <w:style w:type="character" w:customStyle="1" w:styleId="Footnote14">
    <w:name w:val="Footnote + 14"/>
    <w:aliases w:val="5 pt,Italic"/>
    <w:basedOn w:val="Footnote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  <w:lang w:val="en-US" w:eastAsia="en-US"/>
    </w:rPr>
  </w:style>
  <w:style w:type="character" w:customStyle="1" w:styleId="Footnote0">
    <w:name w:val="Footnote"/>
    <w:basedOn w:val="Footnote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FootnoteItalic1">
    <w:name w:val="Footnote + Italic1"/>
    <w:basedOn w:val="Footnote"/>
    <w:uiPriority w:val="99"/>
    <w:rsid w:val="00161B17"/>
    <w:rPr>
      <w:rFonts w:ascii="Times New Roman" w:hAnsi="Times New Roman"/>
      <w:i/>
      <w:iCs/>
      <w:sz w:val="25"/>
      <w:szCs w:val="25"/>
      <w:shd w:val="clear" w:color="auto" w:fill="FFFFFF"/>
      <w:lang w:val="en-US" w:eastAsia="en-US"/>
    </w:rPr>
  </w:style>
  <w:style w:type="character" w:customStyle="1" w:styleId="FootnoteImpact">
    <w:name w:val="Footnote + Impact"/>
    <w:aliases w:val="10 pt"/>
    <w:basedOn w:val="Footnote"/>
    <w:uiPriority w:val="99"/>
    <w:rsid w:val="00161B17"/>
    <w:rPr>
      <w:rFonts w:ascii="Impact" w:hAnsi="Impact" w:cs="Impact"/>
      <w:w w:val="100"/>
      <w:sz w:val="20"/>
      <w:szCs w:val="20"/>
      <w:shd w:val="clear" w:color="auto" w:fill="FFFFFF"/>
    </w:rPr>
  </w:style>
  <w:style w:type="character" w:customStyle="1" w:styleId="Heading22">
    <w:name w:val="Heading #2 (2)_"/>
    <w:basedOn w:val="a0"/>
    <w:link w:val="Heading220"/>
    <w:uiPriority w:val="99"/>
    <w:rsid w:val="00161B17"/>
    <w:rPr>
      <w:rFonts w:ascii="Tahoma" w:hAnsi="Tahoma" w:cs="Tahoma"/>
      <w:b/>
      <w:bCs/>
      <w:spacing w:val="-20"/>
      <w:sz w:val="33"/>
      <w:szCs w:val="33"/>
      <w:shd w:val="clear" w:color="auto" w:fill="FFFFFF"/>
    </w:rPr>
  </w:style>
  <w:style w:type="character" w:customStyle="1" w:styleId="Heading1">
    <w:name w:val="Heading #1_"/>
    <w:basedOn w:val="a0"/>
    <w:link w:val="Heading10"/>
    <w:uiPriority w:val="99"/>
    <w:rsid w:val="00161B17"/>
    <w:rPr>
      <w:rFonts w:ascii="Times New Roman" w:hAnsi="Times New Roman"/>
      <w:b/>
      <w:bCs/>
      <w:spacing w:val="-30"/>
      <w:sz w:val="49"/>
      <w:szCs w:val="49"/>
      <w:shd w:val="clear" w:color="auto" w:fill="FFFFFF"/>
    </w:rPr>
  </w:style>
  <w:style w:type="character" w:customStyle="1" w:styleId="Bodytext3">
    <w:name w:val="Body text (3)_"/>
    <w:basedOn w:val="a0"/>
    <w:link w:val="Bodytext31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Bodytext4">
    <w:name w:val="Body text (4)_"/>
    <w:basedOn w:val="a0"/>
    <w:link w:val="Bodytext40"/>
    <w:uiPriority w:val="99"/>
    <w:rsid w:val="00161B17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Bodytext5">
    <w:name w:val="Body text (5)_"/>
    <w:basedOn w:val="a0"/>
    <w:link w:val="Bodytext51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Bodytext6">
    <w:name w:val="Body text (6)_"/>
    <w:basedOn w:val="a0"/>
    <w:link w:val="Bodytext60"/>
    <w:uiPriority w:val="99"/>
    <w:rsid w:val="00161B17"/>
    <w:rPr>
      <w:rFonts w:ascii="Times New Roman" w:hAnsi="Times New Roman"/>
      <w:b/>
      <w:bCs/>
      <w:sz w:val="21"/>
      <w:szCs w:val="21"/>
      <w:shd w:val="clear" w:color="auto" w:fill="FFFFFF"/>
    </w:rPr>
  </w:style>
  <w:style w:type="character" w:customStyle="1" w:styleId="Bodytext7">
    <w:name w:val="Body text (7)_"/>
    <w:basedOn w:val="a0"/>
    <w:link w:val="Bodytext71"/>
    <w:uiPriority w:val="99"/>
    <w:rsid w:val="00161B17"/>
    <w:rPr>
      <w:rFonts w:ascii="Times New Roman" w:hAnsi="Times New Roman"/>
      <w:b/>
      <w:bCs/>
      <w:sz w:val="27"/>
      <w:szCs w:val="27"/>
      <w:shd w:val="clear" w:color="auto" w:fill="FFFFFF"/>
    </w:rPr>
  </w:style>
  <w:style w:type="character" w:customStyle="1" w:styleId="Heading32">
    <w:name w:val="Heading #3 (2)_"/>
    <w:basedOn w:val="a0"/>
    <w:link w:val="Heading320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5Bold">
    <w:name w:val="Body text (5) + Bold"/>
    <w:aliases w:val="Italic6"/>
    <w:basedOn w:val="Bodytext5"/>
    <w:uiPriority w:val="99"/>
    <w:rsid w:val="00161B17"/>
    <w:rPr>
      <w:rFonts w:ascii="Times New Roman" w:hAnsi="Times New Roman"/>
      <w:b/>
      <w:bCs/>
      <w:i/>
      <w:iCs/>
      <w:sz w:val="25"/>
      <w:szCs w:val="25"/>
      <w:shd w:val="clear" w:color="auto" w:fill="FFFFFF"/>
    </w:rPr>
  </w:style>
  <w:style w:type="character" w:customStyle="1" w:styleId="Bodytext8">
    <w:name w:val="Body text (8)_"/>
    <w:basedOn w:val="a0"/>
    <w:link w:val="Bodytext80"/>
    <w:uiPriority w:val="99"/>
    <w:rsid w:val="00161B17"/>
    <w:rPr>
      <w:rFonts w:ascii="Times New Roman" w:hAnsi="Times New Roman"/>
      <w:sz w:val="29"/>
      <w:szCs w:val="29"/>
      <w:shd w:val="clear" w:color="auto" w:fill="FFFFFF"/>
    </w:rPr>
  </w:style>
  <w:style w:type="character" w:customStyle="1" w:styleId="Heading2">
    <w:name w:val="Heading #2_"/>
    <w:basedOn w:val="a0"/>
    <w:link w:val="Heading21"/>
    <w:uiPriority w:val="99"/>
    <w:rsid w:val="00161B17"/>
    <w:rPr>
      <w:rFonts w:ascii="Times New Roman" w:hAnsi="Times New Roman"/>
      <w:b/>
      <w:bCs/>
      <w:spacing w:val="-10"/>
      <w:sz w:val="33"/>
      <w:szCs w:val="33"/>
      <w:shd w:val="clear" w:color="auto" w:fill="FFFFFF"/>
    </w:rPr>
  </w:style>
  <w:style w:type="character" w:customStyle="1" w:styleId="Bodytext13">
    <w:name w:val="Body text (13)_"/>
    <w:basedOn w:val="a0"/>
    <w:link w:val="Bodytext131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Bold">
    <w:name w:val="Body text (8) + Bold"/>
    <w:aliases w:val="Italic5,Spacing 0 pt12"/>
    <w:basedOn w:val="Bodytext8"/>
    <w:uiPriority w:val="99"/>
    <w:rsid w:val="00161B17"/>
    <w:rPr>
      <w:rFonts w:ascii="Times New Roman" w:hAnsi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Bodytext8Italic">
    <w:name w:val="Body text (8) + Italic"/>
    <w:basedOn w:val="Bodytext8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Heading43">
    <w:name w:val="Heading #4 (3)_"/>
    <w:basedOn w:val="a0"/>
    <w:link w:val="Heading431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34">
    <w:name w:val="Heading #3 (4)_"/>
    <w:basedOn w:val="a0"/>
    <w:link w:val="Heading341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erorfooter">
    <w:name w:val="Header or footer_"/>
    <w:basedOn w:val="a0"/>
    <w:link w:val="Headerorfooter0"/>
    <w:uiPriority w:val="99"/>
    <w:rsid w:val="00161B17"/>
    <w:rPr>
      <w:rFonts w:ascii="Times New Roman" w:hAnsi="Times New Roman"/>
      <w:shd w:val="clear" w:color="auto" w:fill="FFFFFF"/>
    </w:rPr>
  </w:style>
  <w:style w:type="character" w:customStyle="1" w:styleId="Headerorfooter13pt">
    <w:name w:val="Header or footer + 13 pt"/>
    <w:aliases w:val="Bold,Spacing 0 pt11"/>
    <w:basedOn w:val="Headerorfooter"/>
    <w:uiPriority w:val="99"/>
    <w:rsid w:val="00161B17"/>
    <w:rPr>
      <w:rFonts w:ascii="Times New Roman" w:hAnsi="Times New Roman"/>
      <w:b/>
      <w:bCs/>
      <w:spacing w:val="-10"/>
      <w:sz w:val="26"/>
      <w:szCs w:val="26"/>
      <w:shd w:val="clear" w:color="auto" w:fill="FFFFFF"/>
    </w:rPr>
  </w:style>
  <w:style w:type="character" w:customStyle="1" w:styleId="Bodytext8Italic6">
    <w:name w:val="Body text (8) + Italic6"/>
    <w:basedOn w:val="Bodytext8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Bodytext8Italic5">
    <w:name w:val="Body text (8) + Italic5"/>
    <w:aliases w:val="Spacing 1 pt"/>
    <w:basedOn w:val="Bodytext8"/>
    <w:uiPriority w:val="99"/>
    <w:rsid w:val="00161B17"/>
    <w:rPr>
      <w:rFonts w:ascii="Times New Roman" w:hAnsi="Times New Roman"/>
      <w:i/>
      <w:iCs/>
      <w:spacing w:val="20"/>
      <w:sz w:val="29"/>
      <w:szCs w:val="29"/>
      <w:shd w:val="clear" w:color="auto" w:fill="FFFFFF"/>
    </w:rPr>
  </w:style>
  <w:style w:type="character" w:customStyle="1" w:styleId="Heading20">
    <w:name w:val="Heading #2"/>
    <w:basedOn w:val="Heading2"/>
    <w:uiPriority w:val="99"/>
    <w:rsid w:val="00161B17"/>
    <w:rPr>
      <w:rFonts w:ascii="Times New Roman" w:hAnsi="Times New Roman"/>
      <w:b/>
      <w:bCs/>
      <w:spacing w:val="-10"/>
      <w:sz w:val="33"/>
      <w:szCs w:val="33"/>
      <w:shd w:val="clear" w:color="auto" w:fill="FFFFFF"/>
    </w:rPr>
  </w:style>
  <w:style w:type="character" w:customStyle="1" w:styleId="Heading340">
    <w:name w:val="Heading #3 (4)"/>
    <w:basedOn w:val="Heading34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Italic4">
    <w:name w:val="Body text (8) + Italic4"/>
    <w:basedOn w:val="Bodytext8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Bodytext815pt">
    <w:name w:val="Body text (8) + 15 pt"/>
    <w:aliases w:val="Spacing 0 pt10"/>
    <w:basedOn w:val="Bodytext8"/>
    <w:uiPriority w:val="99"/>
    <w:rsid w:val="00161B17"/>
    <w:rPr>
      <w:rFonts w:ascii="Times New Roman" w:hAnsi="Times New Roman"/>
      <w:spacing w:val="-10"/>
      <w:sz w:val="30"/>
      <w:szCs w:val="30"/>
      <w:shd w:val="clear" w:color="auto" w:fill="FFFFFF"/>
    </w:rPr>
  </w:style>
  <w:style w:type="character" w:customStyle="1" w:styleId="Bodytext50">
    <w:name w:val="Body text (5)"/>
    <w:basedOn w:val="Bodytext5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Bodytext8Bold2">
    <w:name w:val="Body text (8) + Bold2"/>
    <w:aliases w:val="Italic4,Spacing 0 pt9"/>
    <w:basedOn w:val="Bodytext8"/>
    <w:uiPriority w:val="99"/>
    <w:rsid w:val="00161B17"/>
    <w:rPr>
      <w:rFonts w:ascii="Times New Roman" w:hAnsi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Bodytext5Italic">
    <w:name w:val="Body text (5) + Italic"/>
    <w:aliases w:val="Spacing 0 pt8"/>
    <w:basedOn w:val="Bodytext5"/>
    <w:uiPriority w:val="99"/>
    <w:rsid w:val="00161B17"/>
    <w:rPr>
      <w:rFonts w:ascii="Times New Roman" w:hAnsi="Times New Roman"/>
      <w:i/>
      <w:iCs/>
      <w:spacing w:val="-10"/>
      <w:sz w:val="25"/>
      <w:szCs w:val="25"/>
      <w:shd w:val="clear" w:color="auto" w:fill="FFFFFF"/>
      <w:lang w:val="en-US" w:eastAsia="en-US"/>
    </w:rPr>
  </w:style>
  <w:style w:type="character" w:customStyle="1" w:styleId="Bodytext812">
    <w:name w:val="Body text (8) + 12"/>
    <w:aliases w:val="5 pt12,Scaling 20%"/>
    <w:basedOn w:val="Bodytext8"/>
    <w:uiPriority w:val="99"/>
    <w:rsid w:val="00161B17"/>
    <w:rPr>
      <w:rFonts w:ascii="Times New Roman" w:hAnsi="Times New Roman"/>
      <w:noProof/>
      <w:w w:val="20"/>
      <w:sz w:val="25"/>
      <w:szCs w:val="25"/>
      <w:shd w:val="clear" w:color="auto" w:fill="FFFFFF"/>
    </w:rPr>
  </w:style>
  <w:style w:type="character" w:customStyle="1" w:styleId="Heading430">
    <w:name w:val="Heading #4 (3)"/>
    <w:basedOn w:val="Heading43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121">
    <w:name w:val="Body text (8) + 121"/>
    <w:aliases w:val="5 pt11,Bold14"/>
    <w:basedOn w:val="Bodytext8"/>
    <w:uiPriority w:val="99"/>
    <w:rsid w:val="00161B17"/>
    <w:rPr>
      <w:rFonts w:ascii="Times New Roman" w:hAnsi="Times New Roman"/>
      <w:b/>
      <w:bCs/>
      <w:sz w:val="25"/>
      <w:szCs w:val="25"/>
      <w:shd w:val="clear" w:color="auto" w:fill="FFFFFF"/>
    </w:rPr>
  </w:style>
  <w:style w:type="character" w:customStyle="1" w:styleId="Bodytext8Italic3">
    <w:name w:val="Body text (8) + Italic3"/>
    <w:aliases w:val="Spacing 1 pt3"/>
    <w:basedOn w:val="Bodytext8"/>
    <w:uiPriority w:val="99"/>
    <w:rsid w:val="00161B17"/>
    <w:rPr>
      <w:rFonts w:ascii="Times New Roman" w:hAnsi="Times New Roman"/>
      <w:i/>
      <w:iCs/>
      <w:spacing w:val="20"/>
      <w:sz w:val="29"/>
      <w:szCs w:val="29"/>
      <w:shd w:val="clear" w:color="auto" w:fill="FFFFFF"/>
    </w:rPr>
  </w:style>
  <w:style w:type="character" w:customStyle="1" w:styleId="Bodytext811">
    <w:name w:val="Body text (8) + 11"/>
    <w:aliases w:val="5 pt10,Bold13,Small Caps"/>
    <w:basedOn w:val="Bodytext8"/>
    <w:uiPriority w:val="99"/>
    <w:rsid w:val="00161B17"/>
    <w:rPr>
      <w:rFonts w:ascii="Times New Roman" w:hAnsi="Times New Roman"/>
      <w:b/>
      <w:bCs/>
      <w:smallCaps/>
      <w:sz w:val="23"/>
      <w:szCs w:val="23"/>
      <w:shd w:val="clear" w:color="auto" w:fill="FFFFFF"/>
      <w:lang w:val="en-US" w:eastAsia="en-US"/>
    </w:rPr>
  </w:style>
  <w:style w:type="character" w:customStyle="1" w:styleId="Bodytext816">
    <w:name w:val="Body text (8) + 16"/>
    <w:aliases w:val="5 pt9,Bold12,Spacing 0 pt7"/>
    <w:basedOn w:val="Bodytext8"/>
    <w:uiPriority w:val="99"/>
    <w:rsid w:val="00161B17"/>
    <w:rPr>
      <w:rFonts w:ascii="Times New Roman" w:hAnsi="Times New Roman"/>
      <w:b/>
      <w:bCs/>
      <w:spacing w:val="-10"/>
      <w:sz w:val="33"/>
      <w:szCs w:val="33"/>
      <w:shd w:val="clear" w:color="auto" w:fill="FFFFFF"/>
      <w:lang w:val="en-US" w:eastAsia="en-US"/>
    </w:rPr>
  </w:style>
  <w:style w:type="character" w:customStyle="1" w:styleId="Bodytext810">
    <w:name w:val="Body text (8) + 10"/>
    <w:aliases w:val="5 pt8,Bold11"/>
    <w:basedOn w:val="Bodytext8"/>
    <w:uiPriority w:val="99"/>
    <w:rsid w:val="00161B17"/>
    <w:rPr>
      <w:rFonts w:ascii="Times New Roman" w:hAnsi="Times New Roman"/>
      <w:b/>
      <w:bCs/>
      <w:sz w:val="21"/>
      <w:szCs w:val="21"/>
      <w:shd w:val="clear" w:color="auto" w:fill="FFFFFF"/>
      <w:lang w:val="en-US" w:eastAsia="en-US"/>
    </w:rPr>
  </w:style>
  <w:style w:type="character" w:customStyle="1" w:styleId="Bodytext130">
    <w:name w:val="Body text (13)"/>
    <w:basedOn w:val="Bodytext13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43Spacing-1pt">
    <w:name w:val="Heading #4 (3) + Spacing -1 pt"/>
    <w:basedOn w:val="Heading43"/>
    <w:uiPriority w:val="99"/>
    <w:rsid w:val="00161B17"/>
    <w:rPr>
      <w:rFonts w:ascii="Times New Roman" w:hAnsi="Times New Roman"/>
      <w:b/>
      <w:bCs/>
      <w:spacing w:val="-30"/>
      <w:sz w:val="30"/>
      <w:szCs w:val="30"/>
      <w:shd w:val="clear" w:color="auto" w:fill="FFFFFF"/>
      <w:lang w:val="en-US" w:eastAsia="en-US"/>
    </w:rPr>
  </w:style>
  <w:style w:type="character" w:customStyle="1" w:styleId="Bodytext815pt2">
    <w:name w:val="Body text (8) + 15 pt2"/>
    <w:aliases w:val="Bold10"/>
    <w:basedOn w:val="Bodytext8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13pt">
    <w:name w:val="Body text (8) + 13 pt"/>
    <w:aliases w:val="Bold9"/>
    <w:basedOn w:val="Bodytext8"/>
    <w:uiPriority w:val="99"/>
    <w:rsid w:val="00161B17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Bodytext813">
    <w:name w:val="Body text (8) + 13"/>
    <w:aliases w:val="5 pt7,Bold8"/>
    <w:basedOn w:val="Bodytext8"/>
    <w:uiPriority w:val="99"/>
    <w:rsid w:val="00161B17"/>
    <w:rPr>
      <w:rFonts w:ascii="Times New Roman" w:hAnsi="Times New Roman"/>
      <w:b/>
      <w:bCs/>
      <w:sz w:val="27"/>
      <w:szCs w:val="27"/>
      <w:shd w:val="clear" w:color="auto" w:fill="FFFFFF"/>
    </w:rPr>
  </w:style>
  <w:style w:type="character" w:customStyle="1" w:styleId="Headerorfooter13pt2">
    <w:name w:val="Header or footer + 13 pt2"/>
    <w:aliases w:val="Bold7,Spacing 0 pt6"/>
    <w:basedOn w:val="Headerorfooter"/>
    <w:uiPriority w:val="99"/>
    <w:rsid w:val="00161B17"/>
    <w:rPr>
      <w:rFonts w:ascii="Times New Roman" w:hAnsi="Times New Roman"/>
      <w:b/>
      <w:bCs/>
      <w:spacing w:val="-10"/>
      <w:sz w:val="26"/>
      <w:szCs w:val="26"/>
      <w:shd w:val="clear" w:color="auto" w:fill="FFFFFF"/>
    </w:rPr>
  </w:style>
  <w:style w:type="character" w:customStyle="1" w:styleId="Heading14">
    <w:name w:val="Heading #1 (4)_"/>
    <w:basedOn w:val="a0"/>
    <w:link w:val="Heading141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140">
    <w:name w:val="Heading #1 (4)"/>
    <w:basedOn w:val="Heading14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Spacing0pt">
    <w:name w:val="Body text (8) + Spacing 0 pt"/>
    <w:basedOn w:val="Bodytext8"/>
    <w:uiPriority w:val="99"/>
    <w:rsid w:val="00161B17"/>
    <w:rPr>
      <w:rFonts w:ascii="Times New Roman" w:hAnsi="Times New Roman"/>
      <w:spacing w:val="-10"/>
      <w:sz w:val="29"/>
      <w:szCs w:val="29"/>
      <w:shd w:val="clear" w:color="auto" w:fill="FFFFFF"/>
    </w:rPr>
  </w:style>
  <w:style w:type="character" w:customStyle="1" w:styleId="Bodytext133">
    <w:name w:val="Body text (13)3"/>
    <w:basedOn w:val="Bodytext13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Bold1">
    <w:name w:val="Body text (8) + Bold1"/>
    <w:aliases w:val="Italic3,Spacing 0 pt5"/>
    <w:basedOn w:val="Bodytext8"/>
    <w:uiPriority w:val="99"/>
    <w:rsid w:val="00161B17"/>
    <w:rPr>
      <w:rFonts w:ascii="Times New Roman" w:hAnsi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Heading63">
    <w:name w:val="Heading #6 (3)_"/>
    <w:basedOn w:val="a0"/>
    <w:link w:val="Heading630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63Spacing0pt">
    <w:name w:val="Heading #6 (3) + Spacing 0 pt"/>
    <w:basedOn w:val="Heading63"/>
    <w:uiPriority w:val="99"/>
    <w:rsid w:val="00161B17"/>
    <w:rPr>
      <w:rFonts w:ascii="Times New Roman" w:hAnsi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10">
    <w:name w:val="Body text (10)_"/>
    <w:basedOn w:val="a0"/>
    <w:link w:val="Bodytext100"/>
    <w:uiPriority w:val="99"/>
    <w:rsid w:val="00161B17"/>
    <w:rPr>
      <w:rFonts w:ascii="Times New Roman" w:hAnsi="Times New Roman"/>
      <w:b/>
      <w:bCs/>
      <w:spacing w:val="-10"/>
      <w:sz w:val="33"/>
      <w:szCs w:val="33"/>
      <w:shd w:val="clear" w:color="auto" w:fill="FFFFFF"/>
    </w:rPr>
  </w:style>
  <w:style w:type="character" w:customStyle="1" w:styleId="Bodytext10Spacing-1pt">
    <w:name w:val="Body text (10) + Spacing -1 pt"/>
    <w:basedOn w:val="Bodytext10"/>
    <w:uiPriority w:val="99"/>
    <w:rsid w:val="00161B17"/>
    <w:rPr>
      <w:rFonts w:ascii="Times New Roman" w:hAnsi="Times New Roman"/>
      <w:b/>
      <w:bCs/>
      <w:spacing w:val="-20"/>
      <w:sz w:val="33"/>
      <w:szCs w:val="33"/>
      <w:shd w:val="clear" w:color="auto" w:fill="FFFFFF"/>
    </w:rPr>
  </w:style>
  <w:style w:type="character" w:customStyle="1" w:styleId="Heading52">
    <w:name w:val="Heading #5 (2)_"/>
    <w:basedOn w:val="a0"/>
    <w:link w:val="Heading521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520">
    <w:name w:val="Heading #5 (2)"/>
    <w:basedOn w:val="Heading52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53">
    <w:name w:val="Body text (5)3"/>
    <w:basedOn w:val="Bodytext5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Bodytext5Italic1">
    <w:name w:val="Body text (5) + Italic1"/>
    <w:basedOn w:val="Bodytext5"/>
    <w:uiPriority w:val="99"/>
    <w:rsid w:val="00161B17"/>
    <w:rPr>
      <w:rFonts w:ascii="Times New Roman" w:hAnsi="Times New Roman"/>
      <w:i/>
      <w:iCs/>
      <w:sz w:val="25"/>
      <w:szCs w:val="25"/>
      <w:shd w:val="clear" w:color="auto" w:fill="FFFFFF"/>
      <w:lang w:val="en-US" w:eastAsia="en-US"/>
    </w:rPr>
  </w:style>
  <w:style w:type="character" w:customStyle="1" w:styleId="Bodytext11">
    <w:name w:val="Body text (11)_"/>
    <w:basedOn w:val="a0"/>
    <w:link w:val="Bodytext111"/>
    <w:uiPriority w:val="99"/>
    <w:rsid w:val="00161B17"/>
    <w:rPr>
      <w:rFonts w:ascii="Times New Roman" w:hAnsi="Times New Roman"/>
      <w:sz w:val="14"/>
      <w:szCs w:val="14"/>
      <w:shd w:val="clear" w:color="auto" w:fill="FFFFFF"/>
    </w:rPr>
  </w:style>
  <w:style w:type="character" w:customStyle="1" w:styleId="Bodytext117">
    <w:name w:val="Body text (11) + 7"/>
    <w:aliases w:val="5 pt6,Italic2,Spacing 0 pt4"/>
    <w:basedOn w:val="Bodytext11"/>
    <w:uiPriority w:val="99"/>
    <w:rsid w:val="00161B17"/>
    <w:rPr>
      <w:rFonts w:ascii="Times New Roman" w:hAnsi="Times New Roman"/>
      <w:i/>
      <w:iCs/>
      <w:spacing w:val="-10"/>
      <w:sz w:val="15"/>
      <w:szCs w:val="15"/>
      <w:shd w:val="clear" w:color="auto" w:fill="FFFFFF"/>
    </w:rPr>
  </w:style>
  <w:style w:type="character" w:customStyle="1" w:styleId="Bodytext110">
    <w:name w:val="Body text (11)"/>
    <w:basedOn w:val="Bodytext11"/>
    <w:uiPriority w:val="99"/>
    <w:rsid w:val="00161B17"/>
    <w:rPr>
      <w:rFonts w:ascii="Times New Roman" w:hAnsi="Times New Roman"/>
      <w:sz w:val="14"/>
      <w:szCs w:val="14"/>
      <w:shd w:val="clear" w:color="auto" w:fill="FFFFFF"/>
    </w:rPr>
  </w:style>
  <w:style w:type="character" w:customStyle="1" w:styleId="Bodytext12">
    <w:name w:val="Body text (12)_"/>
    <w:basedOn w:val="a0"/>
    <w:link w:val="Bodytext120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12Spacing0pt">
    <w:name w:val="Body text (12) + Spacing 0 pt"/>
    <w:basedOn w:val="Bodytext12"/>
    <w:uiPriority w:val="99"/>
    <w:rsid w:val="00161B17"/>
    <w:rPr>
      <w:rFonts w:ascii="Times New Roman" w:hAnsi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132">
    <w:name w:val="Body text (13)2"/>
    <w:basedOn w:val="Bodytext13"/>
    <w:uiPriority w:val="99"/>
    <w:rsid w:val="00161B17"/>
    <w:rPr>
      <w:rFonts w:ascii="Times New Roman" w:hAnsi="Times New Roman"/>
      <w:b/>
      <w:bCs/>
      <w:noProof/>
      <w:sz w:val="30"/>
      <w:szCs w:val="30"/>
      <w:shd w:val="clear" w:color="auto" w:fill="FFFFFF"/>
    </w:rPr>
  </w:style>
  <w:style w:type="character" w:customStyle="1" w:styleId="Bodytext3NotItalic">
    <w:name w:val="Body text (3) + Not Italic"/>
    <w:basedOn w:val="Bodytext3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Bodytext30">
    <w:name w:val="Body text (3)"/>
    <w:basedOn w:val="Bodytext3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Bodytext3Spacing1pt">
    <w:name w:val="Body text (3) + Spacing 1 pt"/>
    <w:basedOn w:val="Bodytext3"/>
    <w:uiPriority w:val="99"/>
    <w:rsid w:val="00161B17"/>
    <w:rPr>
      <w:rFonts w:ascii="Times New Roman" w:hAnsi="Times New Roman"/>
      <w:i/>
      <w:iCs/>
      <w:spacing w:val="20"/>
      <w:sz w:val="29"/>
      <w:szCs w:val="29"/>
      <w:shd w:val="clear" w:color="auto" w:fill="FFFFFF"/>
    </w:rPr>
  </w:style>
  <w:style w:type="character" w:customStyle="1" w:styleId="Heading42">
    <w:name w:val="Heading #4 (2)_"/>
    <w:basedOn w:val="a0"/>
    <w:link w:val="Heading420"/>
    <w:uiPriority w:val="99"/>
    <w:rsid w:val="00161B17"/>
    <w:rPr>
      <w:rFonts w:ascii="Times New Roman" w:hAnsi="Times New Roman"/>
      <w:b/>
      <w:bCs/>
      <w:spacing w:val="-10"/>
      <w:sz w:val="33"/>
      <w:szCs w:val="33"/>
      <w:shd w:val="clear" w:color="auto" w:fill="FFFFFF"/>
    </w:rPr>
  </w:style>
  <w:style w:type="character" w:customStyle="1" w:styleId="Heading42Spacing-1pt">
    <w:name w:val="Heading #4 (2) + Spacing -1 pt"/>
    <w:basedOn w:val="Heading42"/>
    <w:uiPriority w:val="99"/>
    <w:rsid w:val="00161B17"/>
    <w:rPr>
      <w:rFonts w:ascii="Times New Roman" w:hAnsi="Times New Roman"/>
      <w:b/>
      <w:bCs/>
      <w:spacing w:val="-20"/>
      <w:sz w:val="33"/>
      <w:szCs w:val="33"/>
      <w:shd w:val="clear" w:color="auto" w:fill="FFFFFF"/>
    </w:rPr>
  </w:style>
  <w:style w:type="character" w:customStyle="1" w:styleId="Heading524">
    <w:name w:val="Heading #5 (2)4"/>
    <w:basedOn w:val="Heading52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523">
    <w:name w:val="Heading #5 (2)3"/>
    <w:basedOn w:val="Heading52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erorfooter13pt1">
    <w:name w:val="Header or footer + 13 pt1"/>
    <w:aliases w:val="Bold6,Spacing 0 pt3"/>
    <w:basedOn w:val="Headerorfooter"/>
    <w:uiPriority w:val="99"/>
    <w:rsid w:val="00161B17"/>
    <w:rPr>
      <w:rFonts w:ascii="Times New Roman" w:hAnsi="Times New Roman"/>
      <w:b/>
      <w:bCs/>
      <w:spacing w:val="-10"/>
      <w:sz w:val="26"/>
      <w:szCs w:val="26"/>
      <w:shd w:val="clear" w:color="auto" w:fill="FFFFFF"/>
    </w:rPr>
  </w:style>
  <w:style w:type="character" w:customStyle="1" w:styleId="Heading522">
    <w:name w:val="Heading #5 (2)2"/>
    <w:basedOn w:val="Heading52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15pt1">
    <w:name w:val="Body text (8) + 15 pt1"/>
    <w:aliases w:val="Bold5,Spacing 0 pt2"/>
    <w:basedOn w:val="Bodytext8"/>
    <w:uiPriority w:val="99"/>
    <w:rsid w:val="00161B17"/>
    <w:rPr>
      <w:rFonts w:ascii="Times New Roman" w:hAnsi="Times New Roman"/>
      <w:b/>
      <w:bCs/>
      <w:spacing w:val="-10"/>
      <w:sz w:val="30"/>
      <w:szCs w:val="30"/>
      <w:shd w:val="clear" w:color="auto" w:fill="FFFFFF"/>
    </w:rPr>
  </w:style>
  <w:style w:type="character" w:customStyle="1" w:styleId="Heading53">
    <w:name w:val="Heading #5 (3)_"/>
    <w:basedOn w:val="a0"/>
    <w:link w:val="Heading530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53Spacing0pt">
    <w:name w:val="Heading #5 (3) + Spacing 0 pt"/>
    <w:basedOn w:val="Heading53"/>
    <w:uiPriority w:val="99"/>
    <w:rsid w:val="00161B17"/>
    <w:rPr>
      <w:rFonts w:ascii="Times New Roman" w:hAnsi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8Italic2">
    <w:name w:val="Body text (8) + Italic2"/>
    <w:aliases w:val="Spacing 1 pt2"/>
    <w:basedOn w:val="Bodytext8"/>
    <w:uiPriority w:val="99"/>
    <w:rsid w:val="00161B17"/>
    <w:rPr>
      <w:rFonts w:ascii="Times New Roman" w:hAnsi="Times New Roman"/>
      <w:i/>
      <w:iCs/>
      <w:spacing w:val="20"/>
      <w:sz w:val="29"/>
      <w:szCs w:val="29"/>
      <w:shd w:val="clear" w:color="auto" w:fill="FFFFFF"/>
    </w:rPr>
  </w:style>
  <w:style w:type="character" w:customStyle="1" w:styleId="Bodytext8161">
    <w:name w:val="Body text (8) + 161"/>
    <w:aliases w:val="5 pt5,Bold4,Spacing -1 pt"/>
    <w:basedOn w:val="Bodytext8"/>
    <w:uiPriority w:val="99"/>
    <w:rsid w:val="00161B17"/>
    <w:rPr>
      <w:rFonts w:ascii="Times New Roman" w:hAnsi="Times New Roman"/>
      <w:b/>
      <w:bCs/>
      <w:noProof/>
      <w:spacing w:val="-20"/>
      <w:sz w:val="33"/>
      <w:szCs w:val="33"/>
      <w:shd w:val="clear" w:color="auto" w:fill="FFFFFF"/>
    </w:rPr>
  </w:style>
  <w:style w:type="character" w:customStyle="1" w:styleId="Heading13">
    <w:name w:val="Heading #1 (3)_"/>
    <w:basedOn w:val="a0"/>
    <w:link w:val="Heading130"/>
    <w:uiPriority w:val="99"/>
    <w:rsid w:val="00161B17"/>
    <w:rPr>
      <w:rFonts w:ascii="Impact" w:hAnsi="Impact" w:cs="Impact"/>
      <w:noProof/>
      <w:sz w:val="36"/>
      <w:szCs w:val="36"/>
      <w:shd w:val="clear" w:color="auto" w:fill="FFFFFF"/>
    </w:rPr>
  </w:style>
  <w:style w:type="character" w:customStyle="1" w:styleId="Heading35">
    <w:name w:val="Heading #3 (5)_"/>
    <w:basedOn w:val="a0"/>
    <w:link w:val="Heading350"/>
    <w:uiPriority w:val="99"/>
    <w:rsid w:val="00161B17"/>
    <w:rPr>
      <w:rFonts w:ascii="Tahoma" w:hAnsi="Tahoma" w:cs="Tahoma"/>
      <w:b/>
      <w:bCs/>
      <w:noProof/>
      <w:spacing w:val="-20"/>
      <w:sz w:val="33"/>
      <w:szCs w:val="33"/>
      <w:shd w:val="clear" w:color="auto" w:fill="FFFFFF"/>
    </w:rPr>
  </w:style>
  <w:style w:type="character" w:customStyle="1" w:styleId="Heading35Spacing0pt">
    <w:name w:val="Heading #3 (5) + Spacing 0 pt"/>
    <w:basedOn w:val="Heading35"/>
    <w:uiPriority w:val="99"/>
    <w:rsid w:val="00161B17"/>
    <w:rPr>
      <w:rFonts w:ascii="Tahoma" w:hAnsi="Tahoma" w:cs="Tahoma"/>
      <w:b/>
      <w:bCs/>
      <w:noProof/>
      <w:spacing w:val="0"/>
      <w:sz w:val="33"/>
      <w:szCs w:val="33"/>
      <w:shd w:val="clear" w:color="auto" w:fill="FFFFFF"/>
    </w:rPr>
  </w:style>
  <w:style w:type="character" w:customStyle="1" w:styleId="Bodytext1214">
    <w:name w:val="Body text (12) + 14"/>
    <w:aliases w:val="5 pt4,Not Bold"/>
    <w:basedOn w:val="Bodytext12"/>
    <w:uiPriority w:val="99"/>
    <w:rsid w:val="00161B17"/>
    <w:rPr>
      <w:rFonts w:ascii="Times New Roman" w:hAnsi="Times New Roman"/>
      <w:b/>
      <w:bCs/>
      <w:sz w:val="29"/>
      <w:szCs w:val="29"/>
      <w:shd w:val="clear" w:color="auto" w:fill="FFFFFF"/>
    </w:rPr>
  </w:style>
  <w:style w:type="character" w:customStyle="1" w:styleId="Bodytext12Spacing1pt">
    <w:name w:val="Body text (12) + Spacing 1 pt"/>
    <w:basedOn w:val="Bodytext12"/>
    <w:uiPriority w:val="99"/>
    <w:rsid w:val="00161B17"/>
    <w:rPr>
      <w:rFonts w:ascii="Times New Roman" w:hAnsi="Times New Roman"/>
      <w:b/>
      <w:bCs/>
      <w:spacing w:val="20"/>
      <w:sz w:val="30"/>
      <w:szCs w:val="30"/>
      <w:shd w:val="clear" w:color="auto" w:fill="FFFFFF"/>
    </w:rPr>
  </w:style>
  <w:style w:type="character" w:customStyle="1" w:styleId="Bodytext8Italic1">
    <w:name w:val="Body text (8) + Italic1"/>
    <w:aliases w:val="Spacing 2 pt"/>
    <w:basedOn w:val="Bodytext8"/>
    <w:uiPriority w:val="99"/>
    <w:rsid w:val="00161B17"/>
    <w:rPr>
      <w:rFonts w:ascii="Times New Roman" w:hAnsi="Times New Roman"/>
      <w:i/>
      <w:iCs/>
      <w:spacing w:val="50"/>
      <w:sz w:val="29"/>
      <w:szCs w:val="29"/>
      <w:shd w:val="clear" w:color="auto" w:fill="FFFFFF"/>
    </w:rPr>
  </w:style>
  <w:style w:type="character" w:customStyle="1" w:styleId="Bodytext8131">
    <w:name w:val="Body text (8) + 131"/>
    <w:aliases w:val="5 pt3,Bold3"/>
    <w:basedOn w:val="Bodytext8"/>
    <w:uiPriority w:val="99"/>
    <w:rsid w:val="00161B17"/>
    <w:rPr>
      <w:rFonts w:ascii="Times New Roman" w:hAnsi="Times New Roman"/>
      <w:b/>
      <w:bCs/>
      <w:sz w:val="27"/>
      <w:szCs w:val="27"/>
      <w:shd w:val="clear" w:color="auto" w:fill="FFFFFF"/>
    </w:rPr>
  </w:style>
  <w:style w:type="character" w:customStyle="1" w:styleId="Heading2Spacing-1pt">
    <w:name w:val="Heading #2 + Spacing -1 pt"/>
    <w:basedOn w:val="Heading2"/>
    <w:uiPriority w:val="99"/>
    <w:rsid w:val="00161B17"/>
    <w:rPr>
      <w:rFonts w:ascii="Times New Roman" w:hAnsi="Times New Roman"/>
      <w:b/>
      <w:bCs/>
      <w:spacing w:val="-20"/>
      <w:sz w:val="33"/>
      <w:szCs w:val="33"/>
      <w:shd w:val="clear" w:color="auto" w:fill="FFFFFF"/>
    </w:rPr>
  </w:style>
  <w:style w:type="character" w:customStyle="1" w:styleId="3">
    <w:name w:val="Оглавление 3 Знак"/>
    <w:basedOn w:val="a0"/>
    <w:link w:val="30"/>
    <w:uiPriority w:val="99"/>
    <w:rsid w:val="00161B17"/>
    <w:rPr>
      <w:rFonts w:ascii="Times New Roman" w:hAnsi="Times New Roman"/>
      <w:sz w:val="29"/>
      <w:szCs w:val="29"/>
      <w:shd w:val="clear" w:color="auto" w:fill="FFFFFF"/>
    </w:rPr>
  </w:style>
  <w:style w:type="character" w:customStyle="1" w:styleId="2">
    <w:name w:val="Оглавление 2 Знак"/>
    <w:basedOn w:val="a0"/>
    <w:link w:val="20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Tableofcontents3Spacing0pt">
    <w:name w:val="Table of contents (3) + Spacing 0 pt"/>
    <w:basedOn w:val="2"/>
    <w:uiPriority w:val="99"/>
    <w:rsid w:val="00161B17"/>
    <w:rPr>
      <w:rFonts w:ascii="Times New Roman" w:hAnsi="Times New Roman"/>
      <w:b/>
      <w:bCs/>
      <w:spacing w:val="-10"/>
      <w:sz w:val="30"/>
      <w:szCs w:val="30"/>
      <w:shd w:val="clear" w:color="auto" w:fill="FFFFFF"/>
    </w:rPr>
  </w:style>
  <w:style w:type="character" w:customStyle="1" w:styleId="4">
    <w:name w:val="Оглавление 4 Знак"/>
    <w:basedOn w:val="a0"/>
    <w:link w:val="40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Tableofcontents1">
    <w:name w:val="Table of contents1"/>
    <w:basedOn w:val="4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TableofcontentsNotItalic">
    <w:name w:val="Table of contents + Not Italic"/>
    <w:basedOn w:val="4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Tableofcontents2Italic">
    <w:name w:val="Table of contents (2) + Italic"/>
    <w:basedOn w:val="3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Tableofcontents15pt">
    <w:name w:val="Table of contents + 15 pt"/>
    <w:aliases w:val="Bold2,Not Italic,Spacing 0 pt1"/>
    <w:basedOn w:val="4"/>
    <w:uiPriority w:val="99"/>
    <w:rsid w:val="00161B17"/>
    <w:rPr>
      <w:rFonts w:ascii="Times New Roman" w:hAnsi="Times New Roman"/>
      <w:b/>
      <w:bCs/>
      <w:i/>
      <w:iCs/>
      <w:spacing w:val="-10"/>
      <w:sz w:val="30"/>
      <w:szCs w:val="30"/>
      <w:shd w:val="clear" w:color="auto" w:fill="FFFFFF"/>
    </w:rPr>
  </w:style>
  <w:style w:type="character" w:customStyle="1" w:styleId="TableofcontentsNotItalic1">
    <w:name w:val="Table of contents + Not Italic1"/>
    <w:basedOn w:val="4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TableofcontentsSpacing1pt">
    <w:name w:val="Table of contents + Spacing 1 pt"/>
    <w:basedOn w:val="4"/>
    <w:uiPriority w:val="99"/>
    <w:rsid w:val="00161B17"/>
    <w:rPr>
      <w:rFonts w:ascii="Times New Roman" w:hAnsi="Times New Roman"/>
      <w:i/>
      <w:iCs/>
      <w:spacing w:val="20"/>
      <w:sz w:val="29"/>
      <w:szCs w:val="29"/>
      <w:shd w:val="clear" w:color="auto" w:fill="FFFFFF"/>
    </w:rPr>
  </w:style>
  <w:style w:type="character" w:customStyle="1" w:styleId="Tableofcontents3Spacing1pt">
    <w:name w:val="Table of contents (3) + Spacing 1 pt"/>
    <w:basedOn w:val="2"/>
    <w:uiPriority w:val="99"/>
    <w:rsid w:val="00161B17"/>
    <w:rPr>
      <w:rFonts w:ascii="Times New Roman" w:hAnsi="Times New Roman"/>
      <w:b/>
      <w:bCs/>
      <w:spacing w:val="20"/>
      <w:sz w:val="30"/>
      <w:szCs w:val="30"/>
      <w:shd w:val="clear" w:color="auto" w:fill="FFFFFF"/>
    </w:rPr>
  </w:style>
  <w:style w:type="character" w:customStyle="1" w:styleId="Tableofcontents15pt1">
    <w:name w:val="Table of contents + 15 pt1"/>
    <w:aliases w:val="Bold1,Not Italic1,Spacing 1 pt1"/>
    <w:basedOn w:val="4"/>
    <w:uiPriority w:val="99"/>
    <w:rsid w:val="00161B17"/>
    <w:rPr>
      <w:rFonts w:ascii="Times New Roman" w:hAnsi="Times New Roman"/>
      <w:b/>
      <w:bCs/>
      <w:i/>
      <w:iCs/>
      <w:spacing w:val="20"/>
      <w:sz w:val="30"/>
      <w:szCs w:val="30"/>
      <w:shd w:val="clear" w:color="auto" w:fill="FFFFFF"/>
    </w:rPr>
  </w:style>
  <w:style w:type="character" w:customStyle="1" w:styleId="Tableofcontents3Spacing2pt">
    <w:name w:val="Table of contents (3) + Spacing 2 pt"/>
    <w:basedOn w:val="2"/>
    <w:uiPriority w:val="99"/>
    <w:rsid w:val="00161B17"/>
    <w:rPr>
      <w:rFonts w:ascii="Times New Roman" w:hAnsi="Times New Roman"/>
      <w:b/>
      <w:bCs/>
      <w:spacing w:val="40"/>
      <w:sz w:val="30"/>
      <w:szCs w:val="30"/>
      <w:shd w:val="clear" w:color="auto" w:fill="FFFFFF"/>
    </w:rPr>
  </w:style>
  <w:style w:type="character" w:customStyle="1" w:styleId="Tableofcontents314">
    <w:name w:val="Table of contents (3) + 14"/>
    <w:aliases w:val="5 pt2,Not Bold1"/>
    <w:basedOn w:val="2"/>
    <w:uiPriority w:val="99"/>
    <w:rsid w:val="00161B17"/>
    <w:rPr>
      <w:rFonts w:ascii="Times New Roman" w:hAnsi="Times New Roman"/>
      <w:b/>
      <w:bCs/>
      <w:sz w:val="29"/>
      <w:szCs w:val="29"/>
      <w:shd w:val="clear" w:color="auto" w:fill="FFFFFF"/>
    </w:rPr>
  </w:style>
  <w:style w:type="character" w:customStyle="1" w:styleId="Bodytext70">
    <w:name w:val="Body text (7)"/>
    <w:basedOn w:val="Bodytext7"/>
    <w:uiPriority w:val="99"/>
    <w:rsid w:val="00161B17"/>
    <w:rPr>
      <w:rFonts w:ascii="Times New Roman" w:hAnsi="Times New Roman"/>
      <w:b/>
      <w:bCs/>
      <w:sz w:val="27"/>
      <w:szCs w:val="27"/>
      <w:shd w:val="clear" w:color="auto" w:fill="FFFFFF"/>
    </w:rPr>
  </w:style>
  <w:style w:type="character" w:customStyle="1" w:styleId="Bodytext52">
    <w:name w:val="Body text (5)2"/>
    <w:basedOn w:val="Bodytext5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Bodytext514">
    <w:name w:val="Body text (5) + 14"/>
    <w:aliases w:val="5 pt1,Italic1"/>
    <w:basedOn w:val="Bodytext5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paragraph" w:customStyle="1" w:styleId="Footnote1">
    <w:name w:val="Footnote1"/>
    <w:basedOn w:val="a"/>
    <w:link w:val="Footnote"/>
    <w:uiPriority w:val="99"/>
    <w:rsid w:val="00161B17"/>
    <w:pPr>
      <w:shd w:val="clear" w:color="auto" w:fill="FFFFFF"/>
      <w:spacing w:line="288" w:lineRule="exact"/>
    </w:pPr>
    <w:rPr>
      <w:rFonts w:ascii="Times New Roman" w:eastAsiaTheme="minorHAnsi" w:hAnsi="Times New Roman" w:cstheme="minorBidi"/>
      <w:color w:val="auto"/>
      <w:sz w:val="25"/>
      <w:szCs w:val="25"/>
      <w:lang w:eastAsia="en-US"/>
    </w:rPr>
  </w:style>
  <w:style w:type="paragraph" w:customStyle="1" w:styleId="Heading220">
    <w:name w:val="Heading #2 (2)"/>
    <w:basedOn w:val="a"/>
    <w:link w:val="Heading22"/>
    <w:uiPriority w:val="99"/>
    <w:rsid w:val="00161B17"/>
    <w:pPr>
      <w:shd w:val="clear" w:color="auto" w:fill="FFFFFF"/>
      <w:spacing w:after="960" w:line="240" w:lineRule="atLeast"/>
      <w:jc w:val="center"/>
      <w:outlineLvl w:val="1"/>
    </w:pPr>
    <w:rPr>
      <w:rFonts w:ascii="Tahoma" w:eastAsiaTheme="minorHAnsi" w:hAnsi="Tahoma" w:cs="Tahoma"/>
      <w:b/>
      <w:bCs/>
      <w:color w:val="auto"/>
      <w:spacing w:val="-20"/>
      <w:sz w:val="33"/>
      <w:szCs w:val="33"/>
      <w:lang w:eastAsia="en-US"/>
    </w:rPr>
  </w:style>
  <w:style w:type="paragraph" w:customStyle="1" w:styleId="Heading10">
    <w:name w:val="Heading #1"/>
    <w:basedOn w:val="a"/>
    <w:link w:val="Heading1"/>
    <w:uiPriority w:val="99"/>
    <w:rsid w:val="00161B17"/>
    <w:pPr>
      <w:shd w:val="clear" w:color="auto" w:fill="FFFFFF"/>
      <w:spacing w:before="960" w:after="480" w:line="700" w:lineRule="exact"/>
      <w:jc w:val="center"/>
      <w:outlineLvl w:val="0"/>
    </w:pPr>
    <w:rPr>
      <w:rFonts w:ascii="Times New Roman" w:eastAsiaTheme="minorHAnsi" w:hAnsi="Times New Roman" w:cstheme="minorBidi"/>
      <w:b/>
      <w:bCs/>
      <w:color w:val="auto"/>
      <w:spacing w:val="-30"/>
      <w:sz w:val="49"/>
      <w:szCs w:val="49"/>
      <w:lang w:eastAsia="en-US"/>
    </w:rPr>
  </w:style>
  <w:style w:type="paragraph" w:customStyle="1" w:styleId="Bodytext31">
    <w:name w:val="Body text (3)1"/>
    <w:basedOn w:val="a"/>
    <w:link w:val="Bodytext3"/>
    <w:uiPriority w:val="99"/>
    <w:rsid w:val="00161B17"/>
    <w:pPr>
      <w:shd w:val="clear" w:color="auto" w:fill="FFFFFF"/>
      <w:spacing w:before="480" w:after="1740" w:line="240" w:lineRule="atLeast"/>
      <w:jc w:val="center"/>
    </w:pPr>
    <w:rPr>
      <w:rFonts w:ascii="Times New Roman" w:eastAsiaTheme="minorHAnsi" w:hAnsi="Times New Roman" w:cstheme="minorBidi"/>
      <w:i/>
      <w:iCs/>
      <w:color w:val="auto"/>
      <w:sz w:val="29"/>
      <w:szCs w:val="29"/>
      <w:lang w:eastAsia="en-US"/>
    </w:rPr>
  </w:style>
  <w:style w:type="paragraph" w:customStyle="1" w:styleId="Bodytext40">
    <w:name w:val="Body text (4)"/>
    <w:basedOn w:val="a"/>
    <w:link w:val="Bodytext4"/>
    <w:uiPriority w:val="99"/>
    <w:rsid w:val="00161B17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theme="minorBidi"/>
      <w:color w:val="auto"/>
      <w:sz w:val="23"/>
      <w:szCs w:val="23"/>
      <w:lang w:eastAsia="en-US"/>
    </w:rPr>
  </w:style>
  <w:style w:type="paragraph" w:customStyle="1" w:styleId="Bodytext51">
    <w:name w:val="Body text (5)1"/>
    <w:basedOn w:val="a"/>
    <w:link w:val="Bodytext5"/>
    <w:uiPriority w:val="99"/>
    <w:rsid w:val="00161B17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theme="minorBidi"/>
      <w:color w:val="auto"/>
      <w:sz w:val="25"/>
      <w:szCs w:val="25"/>
      <w:lang w:eastAsia="en-US"/>
    </w:rPr>
  </w:style>
  <w:style w:type="paragraph" w:customStyle="1" w:styleId="Bodytext60">
    <w:name w:val="Body text (6)"/>
    <w:basedOn w:val="a"/>
    <w:link w:val="Bodytext6"/>
    <w:uiPriority w:val="99"/>
    <w:rsid w:val="00161B17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theme="minorBidi"/>
      <w:b/>
      <w:bCs/>
      <w:color w:val="auto"/>
      <w:sz w:val="21"/>
      <w:szCs w:val="21"/>
      <w:lang w:eastAsia="en-US"/>
    </w:rPr>
  </w:style>
  <w:style w:type="paragraph" w:customStyle="1" w:styleId="Bodytext71">
    <w:name w:val="Body text (7)1"/>
    <w:basedOn w:val="a"/>
    <w:link w:val="Bodytext7"/>
    <w:uiPriority w:val="99"/>
    <w:rsid w:val="00161B17"/>
    <w:pPr>
      <w:shd w:val="clear" w:color="auto" w:fill="FFFFFF"/>
      <w:spacing w:before="660" w:line="295" w:lineRule="exact"/>
      <w:ind w:hanging="3000"/>
    </w:pPr>
    <w:rPr>
      <w:rFonts w:ascii="Times New Roman" w:eastAsiaTheme="minorHAnsi" w:hAnsi="Times New Roman" w:cstheme="minorBidi"/>
      <w:b/>
      <w:bCs/>
      <w:color w:val="auto"/>
      <w:sz w:val="27"/>
      <w:szCs w:val="27"/>
      <w:lang w:eastAsia="en-US"/>
    </w:rPr>
  </w:style>
  <w:style w:type="paragraph" w:customStyle="1" w:styleId="Heading320">
    <w:name w:val="Heading #3 (2)"/>
    <w:basedOn w:val="a"/>
    <w:link w:val="Heading32"/>
    <w:uiPriority w:val="99"/>
    <w:rsid w:val="00161B17"/>
    <w:pPr>
      <w:shd w:val="clear" w:color="auto" w:fill="FFFFFF"/>
      <w:spacing w:after="660" w:line="347" w:lineRule="exact"/>
      <w:jc w:val="center"/>
      <w:outlineLvl w:val="2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Bodytext80">
    <w:name w:val="Body text (8)"/>
    <w:basedOn w:val="a"/>
    <w:link w:val="Bodytext8"/>
    <w:uiPriority w:val="99"/>
    <w:rsid w:val="00161B17"/>
    <w:pPr>
      <w:shd w:val="clear" w:color="auto" w:fill="FFFFFF"/>
      <w:spacing w:before="120" w:line="347" w:lineRule="exact"/>
    </w:pPr>
    <w:rPr>
      <w:rFonts w:ascii="Times New Roman" w:eastAsiaTheme="minorHAnsi" w:hAnsi="Times New Roman" w:cstheme="minorBidi"/>
      <w:color w:val="auto"/>
      <w:sz w:val="29"/>
      <w:szCs w:val="29"/>
      <w:lang w:eastAsia="en-US"/>
    </w:rPr>
  </w:style>
  <w:style w:type="paragraph" w:customStyle="1" w:styleId="Heading21">
    <w:name w:val="Heading #21"/>
    <w:basedOn w:val="a"/>
    <w:link w:val="Heading2"/>
    <w:uiPriority w:val="99"/>
    <w:rsid w:val="00161B17"/>
    <w:pPr>
      <w:shd w:val="clear" w:color="auto" w:fill="FFFFFF"/>
      <w:spacing w:after="480" w:line="240" w:lineRule="atLeast"/>
      <w:outlineLvl w:val="1"/>
    </w:pPr>
    <w:rPr>
      <w:rFonts w:ascii="Times New Roman" w:eastAsiaTheme="minorHAnsi" w:hAnsi="Times New Roman" w:cstheme="minorBidi"/>
      <w:b/>
      <w:bCs/>
      <w:color w:val="auto"/>
      <w:spacing w:val="-10"/>
      <w:sz w:val="33"/>
      <w:szCs w:val="33"/>
      <w:lang w:eastAsia="en-US"/>
    </w:rPr>
  </w:style>
  <w:style w:type="paragraph" w:customStyle="1" w:styleId="Bodytext131">
    <w:name w:val="Body text (13)1"/>
    <w:basedOn w:val="a"/>
    <w:link w:val="Bodytext13"/>
    <w:uiPriority w:val="99"/>
    <w:rsid w:val="00161B17"/>
    <w:pPr>
      <w:shd w:val="clear" w:color="auto" w:fill="FFFFFF"/>
      <w:spacing w:before="480" w:after="480" w:line="240" w:lineRule="atLeast"/>
      <w:jc w:val="center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ing431">
    <w:name w:val="Heading #4 (3)1"/>
    <w:basedOn w:val="a"/>
    <w:link w:val="Heading43"/>
    <w:uiPriority w:val="99"/>
    <w:rsid w:val="00161B17"/>
    <w:pPr>
      <w:shd w:val="clear" w:color="auto" w:fill="FFFFFF"/>
      <w:spacing w:before="660" w:after="420" w:line="240" w:lineRule="atLeast"/>
      <w:outlineLvl w:val="3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ing341">
    <w:name w:val="Heading #3 (4)1"/>
    <w:basedOn w:val="a"/>
    <w:link w:val="Heading34"/>
    <w:uiPriority w:val="99"/>
    <w:rsid w:val="00161B17"/>
    <w:pPr>
      <w:shd w:val="clear" w:color="auto" w:fill="FFFFFF"/>
      <w:spacing w:before="600" w:after="420" w:line="240" w:lineRule="atLeast"/>
      <w:outlineLvl w:val="2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erorfooter0">
    <w:name w:val="Header or footer"/>
    <w:basedOn w:val="a"/>
    <w:link w:val="Headerorfooter"/>
    <w:uiPriority w:val="99"/>
    <w:rsid w:val="00161B17"/>
    <w:pPr>
      <w:shd w:val="clear" w:color="auto" w:fill="FFFFFF"/>
    </w:pPr>
    <w:rPr>
      <w:rFonts w:ascii="Times New Roman" w:eastAsiaTheme="minorHAnsi" w:hAnsi="Times New Roman" w:cstheme="minorBidi"/>
      <w:color w:val="auto"/>
      <w:sz w:val="22"/>
      <w:szCs w:val="22"/>
      <w:lang w:eastAsia="en-US"/>
    </w:rPr>
  </w:style>
  <w:style w:type="paragraph" w:customStyle="1" w:styleId="Heading141">
    <w:name w:val="Heading #1 (4)1"/>
    <w:basedOn w:val="a"/>
    <w:link w:val="Heading14"/>
    <w:uiPriority w:val="99"/>
    <w:rsid w:val="00161B17"/>
    <w:pPr>
      <w:shd w:val="clear" w:color="auto" w:fill="FFFFFF"/>
      <w:spacing w:before="360" w:line="240" w:lineRule="atLeast"/>
      <w:outlineLvl w:val="0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ing630">
    <w:name w:val="Heading #6 (3)"/>
    <w:basedOn w:val="a"/>
    <w:link w:val="Heading63"/>
    <w:uiPriority w:val="99"/>
    <w:rsid w:val="00161B17"/>
    <w:pPr>
      <w:shd w:val="clear" w:color="auto" w:fill="FFFFFF"/>
      <w:spacing w:before="300" w:after="420" w:line="240" w:lineRule="atLeast"/>
      <w:outlineLvl w:val="5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Bodytext100">
    <w:name w:val="Body text (10)"/>
    <w:basedOn w:val="a"/>
    <w:link w:val="Bodytext10"/>
    <w:uiPriority w:val="99"/>
    <w:rsid w:val="00161B17"/>
    <w:pPr>
      <w:shd w:val="clear" w:color="auto" w:fill="FFFFFF"/>
      <w:spacing w:after="420" w:line="432" w:lineRule="exact"/>
      <w:jc w:val="center"/>
    </w:pPr>
    <w:rPr>
      <w:rFonts w:ascii="Times New Roman" w:eastAsiaTheme="minorHAnsi" w:hAnsi="Times New Roman" w:cstheme="minorBidi"/>
      <w:b/>
      <w:bCs/>
      <w:color w:val="auto"/>
      <w:spacing w:val="-10"/>
      <w:sz w:val="33"/>
      <w:szCs w:val="33"/>
      <w:lang w:eastAsia="en-US"/>
    </w:rPr>
  </w:style>
  <w:style w:type="paragraph" w:customStyle="1" w:styleId="Heading521">
    <w:name w:val="Heading #5 (2)1"/>
    <w:basedOn w:val="a"/>
    <w:link w:val="Heading52"/>
    <w:uiPriority w:val="99"/>
    <w:rsid w:val="00161B17"/>
    <w:pPr>
      <w:shd w:val="clear" w:color="auto" w:fill="FFFFFF"/>
      <w:spacing w:before="660" w:after="420" w:line="240" w:lineRule="atLeast"/>
      <w:outlineLvl w:val="4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Bodytext111">
    <w:name w:val="Body text (11)1"/>
    <w:basedOn w:val="a"/>
    <w:link w:val="Bodytext11"/>
    <w:uiPriority w:val="99"/>
    <w:rsid w:val="00161B17"/>
    <w:pPr>
      <w:shd w:val="clear" w:color="auto" w:fill="FFFFFF"/>
      <w:spacing w:line="240" w:lineRule="atLeast"/>
    </w:pPr>
    <w:rPr>
      <w:rFonts w:ascii="Times New Roman" w:eastAsiaTheme="minorHAnsi" w:hAnsi="Times New Roman" w:cstheme="minorBidi"/>
      <w:color w:val="auto"/>
      <w:sz w:val="14"/>
      <w:szCs w:val="14"/>
      <w:lang w:eastAsia="en-US"/>
    </w:rPr>
  </w:style>
  <w:style w:type="paragraph" w:customStyle="1" w:styleId="Bodytext120">
    <w:name w:val="Body text (12)"/>
    <w:basedOn w:val="a"/>
    <w:link w:val="Bodytext12"/>
    <w:uiPriority w:val="99"/>
    <w:rsid w:val="00161B17"/>
    <w:pPr>
      <w:shd w:val="clear" w:color="auto" w:fill="FFFFFF"/>
      <w:spacing w:before="300" w:after="420" w:line="240" w:lineRule="atLeast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ing420">
    <w:name w:val="Heading #4 (2)"/>
    <w:basedOn w:val="a"/>
    <w:link w:val="Heading42"/>
    <w:uiPriority w:val="99"/>
    <w:rsid w:val="00161B17"/>
    <w:pPr>
      <w:shd w:val="clear" w:color="auto" w:fill="FFFFFF"/>
      <w:spacing w:after="420" w:line="438" w:lineRule="exact"/>
      <w:jc w:val="center"/>
      <w:outlineLvl w:val="3"/>
    </w:pPr>
    <w:rPr>
      <w:rFonts w:ascii="Times New Roman" w:eastAsiaTheme="minorHAnsi" w:hAnsi="Times New Roman" w:cstheme="minorBidi"/>
      <w:b/>
      <w:bCs/>
      <w:color w:val="auto"/>
      <w:spacing w:val="-10"/>
      <w:sz w:val="33"/>
      <w:szCs w:val="33"/>
      <w:lang w:eastAsia="en-US"/>
    </w:rPr>
  </w:style>
  <w:style w:type="paragraph" w:customStyle="1" w:styleId="Heading530">
    <w:name w:val="Heading #5 (3)"/>
    <w:basedOn w:val="a"/>
    <w:link w:val="Heading53"/>
    <w:uiPriority w:val="99"/>
    <w:rsid w:val="00161B17"/>
    <w:pPr>
      <w:shd w:val="clear" w:color="auto" w:fill="FFFFFF"/>
      <w:spacing w:before="780" w:after="600" w:line="240" w:lineRule="atLeast"/>
      <w:outlineLvl w:val="4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ing130">
    <w:name w:val="Heading #1 (3)"/>
    <w:basedOn w:val="a"/>
    <w:link w:val="Heading13"/>
    <w:uiPriority w:val="99"/>
    <w:rsid w:val="00161B17"/>
    <w:pPr>
      <w:shd w:val="clear" w:color="auto" w:fill="FFFFFF"/>
      <w:spacing w:before="360" w:after="360" w:line="240" w:lineRule="atLeast"/>
      <w:outlineLvl w:val="0"/>
    </w:pPr>
    <w:rPr>
      <w:rFonts w:ascii="Impact" w:eastAsiaTheme="minorHAnsi" w:hAnsi="Impact" w:cs="Impact"/>
      <w:noProof/>
      <w:color w:val="auto"/>
      <w:sz w:val="36"/>
      <w:szCs w:val="36"/>
      <w:lang w:eastAsia="en-US"/>
    </w:rPr>
  </w:style>
  <w:style w:type="paragraph" w:customStyle="1" w:styleId="Heading350">
    <w:name w:val="Heading #3 (5)"/>
    <w:basedOn w:val="a"/>
    <w:link w:val="Heading35"/>
    <w:uiPriority w:val="99"/>
    <w:rsid w:val="00161B17"/>
    <w:pPr>
      <w:shd w:val="clear" w:color="auto" w:fill="FFFFFF"/>
      <w:spacing w:before="360" w:after="420" w:line="240" w:lineRule="atLeast"/>
      <w:outlineLvl w:val="2"/>
    </w:pPr>
    <w:rPr>
      <w:rFonts w:ascii="Tahoma" w:eastAsiaTheme="minorHAnsi" w:hAnsi="Tahoma" w:cs="Tahoma"/>
      <w:b/>
      <w:bCs/>
      <w:noProof/>
      <w:color w:val="auto"/>
      <w:spacing w:val="-20"/>
      <w:sz w:val="33"/>
      <w:szCs w:val="33"/>
      <w:lang w:eastAsia="en-US"/>
    </w:rPr>
  </w:style>
  <w:style w:type="paragraph" w:styleId="30">
    <w:name w:val="toc 3"/>
    <w:basedOn w:val="a"/>
    <w:next w:val="a"/>
    <w:link w:val="3"/>
    <w:uiPriority w:val="99"/>
    <w:rsid w:val="00161B17"/>
    <w:pPr>
      <w:shd w:val="clear" w:color="auto" w:fill="FFFFFF"/>
      <w:spacing w:before="480" w:after="480" w:line="240" w:lineRule="atLeast"/>
    </w:pPr>
    <w:rPr>
      <w:rFonts w:ascii="Times New Roman" w:eastAsiaTheme="minorHAnsi" w:hAnsi="Times New Roman" w:cstheme="minorBidi"/>
      <w:color w:val="auto"/>
      <w:sz w:val="29"/>
      <w:szCs w:val="29"/>
      <w:lang w:eastAsia="en-US"/>
    </w:rPr>
  </w:style>
  <w:style w:type="paragraph" w:styleId="20">
    <w:name w:val="toc 2"/>
    <w:basedOn w:val="a"/>
    <w:next w:val="a"/>
    <w:link w:val="2"/>
    <w:uiPriority w:val="99"/>
    <w:rsid w:val="00161B17"/>
    <w:pPr>
      <w:shd w:val="clear" w:color="auto" w:fill="FFFFFF"/>
      <w:spacing w:before="480" w:line="373" w:lineRule="exact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styleId="40">
    <w:name w:val="toc 4"/>
    <w:basedOn w:val="a"/>
    <w:next w:val="a"/>
    <w:link w:val="4"/>
    <w:uiPriority w:val="99"/>
    <w:rsid w:val="00161B17"/>
    <w:pPr>
      <w:shd w:val="clear" w:color="auto" w:fill="FFFFFF"/>
      <w:spacing w:line="373" w:lineRule="exact"/>
    </w:pPr>
    <w:rPr>
      <w:rFonts w:ascii="Times New Roman" w:eastAsiaTheme="minorHAnsi" w:hAnsi="Times New Roman" w:cstheme="minorBidi"/>
      <w:i/>
      <w:iCs/>
      <w:color w:val="auto"/>
      <w:sz w:val="29"/>
      <w:szCs w:val="29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161B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1B17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161B17"/>
  </w:style>
  <w:style w:type="character" w:customStyle="1" w:styleId="a7">
    <w:name w:val="Текст сноски Знак"/>
    <w:basedOn w:val="a0"/>
    <w:link w:val="a6"/>
    <w:uiPriority w:val="99"/>
    <w:semiHidden/>
    <w:rsid w:val="00161B17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161B17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161B17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61B17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161B17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1B17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61B17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B17"/>
    <w:pPr>
      <w:spacing w:after="0" w:line="360" w:lineRule="auto"/>
      <w:ind w:firstLine="720"/>
      <w:jc w:val="both"/>
    </w:pPr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61B1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1B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Hyperlink"/>
    <w:basedOn w:val="a0"/>
    <w:uiPriority w:val="99"/>
    <w:rsid w:val="00161B17"/>
    <w:rPr>
      <w:color w:val="000080"/>
      <w:u w:val="single"/>
    </w:rPr>
  </w:style>
  <w:style w:type="character" w:customStyle="1" w:styleId="Footnote">
    <w:name w:val="Footnote_"/>
    <w:basedOn w:val="a0"/>
    <w:link w:val="Footnote1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FootnoteItalic">
    <w:name w:val="Footnote + Italic"/>
    <w:aliases w:val="Spacing 0 pt"/>
    <w:basedOn w:val="Footnote"/>
    <w:uiPriority w:val="99"/>
    <w:rsid w:val="00161B17"/>
    <w:rPr>
      <w:rFonts w:ascii="Times New Roman" w:hAnsi="Times New Roman"/>
      <w:i/>
      <w:iCs/>
      <w:spacing w:val="-10"/>
      <w:sz w:val="25"/>
      <w:szCs w:val="25"/>
      <w:shd w:val="clear" w:color="auto" w:fill="FFFFFF"/>
    </w:rPr>
  </w:style>
  <w:style w:type="character" w:customStyle="1" w:styleId="Footnote14">
    <w:name w:val="Footnote + 14"/>
    <w:aliases w:val="5 pt,Italic"/>
    <w:basedOn w:val="Footnote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  <w:lang w:val="en-US" w:eastAsia="en-US"/>
    </w:rPr>
  </w:style>
  <w:style w:type="character" w:customStyle="1" w:styleId="Footnote0">
    <w:name w:val="Footnote"/>
    <w:basedOn w:val="Footnote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FootnoteItalic1">
    <w:name w:val="Footnote + Italic1"/>
    <w:basedOn w:val="Footnote"/>
    <w:uiPriority w:val="99"/>
    <w:rsid w:val="00161B17"/>
    <w:rPr>
      <w:rFonts w:ascii="Times New Roman" w:hAnsi="Times New Roman"/>
      <w:i/>
      <w:iCs/>
      <w:sz w:val="25"/>
      <w:szCs w:val="25"/>
      <w:shd w:val="clear" w:color="auto" w:fill="FFFFFF"/>
      <w:lang w:val="en-US" w:eastAsia="en-US"/>
    </w:rPr>
  </w:style>
  <w:style w:type="character" w:customStyle="1" w:styleId="FootnoteImpact">
    <w:name w:val="Footnote + Impact"/>
    <w:aliases w:val="10 pt"/>
    <w:basedOn w:val="Footnote"/>
    <w:uiPriority w:val="99"/>
    <w:rsid w:val="00161B17"/>
    <w:rPr>
      <w:rFonts w:ascii="Impact" w:hAnsi="Impact" w:cs="Impact"/>
      <w:w w:val="100"/>
      <w:sz w:val="20"/>
      <w:szCs w:val="20"/>
      <w:shd w:val="clear" w:color="auto" w:fill="FFFFFF"/>
    </w:rPr>
  </w:style>
  <w:style w:type="character" w:customStyle="1" w:styleId="Heading22">
    <w:name w:val="Heading #2 (2)_"/>
    <w:basedOn w:val="a0"/>
    <w:link w:val="Heading220"/>
    <w:uiPriority w:val="99"/>
    <w:rsid w:val="00161B17"/>
    <w:rPr>
      <w:rFonts w:ascii="Tahoma" w:hAnsi="Tahoma" w:cs="Tahoma"/>
      <w:b/>
      <w:bCs/>
      <w:spacing w:val="-20"/>
      <w:sz w:val="33"/>
      <w:szCs w:val="33"/>
      <w:shd w:val="clear" w:color="auto" w:fill="FFFFFF"/>
    </w:rPr>
  </w:style>
  <w:style w:type="character" w:customStyle="1" w:styleId="Heading1">
    <w:name w:val="Heading #1_"/>
    <w:basedOn w:val="a0"/>
    <w:link w:val="Heading10"/>
    <w:uiPriority w:val="99"/>
    <w:rsid w:val="00161B17"/>
    <w:rPr>
      <w:rFonts w:ascii="Times New Roman" w:hAnsi="Times New Roman"/>
      <w:b/>
      <w:bCs/>
      <w:spacing w:val="-30"/>
      <w:sz w:val="49"/>
      <w:szCs w:val="49"/>
      <w:shd w:val="clear" w:color="auto" w:fill="FFFFFF"/>
    </w:rPr>
  </w:style>
  <w:style w:type="character" w:customStyle="1" w:styleId="Bodytext3">
    <w:name w:val="Body text (3)_"/>
    <w:basedOn w:val="a0"/>
    <w:link w:val="Bodytext31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Bodytext4">
    <w:name w:val="Body text (4)_"/>
    <w:basedOn w:val="a0"/>
    <w:link w:val="Bodytext40"/>
    <w:uiPriority w:val="99"/>
    <w:rsid w:val="00161B17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Bodytext5">
    <w:name w:val="Body text (5)_"/>
    <w:basedOn w:val="a0"/>
    <w:link w:val="Bodytext51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Bodytext6">
    <w:name w:val="Body text (6)_"/>
    <w:basedOn w:val="a0"/>
    <w:link w:val="Bodytext60"/>
    <w:uiPriority w:val="99"/>
    <w:rsid w:val="00161B17"/>
    <w:rPr>
      <w:rFonts w:ascii="Times New Roman" w:hAnsi="Times New Roman"/>
      <w:b/>
      <w:bCs/>
      <w:sz w:val="21"/>
      <w:szCs w:val="21"/>
      <w:shd w:val="clear" w:color="auto" w:fill="FFFFFF"/>
    </w:rPr>
  </w:style>
  <w:style w:type="character" w:customStyle="1" w:styleId="Bodytext7">
    <w:name w:val="Body text (7)_"/>
    <w:basedOn w:val="a0"/>
    <w:link w:val="Bodytext71"/>
    <w:uiPriority w:val="99"/>
    <w:rsid w:val="00161B17"/>
    <w:rPr>
      <w:rFonts w:ascii="Times New Roman" w:hAnsi="Times New Roman"/>
      <w:b/>
      <w:bCs/>
      <w:sz w:val="27"/>
      <w:szCs w:val="27"/>
      <w:shd w:val="clear" w:color="auto" w:fill="FFFFFF"/>
    </w:rPr>
  </w:style>
  <w:style w:type="character" w:customStyle="1" w:styleId="Heading32">
    <w:name w:val="Heading #3 (2)_"/>
    <w:basedOn w:val="a0"/>
    <w:link w:val="Heading320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5Bold">
    <w:name w:val="Body text (5) + Bold"/>
    <w:aliases w:val="Italic6"/>
    <w:basedOn w:val="Bodytext5"/>
    <w:uiPriority w:val="99"/>
    <w:rsid w:val="00161B17"/>
    <w:rPr>
      <w:rFonts w:ascii="Times New Roman" w:hAnsi="Times New Roman"/>
      <w:b/>
      <w:bCs/>
      <w:i/>
      <w:iCs/>
      <w:sz w:val="25"/>
      <w:szCs w:val="25"/>
      <w:shd w:val="clear" w:color="auto" w:fill="FFFFFF"/>
    </w:rPr>
  </w:style>
  <w:style w:type="character" w:customStyle="1" w:styleId="Bodytext8">
    <w:name w:val="Body text (8)_"/>
    <w:basedOn w:val="a0"/>
    <w:link w:val="Bodytext80"/>
    <w:uiPriority w:val="99"/>
    <w:rsid w:val="00161B17"/>
    <w:rPr>
      <w:rFonts w:ascii="Times New Roman" w:hAnsi="Times New Roman"/>
      <w:sz w:val="29"/>
      <w:szCs w:val="29"/>
      <w:shd w:val="clear" w:color="auto" w:fill="FFFFFF"/>
    </w:rPr>
  </w:style>
  <w:style w:type="character" w:customStyle="1" w:styleId="Heading2">
    <w:name w:val="Heading #2_"/>
    <w:basedOn w:val="a0"/>
    <w:link w:val="Heading21"/>
    <w:uiPriority w:val="99"/>
    <w:rsid w:val="00161B17"/>
    <w:rPr>
      <w:rFonts w:ascii="Times New Roman" w:hAnsi="Times New Roman"/>
      <w:b/>
      <w:bCs/>
      <w:spacing w:val="-10"/>
      <w:sz w:val="33"/>
      <w:szCs w:val="33"/>
      <w:shd w:val="clear" w:color="auto" w:fill="FFFFFF"/>
    </w:rPr>
  </w:style>
  <w:style w:type="character" w:customStyle="1" w:styleId="Bodytext13">
    <w:name w:val="Body text (13)_"/>
    <w:basedOn w:val="a0"/>
    <w:link w:val="Bodytext131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Bold">
    <w:name w:val="Body text (8) + Bold"/>
    <w:aliases w:val="Italic5,Spacing 0 pt12"/>
    <w:basedOn w:val="Bodytext8"/>
    <w:uiPriority w:val="99"/>
    <w:rsid w:val="00161B17"/>
    <w:rPr>
      <w:rFonts w:ascii="Times New Roman" w:hAnsi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Bodytext8Italic">
    <w:name w:val="Body text (8) + Italic"/>
    <w:basedOn w:val="Bodytext8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Heading43">
    <w:name w:val="Heading #4 (3)_"/>
    <w:basedOn w:val="a0"/>
    <w:link w:val="Heading431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34">
    <w:name w:val="Heading #3 (4)_"/>
    <w:basedOn w:val="a0"/>
    <w:link w:val="Heading341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erorfooter">
    <w:name w:val="Header or footer_"/>
    <w:basedOn w:val="a0"/>
    <w:link w:val="Headerorfooter0"/>
    <w:uiPriority w:val="99"/>
    <w:rsid w:val="00161B17"/>
    <w:rPr>
      <w:rFonts w:ascii="Times New Roman" w:hAnsi="Times New Roman"/>
      <w:shd w:val="clear" w:color="auto" w:fill="FFFFFF"/>
    </w:rPr>
  </w:style>
  <w:style w:type="character" w:customStyle="1" w:styleId="Headerorfooter13pt">
    <w:name w:val="Header or footer + 13 pt"/>
    <w:aliases w:val="Bold,Spacing 0 pt11"/>
    <w:basedOn w:val="Headerorfooter"/>
    <w:uiPriority w:val="99"/>
    <w:rsid w:val="00161B17"/>
    <w:rPr>
      <w:rFonts w:ascii="Times New Roman" w:hAnsi="Times New Roman"/>
      <w:b/>
      <w:bCs/>
      <w:spacing w:val="-10"/>
      <w:sz w:val="26"/>
      <w:szCs w:val="26"/>
      <w:shd w:val="clear" w:color="auto" w:fill="FFFFFF"/>
    </w:rPr>
  </w:style>
  <w:style w:type="character" w:customStyle="1" w:styleId="Bodytext8Italic6">
    <w:name w:val="Body text (8) + Italic6"/>
    <w:basedOn w:val="Bodytext8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Bodytext8Italic5">
    <w:name w:val="Body text (8) + Italic5"/>
    <w:aliases w:val="Spacing 1 pt"/>
    <w:basedOn w:val="Bodytext8"/>
    <w:uiPriority w:val="99"/>
    <w:rsid w:val="00161B17"/>
    <w:rPr>
      <w:rFonts w:ascii="Times New Roman" w:hAnsi="Times New Roman"/>
      <w:i/>
      <w:iCs/>
      <w:spacing w:val="20"/>
      <w:sz w:val="29"/>
      <w:szCs w:val="29"/>
      <w:shd w:val="clear" w:color="auto" w:fill="FFFFFF"/>
    </w:rPr>
  </w:style>
  <w:style w:type="character" w:customStyle="1" w:styleId="Heading20">
    <w:name w:val="Heading #2"/>
    <w:basedOn w:val="Heading2"/>
    <w:uiPriority w:val="99"/>
    <w:rsid w:val="00161B17"/>
    <w:rPr>
      <w:rFonts w:ascii="Times New Roman" w:hAnsi="Times New Roman"/>
      <w:b/>
      <w:bCs/>
      <w:spacing w:val="-10"/>
      <w:sz w:val="33"/>
      <w:szCs w:val="33"/>
      <w:shd w:val="clear" w:color="auto" w:fill="FFFFFF"/>
    </w:rPr>
  </w:style>
  <w:style w:type="character" w:customStyle="1" w:styleId="Heading340">
    <w:name w:val="Heading #3 (4)"/>
    <w:basedOn w:val="Heading34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Italic4">
    <w:name w:val="Body text (8) + Italic4"/>
    <w:basedOn w:val="Bodytext8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Bodytext815pt">
    <w:name w:val="Body text (8) + 15 pt"/>
    <w:aliases w:val="Spacing 0 pt10"/>
    <w:basedOn w:val="Bodytext8"/>
    <w:uiPriority w:val="99"/>
    <w:rsid w:val="00161B17"/>
    <w:rPr>
      <w:rFonts w:ascii="Times New Roman" w:hAnsi="Times New Roman"/>
      <w:spacing w:val="-10"/>
      <w:sz w:val="30"/>
      <w:szCs w:val="30"/>
      <w:shd w:val="clear" w:color="auto" w:fill="FFFFFF"/>
    </w:rPr>
  </w:style>
  <w:style w:type="character" w:customStyle="1" w:styleId="Bodytext50">
    <w:name w:val="Body text (5)"/>
    <w:basedOn w:val="Bodytext5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Bodytext8Bold2">
    <w:name w:val="Body text (8) + Bold2"/>
    <w:aliases w:val="Italic4,Spacing 0 pt9"/>
    <w:basedOn w:val="Bodytext8"/>
    <w:uiPriority w:val="99"/>
    <w:rsid w:val="00161B17"/>
    <w:rPr>
      <w:rFonts w:ascii="Times New Roman" w:hAnsi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Bodytext5Italic">
    <w:name w:val="Body text (5) + Italic"/>
    <w:aliases w:val="Spacing 0 pt8"/>
    <w:basedOn w:val="Bodytext5"/>
    <w:uiPriority w:val="99"/>
    <w:rsid w:val="00161B17"/>
    <w:rPr>
      <w:rFonts w:ascii="Times New Roman" w:hAnsi="Times New Roman"/>
      <w:i/>
      <w:iCs/>
      <w:spacing w:val="-10"/>
      <w:sz w:val="25"/>
      <w:szCs w:val="25"/>
      <w:shd w:val="clear" w:color="auto" w:fill="FFFFFF"/>
      <w:lang w:val="en-US" w:eastAsia="en-US"/>
    </w:rPr>
  </w:style>
  <w:style w:type="character" w:customStyle="1" w:styleId="Bodytext812">
    <w:name w:val="Body text (8) + 12"/>
    <w:aliases w:val="5 pt12,Scaling 20%"/>
    <w:basedOn w:val="Bodytext8"/>
    <w:uiPriority w:val="99"/>
    <w:rsid w:val="00161B17"/>
    <w:rPr>
      <w:rFonts w:ascii="Times New Roman" w:hAnsi="Times New Roman"/>
      <w:noProof/>
      <w:w w:val="20"/>
      <w:sz w:val="25"/>
      <w:szCs w:val="25"/>
      <w:shd w:val="clear" w:color="auto" w:fill="FFFFFF"/>
    </w:rPr>
  </w:style>
  <w:style w:type="character" w:customStyle="1" w:styleId="Heading430">
    <w:name w:val="Heading #4 (3)"/>
    <w:basedOn w:val="Heading43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121">
    <w:name w:val="Body text (8) + 121"/>
    <w:aliases w:val="5 pt11,Bold14"/>
    <w:basedOn w:val="Bodytext8"/>
    <w:uiPriority w:val="99"/>
    <w:rsid w:val="00161B17"/>
    <w:rPr>
      <w:rFonts w:ascii="Times New Roman" w:hAnsi="Times New Roman"/>
      <w:b/>
      <w:bCs/>
      <w:sz w:val="25"/>
      <w:szCs w:val="25"/>
      <w:shd w:val="clear" w:color="auto" w:fill="FFFFFF"/>
    </w:rPr>
  </w:style>
  <w:style w:type="character" w:customStyle="1" w:styleId="Bodytext8Italic3">
    <w:name w:val="Body text (8) + Italic3"/>
    <w:aliases w:val="Spacing 1 pt3"/>
    <w:basedOn w:val="Bodytext8"/>
    <w:uiPriority w:val="99"/>
    <w:rsid w:val="00161B17"/>
    <w:rPr>
      <w:rFonts w:ascii="Times New Roman" w:hAnsi="Times New Roman"/>
      <w:i/>
      <w:iCs/>
      <w:spacing w:val="20"/>
      <w:sz w:val="29"/>
      <w:szCs w:val="29"/>
      <w:shd w:val="clear" w:color="auto" w:fill="FFFFFF"/>
    </w:rPr>
  </w:style>
  <w:style w:type="character" w:customStyle="1" w:styleId="Bodytext811">
    <w:name w:val="Body text (8) + 11"/>
    <w:aliases w:val="5 pt10,Bold13,Small Caps"/>
    <w:basedOn w:val="Bodytext8"/>
    <w:uiPriority w:val="99"/>
    <w:rsid w:val="00161B17"/>
    <w:rPr>
      <w:rFonts w:ascii="Times New Roman" w:hAnsi="Times New Roman"/>
      <w:b/>
      <w:bCs/>
      <w:smallCaps/>
      <w:sz w:val="23"/>
      <w:szCs w:val="23"/>
      <w:shd w:val="clear" w:color="auto" w:fill="FFFFFF"/>
      <w:lang w:val="en-US" w:eastAsia="en-US"/>
    </w:rPr>
  </w:style>
  <w:style w:type="character" w:customStyle="1" w:styleId="Bodytext816">
    <w:name w:val="Body text (8) + 16"/>
    <w:aliases w:val="5 pt9,Bold12,Spacing 0 pt7"/>
    <w:basedOn w:val="Bodytext8"/>
    <w:uiPriority w:val="99"/>
    <w:rsid w:val="00161B17"/>
    <w:rPr>
      <w:rFonts w:ascii="Times New Roman" w:hAnsi="Times New Roman"/>
      <w:b/>
      <w:bCs/>
      <w:spacing w:val="-10"/>
      <w:sz w:val="33"/>
      <w:szCs w:val="33"/>
      <w:shd w:val="clear" w:color="auto" w:fill="FFFFFF"/>
      <w:lang w:val="en-US" w:eastAsia="en-US"/>
    </w:rPr>
  </w:style>
  <w:style w:type="character" w:customStyle="1" w:styleId="Bodytext810">
    <w:name w:val="Body text (8) + 10"/>
    <w:aliases w:val="5 pt8,Bold11"/>
    <w:basedOn w:val="Bodytext8"/>
    <w:uiPriority w:val="99"/>
    <w:rsid w:val="00161B17"/>
    <w:rPr>
      <w:rFonts w:ascii="Times New Roman" w:hAnsi="Times New Roman"/>
      <w:b/>
      <w:bCs/>
      <w:sz w:val="21"/>
      <w:szCs w:val="21"/>
      <w:shd w:val="clear" w:color="auto" w:fill="FFFFFF"/>
      <w:lang w:val="en-US" w:eastAsia="en-US"/>
    </w:rPr>
  </w:style>
  <w:style w:type="character" w:customStyle="1" w:styleId="Bodytext130">
    <w:name w:val="Body text (13)"/>
    <w:basedOn w:val="Bodytext13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43Spacing-1pt">
    <w:name w:val="Heading #4 (3) + Spacing -1 pt"/>
    <w:basedOn w:val="Heading43"/>
    <w:uiPriority w:val="99"/>
    <w:rsid w:val="00161B17"/>
    <w:rPr>
      <w:rFonts w:ascii="Times New Roman" w:hAnsi="Times New Roman"/>
      <w:b/>
      <w:bCs/>
      <w:spacing w:val="-30"/>
      <w:sz w:val="30"/>
      <w:szCs w:val="30"/>
      <w:shd w:val="clear" w:color="auto" w:fill="FFFFFF"/>
      <w:lang w:val="en-US" w:eastAsia="en-US"/>
    </w:rPr>
  </w:style>
  <w:style w:type="character" w:customStyle="1" w:styleId="Bodytext815pt2">
    <w:name w:val="Body text (8) + 15 pt2"/>
    <w:aliases w:val="Bold10"/>
    <w:basedOn w:val="Bodytext8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13pt">
    <w:name w:val="Body text (8) + 13 pt"/>
    <w:aliases w:val="Bold9"/>
    <w:basedOn w:val="Bodytext8"/>
    <w:uiPriority w:val="99"/>
    <w:rsid w:val="00161B17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Bodytext813">
    <w:name w:val="Body text (8) + 13"/>
    <w:aliases w:val="5 pt7,Bold8"/>
    <w:basedOn w:val="Bodytext8"/>
    <w:uiPriority w:val="99"/>
    <w:rsid w:val="00161B17"/>
    <w:rPr>
      <w:rFonts w:ascii="Times New Roman" w:hAnsi="Times New Roman"/>
      <w:b/>
      <w:bCs/>
      <w:sz w:val="27"/>
      <w:szCs w:val="27"/>
      <w:shd w:val="clear" w:color="auto" w:fill="FFFFFF"/>
    </w:rPr>
  </w:style>
  <w:style w:type="character" w:customStyle="1" w:styleId="Headerorfooter13pt2">
    <w:name w:val="Header or footer + 13 pt2"/>
    <w:aliases w:val="Bold7,Spacing 0 pt6"/>
    <w:basedOn w:val="Headerorfooter"/>
    <w:uiPriority w:val="99"/>
    <w:rsid w:val="00161B17"/>
    <w:rPr>
      <w:rFonts w:ascii="Times New Roman" w:hAnsi="Times New Roman"/>
      <w:b/>
      <w:bCs/>
      <w:spacing w:val="-10"/>
      <w:sz w:val="26"/>
      <w:szCs w:val="26"/>
      <w:shd w:val="clear" w:color="auto" w:fill="FFFFFF"/>
    </w:rPr>
  </w:style>
  <w:style w:type="character" w:customStyle="1" w:styleId="Heading14">
    <w:name w:val="Heading #1 (4)_"/>
    <w:basedOn w:val="a0"/>
    <w:link w:val="Heading141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140">
    <w:name w:val="Heading #1 (4)"/>
    <w:basedOn w:val="Heading14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Spacing0pt">
    <w:name w:val="Body text (8) + Spacing 0 pt"/>
    <w:basedOn w:val="Bodytext8"/>
    <w:uiPriority w:val="99"/>
    <w:rsid w:val="00161B17"/>
    <w:rPr>
      <w:rFonts w:ascii="Times New Roman" w:hAnsi="Times New Roman"/>
      <w:spacing w:val="-10"/>
      <w:sz w:val="29"/>
      <w:szCs w:val="29"/>
      <w:shd w:val="clear" w:color="auto" w:fill="FFFFFF"/>
    </w:rPr>
  </w:style>
  <w:style w:type="character" w:customStyle="1" w:styleId="Bodytext133">
    <w:name w:val="Body text (13)3"/>
    <w:basedOn w:val="Bodytext13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Bold1">
    <w:name w:val="Body text (8) + Bold1"/>
    <w:aliases w:val="Italic3,Spacing 0 pt5"/>
    <w:basedOn w:val="Bodytext8"/>
    <w:uiPriority w:val="99"/>
    <w:rsid w:val="00161B17"/>
    <w:rPr>
      <w:rFonts w:ascii="Times New Roman" w:hAnsi="Times New Roman"/>
      <w:b/>
      <w:bCs/>
      <w:i/>
      <w:iCs/>
      <w:spacing w:val="-10"/>
      <w:sz w:val="29"/>
      <w:szCs w:val="29"/>
      <w:shd w:val="clear" w:color="auto" w:fill="FFFFFF"/>
    </w:rPr>
  </w:style>
  <w:style w:type="character" w:customStyle="1" w:styleId="Heading63">
    <w:name w:val="Heading #6 (3)_"/>
    <w:basedOn w:val="a0"/>
    <w:link w:val="Heading630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63Spacing0pt">
    <w:name w:val="Heading #6 (3) + Spacing 0 pt"/>
    <w:basedOn w:val="Heading63"/>
    <w:uiPriority w:val="99"/>
    <w:rsid w:val="00161B17"/>
    <w:rPr>
      <w:rFonts w:ascii="Times New Roman" w:hAnsi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10">
    <w:name w:val="Body text (10)_"/>
    <w:basedOn w:val="a0"/>
    <w:link w:val="Bodytext100"/>
    <w:uiPriority w:val="99"/>
    <w:rsid w:val="00161B17"/>
    <w:rPr>
      <w:rFonts w:ascii="Times New Roman" w:hAnsi="Times New Roman"/>
      <w:b/>
      <w:bCs/>
      <w:spacing w:val="-10"/>
      <w:sz w:val="33"/>
      <w:szCs w:val="33"/>
      <w:shd w:val="clear" w:color="auto" w:fill="FFFFFF"/>
    </w:rPr>
  </w:style>
  <w:style w:type="character" w:customStyle="1" w:styleId="Bodytext10Spacing-1pt">
    <w:name w:val="Body text (10) + Spacing -1 pt"/>
    <w:basedOn w:val="Bodytext10"/>
    <w:uiPriority w:val="99"/>
    <w:rsid w:val="00161B17"/>
    <w:rPr>
      <w:rFonts w:ascii="Times New Roman" w:hAnsi="Times New Roman"/>
      <w:b/>
      <w:bCs/>
      <w:spacing w:val="-20"/>
      <w:sz w:val="33"/>
      <w:szCs w:val="33"/>
      <w:shd w:val="clear" w:color="auto" w:fill="FFFFFF"/>
    </w:rPr>
  </w:style>
  <w:style w:type="character" w:customStyle="1" w:styleId="Heading52">
    <w:name w:val="Heading #5 (2)_"/>
    <w:basedOn w:val="a0"/>
    <w:link w:val="Heading521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520">
    <w:name w:val="Heading #5 (2)"/>
    <w:basedOn w:val="Heading52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53">
    <w:name w:val="Body text (5)3"/>
    <w:basedOn w:val="Bodytext5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Bodytext5Italic1">
    <w:name w:val="Body text (5) + Italic1"/>
    <w:basedOn w:val="Bodytext5"/>
    <w:uiPriority w:val="99"/>
    <w:rsid w:val="00161B17"/>
    <w:rPr>
      <w:rFonts w:ascii="Times New Roman" w:hAnsi="Times New Roman"/>
      <w:i/>
      <w:iCs/>
      <w:sz w:val="25"/>
      <w:szCs w:val="25"/>
      <w:shd w:val="clear" w:color="auto" w:fill="FFFFFF"/>
      <w:lang w:val="en-US" w:eastAsia="en-US"/>
    </w:rPr>
  </w:style>
  <w:style w:type="character" w:customStyle="1" w:styleId="Bodytext11">
    <w:name w:val="Body text (11)_"/>
    <w:basedOn w:val="a0"/>
    <w:link w:val="Bodytext111"/>
    <w:uiPriority w:val="99"/>
    <w:rsid w:val="00161B17"/>
    <w:rPr>
      <w:rFonts w:ascii="Times New Roman" w:hAnsi="Times New Roman"/>
      <w:sz w:val="14"/>
      <w:szCs w:val="14"/>
      <w:shd w:val="clear" w:color="auto" w:fill="FFFFFF"/>
    </w:rPr>
  </w:style>
  <w:style w:type="character" w:customStyle="1" w:styleId="Bodytext117">
    <w:name w:val="Body text (11) + 7"/>
    <w:aliases w:val="5 pt6,Italic2,Spacing 0 pt4"/>
    <w:basedOn w:val="Bodytext11"/>
    <w:uiPriority w:val="99"/>
    <w:rsid w:val="00161B17"/>
    <w:rPr>
      <w:rFonts w:ascii="Times New Roman" w:hAnsi="Times New Roman"/>
      <w:i/>
      <w:iCs/>
      <w:spacing w:val="-10"/>
      <w:sz w:val="15"/>
      <w:szCs w:val="15"/>
      <w:shd w:val="clear" w:color="auto" w:fill="FFFFFF"/>
    </w:rPr>
  </w:style>
  <w:style w:type="character" w:customStyle="1" w:styleId="Bodytext110">
    <w:name w:val="Body text (11)"/>
    <w:basedOn w:val="Bodytext11"/>
    <w:uiPriority w:val="99"/>
    <w:rsid w:val="00161B17"/>
    <w:rPr>
      <w:rFonts w:ascii="Times New Roman" w:hAnsi="Times New Roman"/>
      <w:sz w:val="14"/>
      <w:szCs w:val="14"/>
      <w:shd w:val="clear" w:color="auto" w:fill="FFFFFF"/>
    </w:rPr>
  </w:style>
  <w:style w:type="character" w:customStyle="1" w:styleId="Bodytext12">
    <w:name w:val="Body text (12)_"/>
    <w:basedOn w:val="a0"/>
    <w:link w:val="Bodytext120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12Spacing0pt">
    <w:name w:val="Body text (12) + Spacing 0 pt"/>
    <w:basedOn w:val="Bodytext12"/>
    <w:uiPriority w:val="99"/>
    <w:rsid w:val="00161B17"/>
    <w:rPr>
      <w:rFonts w:ascii="Times New Roman" w:hAnsi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132">
    <w:name w:val="Body text (13)2"/>
    <w:basedOn w:val="Bodytext13"/>
    <w:uiPriority w:val="99"/>
    <w:rsid w:val="00161B17"/>
    <w:rPr>
      <w:rFonts w:ascii="Times New Roman" w:hAnsi="Times New Roman"/>
      <w:b/>
      <w:bCs/>
      <w:noProof/>
      <w:sz w:val="30"/>
      <w:szCs w:val="30"/>
      <w:shd w:val="clear" w:color="auto" w:fill="FFFFFF"/>
    </w:rPr>
  </w:style>
  <w:style w:type="character" w:customStyle="1" w:styleId="Bodytext3NotItalic">
    <w:name w:val="Body text (3) + Not Italic"/>
    <w:basedOn w:val="Bodytext3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Bodytext30">
    <w:name w:val="Body text (3)"/>
    <w:basedOn w:val="Bodytext3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Bodytext3Spacing1pt">
    <w:name w:val="Body text (3) + Spacing 1 pt"/>
    <w:basedOn w:val="Bodytext3"/>
    <w:uiPriority w:val="99"/>
    <w:rsid w:val="00161B17"/>
    <w:rPr>
      <w:rFonts w:ascii="Times New Roman" w:hAnsi="Times New Roman"/>
      <w:i/>
      <w:iCs/>
      <w:spacing w:val="20"/>
      <w:sz w:val="29"/>
      <w:szCs w:val="29"/>
      <w:shd w:val="clear" w:color="auto" w:fill="FFFFFF"/>
    </w:rPr>
  </w:style>
  <w:style w:type="character" w:customStyle="1" w:styleId="Heading42">
    <w:name w:val="Heading #4 (2)_"/>
    <w:basedOn w:val="a0"/>
    <w:link w:val="Heading420"/>
    <w:uiPriority w:val="99"/>
    <w:rsid w:val="00161B17"/>
    <w:rPr>
      <w:rFonts w:ascii="Times New Roman" w:hAnsi="Times New Roman"/>
      <w:b/>
      <w:bCs/>
      <w:spacing w:val="-10"/>
      <w:sz w:val="33"/>
      <w:szCs w:val="33"/>
      <w:shd w:val="clear" w:color="auto" w:fill="FFFFFF"/>
    </w:rPr>
  </w:style>
  <w:style w:type="character" w:customStyle="1" w:styleId="Heading42Spacing-1pt">
    <w:name w:val="Heading #4 (2) + Spacing -1 pt"/>
    <w:basedOn w:val="Heading42"/>
    <w:uiPriority w:val="99"/>
    <w:rsid w:val="00161B17"/>
    <w:rPr>
      <w:rFonts w:ascii="Times New Roman" w:hAnsi="Times New Roman"/>
      <w:b/>
      <w:bCs/>
      <w:spacing w:val="-20"/>
      <w:sz w:val="33"/>
      <w:szCs w:val="33"/>
      <w:shd w:val="clear" w:color="auto" w:fill="FFFFFF"/>
    </w:rPr>
  </w:style>
  <w:style w:type="character" w:customStyle="1" w:styleId="Heading524">
    <w:name w:val="Heading #5 (2)4"/>
    <w:basedOn w:val="Heading52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523">
    <w:name w:val="Heading #5 (2)3"/>
    <w:basedOn w:val="Heading52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erorfooter13pt1">
    <w:name w:val="Header or footer + 13 pt1"/>
    <w:aliases w:val="Bold6,Spacing 0 pt3"/>
    <w:basedOn w:val="Headerorfooter"/>
    <w:uiPriority w:val="99"/>
    <w:rsid w:val="00161B17"/>
    <w:rPr>
      <w:rFonts w:ascii="Times New Roman" w:hAnsi="Times New Roman"/>
      <w:b/>
      <w:bCs/>
      <w:spacing w:val="-10"/>
      <w:sz w:val="26"/>
      <w:szCs w:val="26"/>
      <w:shd w:val="clear" w:color="auto" w:fill="FFFFFF"/>
    </w:rPr>
  </w:style>
  <w:style w:type="character" w:customStyle="1" w:styleId="Heading522">
    <w:name w:val="Heading #5 (2)2"/>
    <w:basedOn w:val="Heading52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Bodytext815pt1">
    <w:name w:val="Body text (8) + 15 pt1"/>
    <w:aliases w:val="Bold5,Spacing 0 pt2"/>
    <w:basedOn w:val="Bodytext8"/>
    <w:uiPriority w:val="99"/>
    <w:rsid w:val="00161B17"/>
    <w:rPr>
      <w:rFonts w:ascii="Times New Roman" w:hAnsi="Times New Roman"/>
      <w:b/>
      <w:bCs/>
      <w:spacing w:val="-10"/>
      <w:sz w:val="30"/>
      <w:szCs w:val="30"/>
      <w:shd w:val="clear" w:color="auto" w:fill="FFFFFF"/>
    </w:rPr>
  </w:style>
  <w:style w:type="character" w:customStyle="1" w:styleId="Heading53">
    <w:name w:val="Heading #5 (3)_"/>
    <w:basedOn w:val="a0"/>
    <w:link w:val="Heading530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Heading53Spacing0pt">
    <w:name w:val="Heading #5 (3) + Spacing 0 pt"/>
    <w:basedOn w:val="Heading53"/>
    <w:uiPriority w:val="99"/>
    <w:rsid w:val="00161B17"/>
    <w:rPr>
      <w:rFonts w:ascii="Times New Roman" w:hAnsi="Times New Roman"/>
      <w:b/>
      <w:bCs/>
      <w:spacing w:val="-10"/>
      <w:sz w:val="30"/>
      <w:szCs w:val="30"/>
      <w:shd w:val="clear" w:color="auto" w:fill="FFFFFF"/>
    </w:rPr>
  </w:style>
  <w:style w:type="character" w:customStyle="1" w:styleId="Bodytext8Italic2">
    <w:name w:val="Body text (8) + Italic2"/>
    <w:aliases w:val="Spacing 1 pt2"/>
    <w:basedOn w:val="Bodytext8"/>
    <w:uiPriority w:val="99"/>
    <w:rsid w:val="00161B17"/>
    <w:rPr>
      <w:rFonts w:ascii="Times New Roman" w:hAnsi="Times New Roman"/>
      <w:i/>
      <w:iCs/>
      <w:spacing w:val="20"/>
      <w:sz w:val="29"/>
      <w:szCs w:val="29"/>
      <w:shd w:val="clear" w:color="auto" w:fill="FFFFFF"/>
    </w:rPr>
  </w:style>
  <w:style w:type="character" w:customStyle="1" w:styleId="Bodytext8161">
    <w:name w:val="Body text (8) + 161"/>
    <w:aliases w:val="5 pt5,Bold4,Spacing -1 pt"/>
    <w:basedOn w:val="Bodytext8"/>
    <w:uiPriority w:val="99"/>
    <w:rsid w:val="00161B17"/>
    <w:rPr>
      <w:rFonts w:ascii="Times New Roman" w:hAnsi="Times New Roman"/>
      <w:b/>
      <w:bCs/>
      <w:noProof/>
      <w:spacing w:val="-20"/>
      <w:sz w:val="33"/>
      <w:szCs w:val="33"/>
      <w:shd w:val="clear" w:color="auto" w:fill="FFFFFF"/>
    </w:rPr>
  </w:style>
  <w:style w:type="character" w:customStyle="1" w:styleId="Heading13">
    <w:name w:val="Heading #1 (3)_"/>
    <w:basedOn w:val="a0"/>
    <w:link w:val="Heading130"/>
    <w:uiPriority w:val="99"/>
    <w:rsid w:val="00161B17"/>
    <w:rPr>
      <w:rFonts w:ascii="Impact" w:hAnsi="Impact" w:cs="Impact"/>
      <w:noProof/>
      <w:sz w:val="36"/>
      <w:szCs w:val="36"/>
      <w:shd w:val="clear" w:color="auto" w:fill="FFFFFF"/>
    </w:rPr>
  </w:style>
  <w:style w:type="character" w:customStyle="1" w:styleId="Heading35">
    <w:name w:val="Heading #3 (5)_"/>
    <w:basedOn w:val="a0"/>
    <w:link w:val="Heading350"/>
    <w:uiPriority w:val="99"/>
    <w:rsid w:val="00161B17"/>
    <w:rPr>
      <w:rFonts w:ascii="Tahoma" w:hAnsi="Tahoma" w:cs="Tahoma"/>
      <w:b/>
      <w:bCs/>
      <w:noProof/>
      <w:spacing w:val="-20"/>
      <w:sz w:val="33"/>
      <w:szCs w:val="33"/>
      <w:shd w:val="clear" w:color="auto" w:fill="FFFFFF"/>
    </w:rPr>
  </w:style>
  <w:style w:type="character" w:customStyle="1" w:styleId="Heading35Spacing0pt">
    <w:name w:val="Heading #3 (5) + Spacing 0 pt"/>
    <w:basedOn w:val="Heading35"/>
    <w:uiPriority w:val="99"/>
    <w:rsid w:val="00161B17"/>
    <w:rPr>
      <w:rFonts w:ascii="Tahoma" w:hAnsi="Tahoma" w:cs="Tahoma"/>
      <w:b/>
      <w:bCs/>
      <w:noProof/>
      <w:spacing w:val="0"/>
      <w:sz w:val="33"/>
      <w:szCs w:val="33"/>
      <w:shd w:val="clear" w:color="auto" w:fill="FFFFFF"/>
    </w:rPr>
  </w:style>
  <w:style w:type="character" w:customStyle="1" w:styleId="Bodytext1214">
    <w:name w:val="Body text (12) + 14"/>
    <w:aliases w:val="5 pt4,Not Bold"/>
    <w:basedOn w:val="Bodytext12"/>
    <w:uiPriority w:val="99"/>
    <w:rsid w:val="00161B17"/>
    <w:rPr>
      <w:rFonts w:ascii="Times New Roman" w:hAnsi="Times New Roman"/>
      <w:b/>
      <w:bCs/>
      <w:sz w:val="29"/>
      <w:szCs w:val="29"/>
      <w:shd w:val="clear" w:color="auto" w:fill="FFFFFF"/>
    </w:rPr>
  </w:style>
  <w:style w:type="character" w:customStyle="1" w:styleId="Bodytext12Spacing1pt">
    <w:name w:val="Body text (12) + Spacing 1 pt"/>
    <w:basedOn w:val="Bodytext12"/>
    <w:uiPriority w:val="99"/>
    <w:rsid w:val="00161B17"/>
    <w:rPr>
      <w:rFonts w:ascii="Times New Roman" w:hAnsi="Times New Roman"/>
      <w:b/>
      <w:bCs/>
      <w:spacing w:val="20"/>
      <w:sz w:val="30"/>
      <w:szCs w:val="30"/>
      <w:shd w:val="clear" w:color="auto" w:fill="FFFFFF"/>
    </w:rPr>
  </w:style>
  <w:style w:type="character" w:customStyle="1" w:styleId="Bodytext8Italic1">
    <w:name w:val="Body text (8) + Italic1"/>
    <w:aliases w:val="Spacing 2 pt"/>
    <w:basedOn w:val="Bodytext8"/>
    <w:uiPriority w:val="99"/>
    <w:rsid w:val="00161B17"/>
    <w:rPr>
      <w:rFonts w:ascii="Times New Roman" w:hAnsi="Times New Roman"/>
      <w:i/>
      <w:iCs/>
      <w:spacing w:val="50"/>
      <w:sz w:val="29"/>
      <w:szCs w:val="29"/>
      <w:shd w:val="clear" w:color="auto" w:fill="FFFFFF"/>
    </w:rPr>
  </w:style>
  <w:style w:type="character" w:customStyle="1" w:styleId="Bodytext8131">
    <w:name w:val="Body text (8) + 131"/>
    <w:aliases w:val="5 pt3,Bold3"/>
    <w:basedOn w:val="Bodytext8"/>
    <w:uiPriority w:val="99"/>
    <w:rsid w:val="00161B17"/>
    <w:rPr>
      <w:rFonts w:ascii="Times New Roman" w:hAnsi="Times New Roman"/>
      <w:b/>
      <w:bCs/>
      <w:sz w:val="27"/>
      <w:szCs w:val="27"/>
      <w:shd w:val="clear" w:color="auto" w:fill="FFFFFF"/>
    </w:rPr>
  </w:style>
  <w:style w:type="character" w:customStyle="1" w:styleId="Heading2Spacing-1pt">
    <w:name w:val="Heading #2 + Spacing -1 pt"/>
    <w:basedOn w:val="Heading2"/>
    <w:uiPriority w:val="99"/>
    <w:rsid w:val="00161B17"/>
    <w:rPr>
      <w:rFonts w:ascii="Times New Roman" w:hAnsi="Times New Roman"/>
      <w:b/>
      <w:bCs/>
      <w:spacing w:val="-20"/>
      <w:sz w:val="33"/>
      <w:szCs w:val="33"/>
      <w:shd w:val="clear" w:color="auto" w:fill="FFFFFF"/>
    </w:rPr>
  </w:style>
  <w:style w:type="character" w:customStyle="1" w:styleId="3">
    <w:name w:val="Оглавление 3 Знак"/>
    <w:basedOn w:val="a0"/>
    <w:link w:val="30"/>
    <w:uiPriority w:val="99"/>
    <w:rsid w:val="00161B17"/>
    <w:rPr>
      <w:rFonts w:ascii="Times New Roman" w:hAnsi="Times New Roman"/>
      <w:sz w:val="29"/>
      <w:szCs w:val="29"/>
      <w:shd w:val="clear" w:color="auto" w:fill="FFFFFF"/>
    </w:rPr>
  </w:style>
  <w:style w:type="character" w:customStyle="1" w:styleId="2">
    <w:name w:val="Оглавление 2 Знак"/>
    <w:basedOn w:val="a0"/>
    <w:link w:val="20"/>
    <w:uiPriority w:val="99"/>
    <w:rsid w:val="00161B17"/>
    <w:rPr>
      <w:rFonts w:ascii="Times New Roman" w:hAnsi="Times New Roman"/>
      <w:b/>
      <w:bCs/>
      <w:sz w:val="30"/>
      <w:szCs w:val="30"/>
      <w:shd w:val="clear" w:color="auto" w:fill="FFFFFF"/>
    </w:rPr>
  </w:style>
  <w:style w:type="character" w:customStyle="1" w:styleId="Tableofcontents3Spacing0pt">
    <w:name w:val="Table of contents (3) + Spacing 0 pt"/>
    <w:basedOn w:val="2"/>
    <w:uiPriority w:val="99"/>
    <w:rsid w:val="00161B17"/>
    <w:rPr>
      <w:rFonts w:ascii="Times New Roman" w:hAnsi="Times New Roman"/>
      <w:b/>
      <w:bCs/>
      <w:spacing w:val="-10"/>
      <w:sz w:val="30"/>
      <w:szCs w:val="30"/>
      <w:shd w:val="clear" w:color="auto" w:fill="FFFFFF"/>
    </w:rPr>
  </w:style>
  <w:style w:type="character" w:customStyle="1" w:styleId="4">
    <w:name w:val="Оглавление 4 Знак"/>
    <w:basedOn w:val="a0"/>
    <w:link w:val="40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Tableofcontents1">
    <w:name w:val="Table of contents1"/>
    <w:basedOn w:val="4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TableofcontentsNotItalic">
    <w:name w:val="Table of contents + Not Italic"/>
    <w:basedOn w:val="4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Tableofcontents2Italic">
    <w:name w:val="Table of contents (2) + Italic"/>
    <w:basedOn w:val="3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Tableofcontents15pt">
    <w:name w:val="Table of contents + 15 pt"/>
    <w:aliases w:val="Bold2,Not Italic,Spacing 0 pt1"/>
    <w:basedOn w:val="4"/>
    <w:uiPriority w:val="99"/>
    <w:rsid w:val="00161B17"/>
    <w:rPr>
      <w:rFonts w:ascii="Times New Roman" w:hAnsi="Times New Roman"/>
      <w:b/>
      <w:bCs/>
      <w:i/>
      <w:iCs/>
      <w:spacing w:val="-10"/>
      <w:sz w:val="30"/>
      <w:szCs w:val="30"/>
      <w:shd w:val="clear" w:color="auto" w:fill="FFFFFF"/>
    </w:rPr>
  </w:style>
  <w:style w:type="character" w:customStyle="1" w:styleId="TableofcontentsNotItalic1">
    <w:name w:val="Table of contents + Not Italic1"/>
    <w:basedOn w:val="4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character" w:customStyle="1" w:styleId="TableofcontentsSpacing1pt">
    <w:name w:val="Table of contents + Spacing 1 pt"/>
    <w:basedOn w:val="4"/>
    <w:uiPriority w:val="99"/>
    <w:rsid w:val="00161B17"/>
    <w:rPr>
      <w:rFonts w:ascii="Times New Roman" w:hAnsi="Times New Roman"/>
      <w:i/>
      <w:iCs/>
      <w:spacing w:val="20"/>
      <w:sz w:val="29"/>
      <w:szCs w:val="29"/>
      <w:shd w:val="clear" w:color="auto" w:fill="FFFFFF"/>
    </w:rPr>
  </w:style>
  <w:style w:type="character" w:customStyle="1" w:styleId="Tableofcontents3Spacing1pt">
    <w:name w:val="Table of contents (3) + Spacing 1 pt"/>
    <w:basedOn w:val="2"/>
    <w:uiPriority w:val="99"/>
    <w:rsid w:val="00161B17"/>
    <w:rPr>
      <w:rFonts w:ascii="Times New Roman" w:hAnsi="Times New Roman"/>
      <w:b/>
      <w:bCs/>
      <w:spacing w:val="20"/>
      <w:sz w:val="30"/>
      <w:szCs w:val="30"/>
      <w:shd w:val="clear" w:color="auto" w:fill="FFFFFF"/>
    </w:rPr>
  </w:style>
  <w:style w:type="character" w:customStyle="1" w:styleId="Tableofcontents15pt1">
    <w:name w:val="Table of contents + 15 pt1"/>
    <w:aliases w:val="Bold1,Not Italic1,Spacing 1 pt1"/>
    <w:basedOn w:val="4"/>
    <w:uiPriority w:val="99"/>
    <w:rsid w:val="00161B17"/>
    <w:rPr>
      <w:rFonts w:ascii="Times New Roman" w:hAnsi="Times New Roman"/>
      <w:b/>
      <w:bCs/>
      <w:i/>
      <w:iCs/>
      <w:spacing w:val="20"/>
      <w:sz w:val="30"/>
      <w:szCs w:val="30"/>
      <w:shd w:val="clear" w:color="auto" w:fill="FFFFFF"/>
    </w:rPr>
  </w:style>
  <w:style w:type="character" w:customStyle="1" w:styleId="Tableofcontents3Spacing2pt">
    <w:name w:val="Table of contents (3) + Spacing 2 pt"/>
    <w:basedOn w:val="2"/>
    <w:uiPriority w:val="99"/>
    <w:rsid w:val="00161B17"/>
    <w:rPr>
      <w:rFonts w:ascii="Times New Roman" w:hAnsi="Times New Roman"/>
      <w:b/>
      <w:bCs/>
      <w:spacing w:val="40"/>
      <w:sz w:val="30"/>
      <w:szCs w:val="30"/>
      <w:shd w:val="clear" w:color="auto" w:fill="FFFFFF"/>
    </w:rPr>
  </w:style>
  <w:style w:type="character" w:customStyle="1" w:styleId="Tableofcontents314">
    <w:name w:val="Table of contents (3) + 14"/>
    <w:aliases w:val="5 pt2,Not Bold1"/>
    <w:basedOn w:val="2"/>
    <w:uiPriority w:val="99"/>
    <w:rsid w:val="00161B17"/>
    <w:rPr>
      <w:rFonts w:ascii="Times New Roman" w:hAnsi="Times New Roman"/>
      <w:b/>
      <w:bCs/>
      <w:sz w:val="29"/>
      <w:szCs w:val="29"/>
      <w:shd w:val="clear" w:color="auto" w:fill="FFFFFF"/>
    </w:rPr>
  </w:style>
  <w:style w:type="character" w:customStyle="1" w:styleId="Bodytext70">
    <w:name w:val="Body text (7)"/>
    <w:basedOn w:val="Bodytext7"/>
    <w:uiPriority w:val="99"/>
    <w:rsid w:val="00161B17"/>
    <w:rPr>
      <w:rFonts w:ascii="Times New Roman" w:hAnsi="Times New Roman"/>
      <w:b/>
      <w:bCs/>
      <w:sz w:val="27"/>
      <w:szCs w:val="27"/>
      <w:shd w:val="clear" w:color="auto" w:fill="FFFFFF"/>
    </w:rPr>
  </w:style>
  <w:style w:type="character" w:customStyle="1" w:styleId="Bodytext52">
    <w:name w:val="Body text (5)2"/>
    <w:basedOn w:val="Bodytext5"/>
    <w:uiPriority w:val="99"/>
    <w:rsid w:val="00161B17"/>
    <w:rPr>
      <w:rFonts w:ascii="Times New Roman" w:hAnsi="Times New Roman"/>
      <w:sz w:val="25"/>
      <w:szCs w:val="25"/>
      <w:shd w:val="clear" w:color="auto" w:fill="FFFFFF"/>
    </w:rPr>
  </w:style>
  <w:style w:type="character" w:customStyle="1" w:styleId="Bodytext514">
    <w:name w:val="Body text (5) + 14"/>
    <w:aliases w:val="5 pt1,Italic1"/>
    <w:basedOn w:val="Bodytext5"/>
    <w:uiPriority w:val="99"/>
    <w:rsid w:val="00161B17"/>
    <w:rPr>
      <w:rFonts w:ascii="Times New Roman" w:hAnsi="Times New Roman"/>
      <w:i/>
      <w:iCs/>
      <w:sz w:val="29"/>
      <w:szCs w:val="29"/>
      <w:shd w:val="clear" w:color="auto" w:fill="FFFFFF"/>
    </w:rPr>
  </w:style>
  <w:style w:type="paragraph" w:customStyle="1" w:styleId="Footnote1">
    <w:name w:val="Footnote1"/>
    <w:basedOn w:val="a"/>
    <w:link w:val="Footnote"/>
    <w:uiPriority w:val="99"/>
    <w:rsid w:val="00161B17"/>
    <w:pPr>
      <w:shd w:val="clear" w:color="auto" w:fill="FFFFFF"/>
      <w:spacing w:line="288" w:lineRule="exact"/>
    </w:pPr>
    <w:rPr>
      <w:rFonts w:ascii="Times New Roman" w:eastAsiaTheme="minorHAnsi" w:hAnsi="Times New Roman" w:cstheme="minorBidi"/>
      <w:color w:val="auto"/>
      <w:sz w:val="25"/>
      <w:szCs w:val="25"/>
      <w:lang w:eastAsia="en-US"/>
    </w:rPr>
  </w:style>
  <w:style w:type="paragraph" w:customStyle="1" w:styleId="Heading220">
    <w:name w:val="Heading #2 (2)"/>
    <w:basedOn w:val="a"/>
    <w:link w:val="Heading22"/>
    <w:uiPriority w:val="99"/>
    <w:rsid w:val="00161B17"/>
    <w:pPr>
      <w:shd w:val="clear" w:color="auto" w:fill="FFFFFF"/>
      <w:spacing w:after="960" w:line="240" w:lineRule="atLeast"/>
      <w:jc w:val="center"/>
      <w:outlineLvl w:val="1"/>
    </w:pPr>
    <w:rPr>
      <w:rFonts w:ascii="Tahoma" w:eastAsiaTheme="minorHAnsi" w:hAnsi="Tahoma" w:cs="Tahoma"/>
      <w:b/>
      <w:bCs/>
      <w:color w:val="auto"/>
      <w:spacing w:val="-20"/>
      <w:sz w:val="33"/>
      <w:szCs w:val="33"/>
      <w:lang w:eastAsia="en-US"/>
    </w:rPr>
  </w:style>
  <w:style w:type="paragraph" w:customStyle="1" w:styleId="Heading10">
    <w:name w:val="Heading #1"/>
    <w:basedOn w:val="a"/>
    <w:link w:val="Heading1"/>
    <w:uiPriority w:val="99"/>
    <w:rsid w:val="00161B17"/>
    <w:pPr>
      <w:shd w:val="clear" w:color="auto" w:fill="FFFFFF"/>
      <w:spacing w:before="960" w:after="480" w:line="700" w:lineRule="exact"/>
      <w:jc w:val="center"/>
      <w:outlineLvl w:val="0"/>
    </w:pPr>
    <w:rPr>
      <w:rFonts w:ascii="Times New Roman" w:eastAsiaTheme="minorHAnsi" w:hAnsi="Times New Roman" w:cstheme="minorBidi"/>
      <w:b/>
      <w:bCs/>
      <w:color w:val="auto"/>
      <w:spacing w:val="-30"/>
      <w:sz w:val="49"/>
      <w:szCs w:val="49"/>
      <w:lang w:eastAsia="en-US"/>
    </w:rPr>
  </w:style>
  <w:style w:type="paragraph" w:customStyle="1" w:styleId="Bodytext31">
    <w:name w:val="Body text (3)1"/>
    <w:basedOn w:val="a"/>
    <w:link w:val="Bodytext3"/>
    <w:uiPriority w:val="99"/>
    <w:rsid w:val="00161B17"/>
    <w:pPr>
      <w:shd w:val="clear" w:color="auto" w:fill="FFFFFF"/>
      <w:spacing w:before="480" w:after="1740" w:line="240" w:lineRule="atLeast"/>
      <w:jc w:val="center"/>
    </w:pPr>
    <w:rPr>
      <w:rFonts w:ascii="Times New Roman" w:eastAsiaTheme="minorHAnsi" w:hAnsi="Times New Roman" w:cstheme="minorBidi"/>
      <w:i/>
      <w:iCs/>
      <w:color w:val="auto"/>
      <w:sz w:val="29"/>
      <w:szCs w:val="29"/>
      <w:lang w:eastAsia="en-US"/>
    </w:rPr>
  </w:style>
  <w:style w:type="paragraph" w:customStyle="1" w:styleId="Bodytext40">
    <w:name w:val="Body text (4)"/>
    <w:basedOn w:val="a"/>
    <w:link w:val="Bodytext4"/>
    <w:uiPriority w:val="99"/>
    <w:rsid w:val="00161B17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theme="minorBidi"/>
      <w:color w:val="auto"/>
      <w:sz w:val="23"/>
      <w:szCs w:val="23"/>
      <w:lang w:eastAsia="en-US"/>
    </w:rPr>
  </w:style>
  <w:style w:type="paragraph" w:customStyle="1" w:styleId="Bodytext51">
    <w:name w:val="Body text (5)1"/>
    <w:basedOn w:val="a"/>
    <w:link w:val="Bodytext5"/>
    <w:uiPriority w:val="99"/>
    <w:rsid w:val="00161B17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theme="minorBidi"/>
      <w:color w:val="auto"/>
      <w:sz w:val="25"/>
      <w:szCs w:val="25"/>
      <w:lang w:eastAsia="en-US"/>
    </w:rPr>
  </w:style>
  <w:style w:type="paragraph" w:customStyle="1" w:styleId="Bodytext60">
    <w:name w:val="Body text (6)"/>
    <w:basedOn w:val="a"/>
    <w:link w:val="Bodytext6"/>
    <w:uiPriority w:val="99"/>
    <w:rsid w:val="00161B17"/>
    <w:pPr>
      <w:shd w:val="clear" w:color="auto" w:fill="FFFFFF"/>
      <w:spacing w:line="283" w:lineRule="exact"/>
      <w:jc w:val="center"/>
    </w:pPr>
    <w:rPr>
      <w:rFonts w:ascii="Times New Roman" w:eastAsiaTheme="minorHAnsi" w:hAnsi="Times New Roman" w:cstheme="minorBidi"/>
      <w:b/>
      <w:bCs/>
      <w:color w:val="auto"/>
      <w:sz w:val="21"/>
      <w:szCs w:val="21"/>
      <w:lang w:eastAsia="en-US"/>
    </w:rPr>
  </w:style>
  <w:style w:type="paragraph" w:customStyle="1" w:styleId="Bodytext71">
    <w:name w:val="Body text (7)1"/>
    <w:basedOn w:val="a"/>
    <w:link w:val="Bodytext7"/>
    <w:uiPriority w:val="99"/>
    <w:rsid w:val="00161B17"/>
    <w:pPr>
      <w:shd w:val="clear" w:color="auto" w:fill="FFFFFF"/>
      <w:spacing w:before="660" w:line="295" w:lineRule="exact"/>
      <w:ind w:hanging="3000"/>
    </w:pPr>
    <w:rPr>
      <w:rFonts w:ascii="Times New Roman" w:eastAsiaTheme="minorHAnsi" w:hAnsi="Times New Roman" w:cstheme="minorBidi"/>
      <w:b/>
      <w:bCs/>
      <w:color w:val="auto"/>
      <w:sz w:val="27"/>
      <w:szCs w:val="27"/>
      <w:lang w:eastAsia="en-US"/>
    </w:rPr>
  </w:style>
  <w:style w:type="paragraph" w:customStyle="1" w:styleId="Heading320">
    <w:name w:val="Heading #3 (2)"/>
    <w:basedOn w:val="a"/>
    <w:link w:val="Heading32"/>
    <w:uiPriority w:val="99"/>
    <w:rsid w:val="00161B17"/>
    <w:pPr>
      <w:shd w:val="clear" w:color="auto" w:fill="FFFFFF"/>
      <w:spacing w:after="660" w:line="347" w:lineRule="exact"/>
      <w:jc w:val="center"/>
      <w:outlineLvl w:val="2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Bodytext80">
    <w:name w:val="Body text (8)"/>
    <w:basedOn w:val="a"/>
    <w:link w:val="Bodytext8"/>
    <w:uiPriority w:val="99"/>
    <w:rsid w:val="00161B17"/>
    <w:pPr>
      <w:shd w:val="clear" w:color="auto" w:fill="FFFFFF"/>
      <w:spacing w:before="120" w:line="347" w:lineRule="exact"/>
    </w:pPr>
    <w:rPr>
      <w:rFonts w:ascii="Times New Roman" w:eastAsiaTheme="minorHAnsi" w:hAnsi="Times New Roman" w:cstheme="minorBidi"/>
      <w:color w:val="auto"/>
      <w:sz w:val="29"/>
      <w:szCs w:val="29"/>
      <w:lang w:eastAsia="en-US"/>
    </w:rPr>
  </w:style>
  <w:style w:type="paragraph" w:customStyle="1" w:styleId="Heading21">
    <w:name w:val="Heading #21"/>
    <w:basedOn w:val="a"/>
    <w:link w:val="Heading2"/>
    <w:uiPriority w:val="99"/>
    <w:rsid w:val="00161B17"/>
    <w:pPr>
      <w:shd w:val="clear" w:color="auto" w:fill="FFFFFF"/>
      <w:spacing w:after="480" w:line="240" w:lineRule="atLeast"/>
      <w:outlineLvl w:val="1"/>
    </w:pPr>
    <w:rPr>
      <w:rFonts w:ascii="Times New Roman" w:eastAsiaTheme="minorHAnsi" w:hAnsi="Times New Roman" w:cstheme="minorBidi"/>
      <w:b/>
      <w:bCs/>
      <w:color w:val="auto"/>
      <w:spacing w:val="-10"/>
      <w:sz w:val="33"/>
      <w:szCs w:val="33"/>
      <w:lang w:eastAsia="en-US"/>
    </w:rPr>
  </w:style>
  <w:style w:type="paragraph" w:customStyle="1" w:styleId="Bodytext131">
    <w:name w:val="Body text (13)1"/>
    <w:basedOn w:val="a"/>
    <w:link w:val="Bodytext13"/>
    <w:uiPriority w:val="99"/>
    <w:rsid w:val="00161B17"/>
    <w:pPr>
      <w:shd w:val="clear" w:color="auto" w:fill="FFFFFF"/>
      <w:spacing w:before="480" w:after="480" w:line="240" w:lineRule="atLeast"/>
      <w:jc w:val="center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ing431">
    <w:name w:val="Heading #4 (3)1"/>
    <w:basedOn w:val="a"/>
    <w:link w:val="Heading43"/>
    <w:uiPriority w:val="99"/>
    <w:rsid w:val="00161B17"/>
    <w:pPr>
      <w:shd w:val="clear" w:color="auto" w:fill="FFFFFF"/>
      <w:spacing w:before="660" w:after="420" w:line="240" w:lineRule="atLeast"/>
      <w:outlineLvl w:val="3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ing341">
    <w:name w:val="Heading #3 (4)1"/>
    <w:basedOn w:val="a"/>
    <w:link w:val="Heading34"/>
    <w:uiPriority w:val="99"/>
    <w:rsid w:val="00161B17"/>
    <w:pPr>
      <w:shd w:val="clear" w:color="auto" w:fill="FFFFFF"/>
      <w:spacing w:before="600" w:after="420" w:line="240" w:lineRule="atLeast"/>
      <w:outlineLvl w:val="2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erorfooter0">
    <w:name w:val="Header or footer"/>
    <w:basedOn w:val="a"/>
    <w:link w:val="Headerorfooter"/>
    <w:uiPriority w:val="99"/>
    <w:rsid w:val="00161B17"/>
    <w:pPr>
      <w:shd w:val="clear" w:color="auto" w:fill="FFFFFF"/>
    </w:pPr>
    <w:rPr>
      <w:rFonts w:ascii="Times New Roman" w:eastAsiaTheme="minorHAnsi" w:hAnsi="Times New Roman" w:cstheme="minorBidi"/>
      <w:color w:val="auto"/>
      <w:sz w:val="22"/>
      <w:szCs w:val="22"/>
      <w:lang w:eastAsia="en-US"/>
    </w:rPr>
  </w:style>
  <w:style w:type="paragraph" w:customStyle="1" w:styleId="Heading141">
    <w:name w:val="Heading #1 (4)1"/>
    <w:basedOn w:val="a"/>
    <w:link w:val="Heading14"/>
    <w:uiPriority w:val="99"/>
    <w:rsid w:val="00161B17"/>
    <w:pPr>
      <w:shd w:val="clear" w:color="auto" w:fill="FFFFFF"/>
      <w:spacing w:before="360" w:line="240" w:lineRule="atLeast"/>
      <w:outlineLvl w:val="0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ing630">
    <w:name w:val="Heading #6 (3)"/>
    <w:basedOn w:val="a"/>
    <w:link w:val="Heading63"/>
    <w:uiPriority w:val="99"/>
    <w:rsid w:val="00161B17"/>
    <w:pPr>
      <w:shd w:val="clear" w:color="auto" w:fill="FFFFFF"/>
      <w:spacing w:before="300" w:after="420" w:line="240" w:lineRule="atLeast"/>
      <w:outlineLvl w:val="5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Bodytext100">
    <w:name w:val="Body text (10)"/>
    <w:basedOn w:val="a"/>
    <w:link w:val="Bodytext10"/>
    <w:uiPriority w:val="99"/>
    <w:rsid w:val="00161B17"/>
    <w:pPr>
      <w:shd w:val="clear" w:color="auto" w:fill="FFFFFF"/>
      <w:spacing w:after="420" w:line="432" w:lineRule="exact"/>
      <w:jc w:val="center"/>
    </w:pPr>
    <w:rPr>
      <w:rFonts w:ascii="Times New Roman" w:eastAsiaTheme="minorHAnsi" w:hAnsi="Times New Roman" w:cstheme="minorBidi"/>
      <w:b/>
      <w:bCs/>
      <w:color w:val="auto"/>
      <w:spacing w:val="-10"/>
      <w:sz w:val="33"/>
      <w:szCs w:val="33"/>
      <w:lang w:eastAsia="en-US"/>
    </w:rPr>
  </w:style>
  <w:style w:type="paragraph" w:customStyle="1" w:styleId="Heading521">
    <w:name w:val="Heading #5 (2)1"/>
    <w:basedOn w:val="a"/>
    <w:link w:val="Heading52"/>
    <w:uiPriority w:val="99"/>
    <w:rsid w:val="00161B17"/>
    <w:pPr>
      <w:shd w:val="clear" w:color="auto" w:fill="FFFFFF"/>
      <w:spacing w:before="660" w:after="420" w:line="240" w:lineRule="atLeast"/>
      <w:outlineLvl w:val="4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Bodytext111">
    <w:name w:val="Body text (11)1"/>
    <w:basedOn w:val="a"/>
    <w:link w:val="Bodytext11"/>
    <w:uiPriority w:val="99"/>
    <w:rsid w:val="00161B17"/>
    <w:pPr>
      <w:shd w:val="clear" w:color="auto" w:fill="FFFFFF"/>
      <w:spacing w:line="240" w:lineRule="atLeast"/>
    </w:pPr>
    <w:rPr>
      <w:rFonts w:ascii="Times New Roman" w:eastAsiaTheme="minorHAnsi" w:hAnsi="Times New Roman" w:cstheme="minorBidi"/>
      <w:color w:val="auto"/>
      <w:sz w:val="14"/>
      <w:szCs w:val="14"/>
      <w:lang w:eastAsia="en-US"/>
    </w:rPr>
  </w:style>
  <w:style w:type="paragraph" w:customStyle="1" w:styleId="Bodytext120">
    <w:name w:val="Body text (12)"/>
    <w:basedOn w:val="a"/>
    <w:link w:val="Bodytext12"/>
    <w:uiPriority w:val="99"/>
    <w:rsid w:val="00161B17"/>
    <w:pPr>
      <w:shd w:val="clear" w:color="auto" w:fill="FFFFFF"/>
      <w:spacing w:before="300" w:after="420" w:line="240" w:lineRule="atLeast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ing420">
    <w:name w:val="Heading #4 (2)"/>
    <w:basedOn w:val="a"/>
    <w:link w:val="Heading42"/>
    <w:uiPriority w:val="99"/>
    <w:rsid w:val="00161B17"/>
    <w:pPr>
      <w:shd w:val="clear" w:color="auto" w:fill="FFFFFF"/>
      <w:spacing w:after="420" w:line="438" w:lineRule="exact"/>
      <w:jc w:val="center"/>
      <w:outlineLvl w:val="3"/>
    </w:pPr>
    <w:rPr>
      <w:rFonts w:ascii="Times New Roman" w:eastAsiaTheme="minorHAnsi" w:hAnsi="Times New Roman" w:cstheme="minorBidi"/>
      <w:b/>
      <w:bCs/>
      <w:color w:val="auto"/>
      <w:spacing w:val="-10"/>
      <w:sz w:val="33"/>
      <w:szCs w:val="33"/>
      <w:lang w:eastAsia="en-US"/>
    </w:rPr>
  </w:style>
  <w:style w:type="paragraph" w:customStyle="1" w:styleId="Heading530">
    <w:name w:val="Heading #5 (3)"/>
    <w:basedOn w:val="a"/>
    <w:link w:val="Heading53"/>
    <w:uiPriority w:val="99"/>
    <w:rsid w:val="00161B17"/>
    <w:pPr>
      <w:shd w:val="clear" w:color="auto" w:fill="FFFFFF"/>
      <w:spacing w:before="780" w:after="600" w:line="240" w:lineRule="atLeast"/>
      <w:outlineLvl w:val="4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customStyle="1" w:styleId="Heading130">
    <w:name w:val="Heading #1 (3)"/>
    <w:basedOn w:val="a"/>
    <w:link w:val="Heading13"/>
    <w:uiPriority w:val="99"/>
    <w:rsid w:val="00161B17"/>
    <w:pPr>
      <w:shd w:val="clear" w:color="auto" w:fill="FFFFFF"/>
      <w:spacing w:before="360" w:after="360" w:line="240" w:lineRule="atLeast"/>
      <w:outlineLvl w:val="0"/>
    </w:pPr>
    <w:rPr>
      <w:rFonts w:ascii="Impact" w:eastAsiaTheme="minorHAnsi" w:hAnsi="Impact" w:cs="Impact"/>
      <w:noProof/>
      <w:color w:val="auto"/>
      <w:sz w:val="36"/>
      <w:szCs w:val="36"/>
      <w:lang w:eastAsia="en-US"/>
    </w:rPr>
  </w:style>
  <w:style w:type="paragraph" w:customStyle="1" w:styleId="Heading350">
    <w:name w:val="Heading #3 (5)"/>
    <w:basedOn w:val="a"/>
    <w:link w:val="Heading35"/>
    <w:uiPriority w:val="99"/>
    <w:rsid w:val="00161B17"/>
    <w:pPr>
      <w:shd w:val="clear" w:color="auto" w:fill="FFFFFF"/>
      <w:spacing w:before="360" w:after="420" w:line="240" w:lineRule="atLeast"/>
      <w:outlineLvl w:val="2"/>
    </w:pPr>
    <w:rPr>
      <w:rFonts w:ascii="Tahoma" w:eastAsiaTheme="minorHAnsi" w:hAnsi="Tahoma" w:cs="Tahoma"/>
      <w:b/>
      <w:bCs/>
      <w:noProof/>
      <w:color w:val="auto"/>
      <w:spacing w:val="-20"/>
      <w:sz w:val="33"/>
      <w:szCs w:val="33"/>
      <w:lang w:eastAsia="en-US"/>
    </w:rPr>
  </w:style>
  <w:style w:type="paragraph" w:styleId="30">
    <w:name w:val="toc 3"/>
    <w:basedOn w:val="a"/>
    <w:next w:val="a"/>
    <w:link w:val="3"/>
    <w:uiPriority w:val="99"/>
    <w:rsid w:val="00161B17"/>
    <w:pPr>
      <w:shd w:val="clear" w:color="auto" w:fill="FFFFFF"/>
      <w:spacing w:before="480" w:after="480" w:line="240" w:lineRule="atLeast"/>
    </w:pPr>
    <w:rPr>
      <w:rFonts w:ascii="Times New Roman" w:eastAsiaTheme="minorHAnsi" w:hAnsi="Times New Roman" w:cstheme="minorBidi"/>
      <w:color w:val="auto"/>
      <w:sz w:val="29"/>
      <w:szCs w:val="29"/>
      <w:lang w:eastAsia="en-US"/>
    </w:rPr>
  </w:style>
  <w:style w:type="paragraph" w:styleId="20">
    <w:name w:val="toc 2"/>
    <w:basedOn w:val="a"/>
    <w:next w:val="a"/>
    <w:link w:val="2"/>
    <w:uiPriority w:val="99"/>
    <w:rsid w:val="00161B17"/>
    <w:pPr>
      <w:shd w:val="clear" w:color="auto" w:fill="FFFFFF"/>
      <w:spacing w:before="480" w:line="373" w:lineRule="exact"/>
    </w:pPr>
    <w:rPr>
      <w:rFonts w:ascii="Times New Roman" w:eastAsiaTheme="minorHAnsi" w:hAnsi="Times New Roman" w:cstheme="minorBidi"/>
      <w:b/>
      <w:bCs/>
      <w:color w:val="auto"/>
      <w:sz w:val="30"/>
      <w:szCs w:val="30"/>
      <w:lang w:eastAsia="en-US"/>
    </w:rPr>
  </w:style>
  <w:style w:type="paragraph" w:styleId="40">
    <w:name w:val="toc 4"/>
    <w:basedOn w:val="a"/>
    <w:next w:val="a"/>
    <w:link w:val="4"/>
    <w:uiPriority w:val="99"/>
    <w:rsid w:val="00161B17"/>
    <w:pPr>
      <w:shd w:val="clear" w:color="auto" w:fill="FFFFFF"/>
      <w:spacing w:line="373" w:lineRule="exact"/>
    </w:pPr>
    <w:rPr>
      <w:rFonts w:ascii="Times New Roman" w:eastAsiaTheme="minorHAnsi" w:hAnsi="Times New Roman" w:cstheme="minorBidi"/>
      <w:i/>
      <w:iCs/>
      <w:color w:val="auto"/>
      <w:sz w:val="29"/>
      <w:szCs w:val="29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161B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1B17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161B17"/>
  </w:style>
  <w:style w:type="character" w:customStyle="1" w:styleId="a7">
    <w:name w:val="Текст сноски Знак"/>
    <w:basedOn w:val="a0"/>
    <w:link w:val="a6"/>
    <w:uiPriority w:val="99"/>
    <w:semiHidden/>
    <w:rsid w:val="00161B17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161B17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161B17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61B17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161B17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1B17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61B1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4530</Words>
  <Characters>25824</Characters>
  <Application>Microsoft Office Word</Application>
  <DocSecurity>0</DocSecurity>
  <Lines>215</Lines>
  <Paragraphs>60</Paragraphs>
  <ScaleCrop>false</ScaleCrop>
  <Company/>
  <LinksUpToDate>false</LinksUpToDate>
  <CharactersWithSpaces>30294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9</cp:revision>
  <dcterms:created xsi:type="dcterms:W3CDTF">2022-03-30T16:04:00Z</dcterms:created>
  <dcterms:modified xsi:type="dcterms:W3CDTF">2022-03-30T16:50:00Z</dcterms:modified>
</cp:coreProperties>
</file>